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BF7488">
      <w:pPr>
        <w:pStyle w:val="3"/>
        <w:spacing w:before="11"/>
        <w:ind w:right="4154" w:firstLine="2521" w:firstLineChars="900"/>
        <w:rPr>
          <w:rFonts w:hint="default" w:ascii="Times New Roman" w:hAnsi="Times New Roman" w:cs="Times New Roman"/>
          <w:spacing w:val="-79"/>
          <w:sz w:val="28"/>
          <w:szCs w:val="28"/>
        </w:rPr>
      </w:pPr>
      <w:r>
        <w:rPr>
          <w:rFonts w:hint="default" w:ascii="Times New Roman" w:hAnsi="Times New Roman" w:cs="Times New Roman"/>
          <w:sz w:val="28"/>
          <w:szCs w:val="28"/>
        </w:rPr>
        <w:t>LECTURE NOTES</w:t>
      </w:r>
      <w:r>
        <w:rPr>
          <w:rFonts w:hint="default" w:ascii="Times New Roman" w:hAnsi="Times New Roman" w:cs="Times New Roman"/>
          <w:spacing w:val="-79"/>
          <w:sz w:val="28"/>
          <w:szCs w:val="28"/>
        </w:rPr>
        <w:t xml:space="preserve"> </w:t>
      </w:r>
    </w:p>
    <w:p w14:paraId="35D069F5">
      <w:pPr>
        <w:pStyle w:val="3"/>
        <w:spacing w:before="11"/>
        <w:ind w:right="4154" w:firstLine="3502" w:firstLineChars="1250"/>
        <w:rPr>
          <w:rFonts w:hint="default" w:ascii="Times New Roman" w:hAnsi="Times New Roman" w:cs="Times New Roman"/>
          <w:sz w:val="28"/>
          <w:szCs w:val="28"/>
        </w:rPr>
      </w:pPr>
      <w:r>
        <w:rPr>
          <w:rFonts w:hint="default" w:ascii="Times New Roman" w:hAnsi="Times New Roman" w:cs="Times New Roman"/>
          <w:sz w:val="28"/>
          <w:szCs w:val="28"/>
        </w:rPr>
        <w:t>ON</w:t>
      </w:r>
    </w:p>
    <w:p w14:paraId="4E3543A1">
      <w:pPr>
        <w:bidi w:val="0"/>
        <w:ind w:firstLine="1961" w:firstLineChars="700"/>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ENGINEERING MECHANICS </w:t>
      </w:r>
    </w:p>
    <w:p w14:paraId="65E4EBC4">
      <w:pPr>
        <w:pStyle w:val="3"/>
        <w:spacing w:before="11"/>
        <w:ind w:left="2675" w:leftChars="1216" w:right="4154" w:firstLine="0" w:firstLineChars="0"/>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 xml:space="preserve">                         </w:t>
      </w:r>
    </w:p>
    <w:p w14:paraId="6D92E02A">
      <w:pPr>
        <w:pStyle w:val="3"/>
        <w:spacing w:before="11"/>
        <w:ind w:left="2675" w:leftChars="1216" w:right="4154" w:firstLine="0" w:firstLineChars="0"/>
        <w:rPr>
          <w:rFonts w:hint="default" w:ascii="Times New Roman" w:hAnsi="Times New Roman" w:cs="Times New Roman"/>
          <w:b/>
          <w:sz w:val="28"/>
          <w:szCs w:val="28"/>
          <w:lang w:val="en-US"/>
        </w:rPr>
      </w:pPr>
    </w:p>
    <w:p w14:paraId="1E960DAA">
      <w:pPr>
        <w:pStyle w:val="3"/>
        <w:spacing w:before="11"/>
        <w:ind w:left="0" w:leftChars="0" w:right="4154" w:firstLine="0" w:firstLineChars="0"/>
        <w:rPr>
          <w:rFonts w:hint="default" w:ascii="Times New Roman" w:hAnsi="Times New Roman" w:cs="Times New Roman"/>
          <w:b/>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drawing>
          <wp:inline distT="0" distB="0" distL="0" distR="0">
            <wp:extent cx="1597660" cy="1417320"/>
            <wp:effectExtent l="0" t="0" r="2540" b="11430"/>
            <wp:docPr id="239" name="Picture 2" descr="C:\Users\Dr S K Pal\Desktop\GP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 descr="C:\Users\Dr S K Pal\Desktop\GPN LOGO.jpg"/>
                    <pic:cNvPicPr>
                      <a:picLocks noChangeAspect="1" noChangeArrowheads="1"/>
                    </pic:cNvPicPr>
                  </pic:nvPicPr>
                  <pic:blipFill>
                    <a:blip r:embed="rId7"/>
                    <a:srcRect/>
                    <a:stretch>
                      <a:fillRect/>
                    </a:stretch>
                  </pic:blipFill>
                  <pic:spPr>
                    <a:xfrm>
                      <a:off x="0" y="0"/>
                      <a:ext cx="1597660" cy="1417320"/>
                    </a:xfrm>
                    <a:prstGeom prst="rect">
                      <a:avLst/>
                    </a:prstGeom>
                    <a:noFill/>
                    <a:ln w="9525">
                      <a:noFill/>
                      <a:miter lim="800000"/>
                      <a:headEnd/>
                      <a:tailEnd/>
                    </a:ln>
                  </pic:spPr>
                </pic:pic>
              </a:graphicData>
            </a:graphic>
          </wp:inline>
        </w:drawing>
      </w:r>
      <w:r>
        <w:rPr>
          <w:rFonts w:hint="default" w:ascii="Times New Roman" w:hAnsi="Times New Roman" w:cs="Times New Roman"/>
          <w:b/>
          <w:sz w:val="28"/>
          <w:szCs w:val="28"/>
          <w:lang w:val="en-US"/>
        </w:rPr>
        <w:t xml:space="preserve"> </w:t>
      </w:r>
    </w:p>
    <w:p w14:paraId="74763320">
      <w:pPr>
        <w:pStyle w:val="3"/>
        <w:spacing w:before="11"/>
        <w:ind w:right="4154" w:firstLine="2101" w:firstLineChars="750"/>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1</w:t>
      </w:r>
      <w:r>
        <w:rPr>
          <w:rFonts w:hint="default" w:ascii="Times New Roman" w:hAnsi="Times New Roman" w:cs="Times New Roman"/>
          <w:b/>
          <w:sz w:val="28"/>
          <w:szCs w:val="28"/>
          <w:vertAlign w:val="superscript"/>
          <w:lang w:val="en-US"/>
        </w:rPr>
        <w:t>ST</w:t>
      </w:r>
      <w:r>
        <w:rPr>
          <w:rFonts w:hint="default" w:ascii="Times New Roman" w:hAnsi="Times New Roman" w:cs="Times New Roman"/>
          <w:b/>
          <w:sz w:val="28"/>
          <w:szCs w:val="28"/>
          <w:lang w:val="en-US"/>
        </w:rPr>
        <w:t xml:space="preserve"> YEAR ALL BRANCH</w:t>
      </w:r>
    </w:p>
    <w:p w14:paraId="245AD56C">
      <w:pPr>
        <w:pStyle w:val="7"/>
        <w:rPr>
          <w:rFonts w:hint="default" w:ascii="Times New Roman" w:hAnsi="Times New Roman" w:cs="Times New Roman"/>
          <w:b/>
          <w:sz w:val="28"/>
          <w:szCs w:val="28"/>
        </w:rPr>
      </w:pPr>
    </w:p>
    <w:p w14:paraId="059C7D1E">
      <w:pPr>
        <w:pStyle w:val="8"/>
        <w:ind w:left="0" w:leftChars="0" w:firstLine="0" w:firstLineChars="0"/>
        <w:jc w:val="both"/>
        <w:rPr>
          <w:rFonts w:hint="default" w:ascii="Times New Roman" w:hAnsi="Times New Roman" w:cs="Times New Roman"/>
          <w:b/>
          <w:sz w:val="28"/>
          <w:szCs w:val="28"/>
        </w:rPr>
      </w:pPr>
    </w:p>
    <w:p w14:paraId="1F7A8571">
      <w:pPr>
        <w:spacing w:before="65" w:line="276" w:lineRule="auto"/>
        <w:ind w:right="1084" w:firstLine="3082" w:firstLineChars="1100"/>
        <w:jc w:val="left"/>
        <w:rPr>
          <w:rFonts w:hint="default" w:ascii="Times New Roman" w:hAnsi="Times New Roman" w:cs="Times New Roman"/>
          <w:b/>
          <w:sz w:val="28"/>
          <w:szCs w:val="28"/>
          <w:lang w:val="en-US"/>
        </w:rPr>
      </w:pPr>
      <w:bookmarkStart w:id="0" w:name="_GoBack"/>
      <w:bookmarkEnd w:id="0"/>
      <w:r>
        <w:rPr>
          <w:rFonts w:hint="default" w:ascii="Times New Roman" w:hAnsi="Times New Roman" w:cs="Times New Roman"/>
          <w:b/>
          <w:sz w:val="28"/>
          <w:szCs w:val="28"/>
          <w:lang w:val="en-US"/>
        </w:rPr>
        <w:t>PREPARED BY</w:t>
      </w:r>
    </w:p>
    <w:p w14:paraId="35360495">
      <w:pPr>
        <w:spacing w:before="65" w:line="276" w:lineRule="auto"/>
        <w:ind w:right="1084" w:firstLine="2381" w:firstLineChars="850"/>
        <w:jc w:val="left"/>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SIDDHANT SINGH BABU(GF)</w:t>
      </w:r>
    </w:p>
    <w:p w14:paraId="46D8A0E9">
      <w:pPr>
        <w:spacing w:before="65" w:line="276" w:lineRule="auto"/>
        <w:ind w:right="1084" w:firstLine="1821" w:firstLineChars="700"/>
        <w:jc w:val="left"/>
        <w:rPr>
          <w:rFonts w:hint="default" w:ascii="Times New Roman" w:hAnsi="Times New Roman" w:cs="Times New Roman"/>
          <w:b/>
          <w:sz w:val="28"/>
          <w:szCs w:val="28"/>
          <w:lang w:val="en-US"/>
        </w:rPr>
      </w:pPr>
      <w:r>
        <w:rPr>
          <w:rFonts w:hint="default" w:ascii="Times New Roman" w:hAnsi="Times New Roman" w:cs="Times New Roman"/>
          <w:b/>
          <w:spacing w:val="-10"/>
          <w:sz w:val="28"/>
          <w:szCs w:val="28"/>
          <w:lang w:val="en-US"/>
        </w:rPr>
        <w:t xml:space="preserve">DEPARTMENT OF </w:t>
      </w:r>
      <w:r>
        <w:rPr>
          <w:rFonts w:hint="default" w:ascii="Times New Roman" w:hAnsi="Times New Roman" w:cs="Times New Roman"/>
          <w:b/>
          <w:spacing w:val="-10"/>
          <w:sz w:val="28"/>
          <w:szCs w:val="28"/>
        </w:rPr>
        <w:t xml:space="preserve"> </w:t>
      </w:r>
      <w:r>
        <w:rPr>
          <w:rFonts w:hint="default" w:ascii="Times New Roman" w:hAnsi="Times New Roman" w:cs="Times New Roman"/>
          <w:b/>
          <w:sz w:val="28"/>
          <w:szCs w:val="28"/>
        </w:rPr>
        <w:t>MECHANICAL</w:t>
      </w:r>
      <w:r>
        <w:rPr>
          <w:rFonts w:hint="default" w:ascii="Times New Roman" w:hAnsi="Times New Roman" w:cs="Times New Roman"/>
          <w:b/>
          <w:spacing w:val="-12"/>
          <w:sz w:val="28"/>
          <w:szCs w:val="28"/>
        </w:rPr>
        <w:t xml:space="preserve"> </w:t>
      </w:r>
      <w:r>
        <w:rPr>
          <w:rFonts w:hint="default" w:ascii="Times New Roman" w:hAnsi="Times New Roman" w:cs="Times New Roman"/>
          <w:b/>
          <w:sz w:val="28"/>
          <w:szCs w:val="28"/>
        </w:rPr>
        <w:t>ENG</w:t>
      </w:r>
      <w:r>
        <w:rPr>
          <w:rFonts w:hint="default" w:ascii="Times New Roman" w:hAnsi="Times New Roman" w:cs="Times New Roman"/>
          <w:b/>
          <w:sz w:val="28"/>
          <w:szCs w:val="28"/>
          <w:lang w:val="en-US"/>
        </w:rPr>
        <w:t>G</w:t>
      </w:r>
    </w:p>
    <w:p w14:paraId="7EC644AD">
      <w:pPr>
        <w:spacing w:before="65" w:line="276" w:lineRule="auto"/>
        <w:ind w:right="1084" w:firstLine="1921" w:firstLineChars="600"/>
        <w:jc w:val="left"/>
        <w:rPr>
          <w:b/>
          <w:sz w:val="32"/>
          <w:lang w:val="en-IN" w:eastAsia="en-IN"/>
        </w:rPr>
      </w:pPr>
    </w:p>
    <w:p w14:paraId="298D9260">
      <w:pPr>
        <w:spacing w:before="65" w:line="276" w:lineRule="auto"/>
        <w:ind w:right="1084" w:firstLine="1921" w:firstLineChars="600"/>
        <w:jc w:val="left"/>
        <w:rPr>
          <w:b/>
          <w:sz w:val="32"/>
          <w:lang w:val="en-IN" w:eastAsia="en-IN"/>
        </w:rPr>
      </w:pPr>
    </w:p>
    <w:p w14:paraId="41973260">
      <w:pPr>
        <w:spacing w:before="65" w:line="276" w:lineRule="auto"/>
        <w:ind w:right="1084"/>
        <w:jc w:val="left"/>
        <w:rPr>
          <w:rFonts w:hint="default" w:ascii="Times New Roman" w:hAnsi="Times New Roman" w:cs="Times New Roman"/>
          <w:b/>
          <w:sz w:val="28"/>
          <w:szCs w:val="28"/>
          <w:lang w:val="en-US"/>
        </w:rPr>
      </w:pPr>
      <w:r>
        <w:rPr>
          <w:b/>
          <w:sz w:val="32"/>
          <w:lang w:val="en-IN" w:eastAsia="en-IN"/>
        </w:rPr>
        <w:drawing>
          <wp:inline distT="0" distB="0" distL="0" distR="0">
            <wp:extent cx="6298565" cy="853440"/>
            <wp:effectExtent l="0" t="0" r="0" b="3810"/>
            <wp:docPr id="240" name="Picture 18" descr="C:\Users\Dr S K Pal\Downloads\GPN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8" descr="C:\Users\Dr S K Pal\Downloads\GPN LOGO2.png"/>
                    <pic:cNvPicPr>
                      <a:picLocks noChangeAspect="1" noChangeArrowheads="1"/>
                    </pic:cNvPicPr>
                  </pic:nvPicPr>
                  <pic:blipFill>
                    <a:blip r:embed="rId8" cstate="print"/>
                    <a:srcRect/>
                    <a:stretch>
                      <a:fillRect/>
                    </a:stretch>
                  </pic:blipFill>
                  <pic:spPr>
                    <a:xfrm>
                      <a:off x="0" y="0"/>
                      <a:ext cx="6298565" cy="853479"/>
                    </a:xfrm>
                    <a:prstGeom prst="rect">
                      <a:avLst/>
                    </a:prstGeom>
                    <a:noFill/>
                    <a:ln w="9525">
                      <a:noFill/>
                      <a:miter lim="800000"/>
                      <a:headEnd/>
                      <a:tailEnd/>
                    </a:ln>
                  </pic:spPr>
                </pic:pic>
              </a:graphicData>
            </a:graphic>
          </wp:inline>
        </w:drawing>
      </w:r>
    </w:p>
    <w:p w14:paraId="26DF1BBD">
      <w:pPr>
        <w:spacing w:after="0"/>
        <w:jc w:val="left"/>
        <w:rPr>
          <w:rFonts w:hint="default" w:ascii="Times New Roman" w:hAnsi="Times New Roman" w:cs="Times New Roman"/>
          <w:b/>
          <w:sz w:val="28"/>
          <w:szCs w:val="28"/>
        </w:rPr>
      </w:pPr>
    </w:p>
    <w:p w14:paraId="6EE4ED37">
      <w:pPr>
        <w:spacing w:after="0"/>
        <w:jc w:val="left"/>
        <w:rPr>
          <w:b/>
          <w:sz w:val="36"/>
        </w:rPr>
      </w:pPr>
    </w:p>
    <w:p w14:paraId="6B030C8A">
      <w:pPr>
        <w:spacing w:after="0"/>
        <w:jc w:val="left"/>
      </w:pPr>
    </w:p>
    <w:p w14:paraId="6118B312">
      <w:pPr>
        <w:spacing w:after="0"/>
        <w:jc w:val="left"/>
      </w:pPr>
    </w:p>
    <w:p w14:paraId="22D93962">
      <w:pPr>
        <w:spacing w:after="0"/>
        <w:jc w:val="left"/>
      </w:pPr>
    </w:p>
    <w:p w14:paraId="45A63CAE">
      <w:pPr>
        <w:spacing w:after="0"/>
        <w:jc w:val="left"/>
      </w:pPr>
    </w:p>
    <w:p w14:paraId="10783D18">
      <w:pPr>
        <w:spacing w:after="0"/>
        <w:jc w:val="left"/>
      </w:pPr>
    </w:p>
    <w:p w14:paraId="26860EC4">
      <w:pPr>
        <w:spacing w:after="0"/>
        <w:jc w:val="left"/>
      </w:pPr>
    </w:p>
    <w:p w14:paraId="5B473948">
      <w:pPr>
        <w:spacing w:after="0"/>
        <w:jc w:val="left"/>
      </w:pPr>
    </w:p>
    <w:p w14:paraId="2D39D686">
      <w:pPr>
        <w:spacing w:after="0"/>
        <w:jc w:val="left"/>
      </w:pPr>
    </w:p>
    <w:p w14:paraId="15B9597F">
      <w:pPr>
        <w:spacing w:after="0"/>
        <w:jc w:val="left"/>
        <w:rPr>
          <w:b/>
          <w:sz w:val="36"/>
        </w:rPr>
        <w:sectPr>
          <w:type w:val="continuous"/>
          <w:pgSz w:w="11910" w:h="16840"/>
          <w:pgMar w:top="1480" w:right="992" w:bottom="280" w:left="1275" w:header="720" w:footer="720" w:gutter="0"/>
          <w:cols w:space="720" w:num="1"/>
        </w:sectPr>
      </w:pPr>
    </w:p>
    <w:p w14:paraId="509AF306">
      <w:pPr>
        <w:spacing w:before="0" w:line="643" w:lineRule="exact"/>
        <w:ind w:left="1010" w:right="1291" w:firstLine="0"/>
        <w:jc w:val="center"/>
        <w:rPr>
          <w:b/>
          <w:sz w:val="56"/>
        </w:rPr>
      </w:pPr>
      <w:r>
        <w:rPr>
          <w:b/>
          <w:spacing w:val="-2"/>
          <w:sz w:val="56"/>
        </w:rPr>
        <w:t>CONTENTS</w:t>
      </w:r>
    </w:p>
    <w:p w14:paraId="57D75ABF">
      <w:pPr>
        <w:pStyle w:val="7"/>
        <w:spacing w:before="61"/>
        <w:ind w:left="0"/>
        <w:rPr>
          <w:b/>
          <w:sz w:val="20"/>
        </w:rPr>
      </w:pPr>
    </w:p>
    <w:tbl>
      <w:tblPr>
        <w:tblStyle w:val="6"/>
        <w:tblW w:w="0" w:type="auto"/>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6390"/>
        <w:gridCol w:w="1754"/>
      </w:tblGrid>
      <w:tr w14:paraId="49503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099" w:type="dxa"/>
          </w:tcPr>
          <w:p w14:paraId="6EBEEAC4">
            <w:pPr>
              <w:pStyle w:val="11"/>
              <w:spacing w:before="162"/>
              <w:ind w:left="8"/>
              <w:rPr>
                <w:b/>
                <w:sz w:val="24"/>
              </w:rPr>
            </w:pPr>
            <w:r>
              <w:rPr>
                <w:b/>
                <w:sz w:val="24"/>
              </w:rPr>
              <w:t>SL</w:t>
            </w:r>
            <w:r>
              <w:rPr>
                <w:b/>
                <w:spacing w:val="-1"/>
                <w:sz w:val="24"/>
              </w:rPr>
              <w:t xml:space="preserve"> </w:t>
            </w:r>
            <w:r>
              <w:rPr>
                <w:b/>
                <w:spacing w:val="-5"/>
                <w:sz w:val="24"/>
              </w:rPr>
              <w:t>NO</w:t>
            </w:r>
          </w:p>
        </w:tc>
        <w:tc>
          <w:tcPr>
            <w:tcW w:w="6390" w:type="dxa"/>
          </w:tcPr>
          <w:p w14:paraId="724AA1FA">
            <w:pPr>
              <w:pStyle w:val="11"/>
              <w:spacing w:before="162"/>
              <w:ind w:left="5"/>
              <w:rPr>
                <w:b/>
                <w:sz w:val="24"/>
              </w:rPr>
            </w:pPr>
            <w:r>
              <w:rPr>
                <w:b/>
                <w:sz w:val="24"/>
              </w:rPr>
              <w:t>CHAPTER</w:t>
            </w:r>
            <w:r>
              <w:rPr>
                <w:b/>
                <w:spacing w:val="-1"/>
                <w:sz w:val="24"/>
              </w:rPr>
              <w:t xml:space="preserve"> </w:t>
            </w:r>
            <w:r>
              <w:rPr>
                <w:b/>
                <w:spacing w:val="-4"/>
                <w:sz w:val="24"/>
              </w:rPr>
              <w:t>NAME</w:t>
            </w:r>
          </w:p>
        </w:tc>
        <w:tc>
          <w:tcPr>
            <w:tcW w:w="1754" w:type="dxa"/>
          </w:tcPr>
          <w:p w14:paraId="3EA93C35">
            <w:pPr>
              <w:pStyle w:val="11"/>
              <w:spacing w:before="162"/>
              <w:ind w:left="13" w:right="4"/>
              <w:rPr>
                <w:b/>
                <w:sz w:val="24"/>
              </w:rPr>
            </w:pPr>
            <w:r>
              <w:rPr>
                <w:b/>
                <w:sz w:val="24"/>
              </w:rPr>
              <w:t>PAGE</w:t>
            </w:r>
            <w:r>
              <w:rPr>
                <w:b/>
                <w:spacing w:val="-1"/>
                <w:sz w:val="24"/>
              </w:rPr>
              <w:t xml:space="preserve"> </w:t>
            </w:r>
            <w:r>
              <w:rPr>
                <w:b/>
                <w:spacing w:val="-5"/>
                <w:sz w:val="24"/>
              </w:rPr>
              <w:t>NO</w:t>
            </w:r>
          </w:p>
        </w:tc>
      </w:tr>
      <w:tr w14:paraId="4A7C6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099" w:type="dxa"/>
          </w:tcPr>
          <w:p w14:paraId="417723E9">
            <w:pPr>
              <w:pStyle w:val="11"/>
              <w:spacing w:before="177"/>
              <w:ind w:left="8" w:right="2"/>
              <w:rPr>
                <w:sz w:val="24"/>
              </w:rPr>
            </w:pPr>
            <w:r>
              <w:rPr>
                <w:spacing w:val="-10"/>
                <w:sz w:val="24"/>
              </w:rPr>
              <w:t>1</w:t>
            </w:r>
          </w:p>
        </w:tc>
        <w:tc>
          <w:tcPr>
            <w:tcW w:w="6390" w:type="dxa"/>
          </w:tcPr>
          <w:p w14:paraId="7AFAF9BF">
            <w:pPr>
              <w:pStyle w:val="11"/>
              <w:spacing w:before="177"/>
              <w:ind w:left="5" w:right="2"/>
              <w:rPr>
                <w:sz w:val="24"/>
              </w:rPr>
            </w:pPr>
            <w:r>
              <w:rPr>
                <w:sz w:val="24"/>
              </w:rPr>
              <w:t>FUNDAMENTALS</w:t>
            </w:r>
            <w:r>
              <w:rPr>
                <w:spacing w:val="-6"/>
                <w:sz w:val="24"/>
              </w:rPr>
              <w:t xml:space="preserve"> </w:t>
            </w:r>
            <w:r>
              <w:rPr>
                <w:sz w:val="24"/>
              </w:rPr>
              <w:t>OF</w:t>
            </w:r>
            <w:r>
              <w:rPr>
                <w:spacing w:val="-4"/>
                <w:sz w:val="24"/>
              </w:rPr>
              <w:t xml:space="preserve"> </w:t>
            </w:r>
            <w:r>
              <w:rPr>
                <w:sz w:val="24"/>
              </w:rPr>
              <w:t>ENGINEERING</w:t>
            </w:r>
            <w:r>
              <w:rPr>
                <w:spacing w:val="-3"/>
                <w:sz w:val="24"/>
              </w:rPr>
              <w:t xml:space="preserve"> </w:t>
            </w:r>
            <w:r>
              <w:rPr>
                <w:spacing w:val="-2"/>
                <w:sz w:val="24"/>
              </w:rPr>
              <w:t>MECHANICS</w:t>
            </w:r>
          </w:p>
        </w:tc>
        <w:tc>
          <w:tcPr>
            <w:tcW w:w="1754" w:type="dxa"/>
          </w:tcPr>
          <w:p w14:paraId="32E47716">
            <w:pPr>
              <w:pStyle w:val="11"/>
              <w:spacing w:before="177"/>
              <w:ind w:left="13"/>
              <w:rPr>
                <w:sz w:val="24"/>
              </w:rPr>
            </w:pPr>
            <w:r>
              <w:rPr>
                <w:sz w:val="24"/>
              </w:rPr>
              <w:t>1-</w:t>
            </w:r>
            <w:r>
              <w:rPr>
                <w:spacing w:val="-5"/>
                <w:sz w:val="24"/>
              </w:rPr>
              <w:t>11</w:t>
            </w:r>
          </w:p>
        </w:tc>
      </w:tr>
      <w:tr w14:paraId="6690D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099" w:type="dxa"/>
          </w:tcPr>
          <w:p w14:paraId="6D9FAF85">
            <w:pPr>
              <w:pStyle w:val="11"/>
              <w:spacing w:before="162"/>
              <w:ind w:left="8" w:right="2"/>
              <w:rPr>
                <w:sz w:val="24"/>
              </w:rPr>
            </w:pPr>
            <w:r>
              <w:rPr>
                <w:spacing w:val="-10"/>
                <w:sz w:val="24"/>
              </w:rPr>
              <w:t>2</w:t>
            </w:r>
          </w:p>
        </w:tc>
        <w:tc>
          <w:tcPr>
            <w:tcW w:w="6390" w:type="dxa"/>
          </w:tcPr>
          <w:p w14:paraId="766B0760">
            <w:pPr>
              <w:pStyle w:val="11"/>
              <w:spacing w:before="16"/>
              <w:ind w:left="5" w:right="1"/>
              <w:rPr>
                <w:sz w:val="24"/>
              </w:rPr>
            </w:pPr>
            <w:r>
              <w:rPr>
                <w:spacing w:val="-2"/>
                <w:sz w:val="24"/>
              </w:rPr>
              <w:t>EQUILIBRIUM</w:t>
            </w:r>
          </w:p>
        </w:tc>
        <w:tc>
          <w:tcPr>
            <w:tcW w:w="1754" w:type="dxa"/>
          </w:tcPr>
          <w:p w14:paraId="61831315">
            <w:pPr>
              <w:pStyle w:val="11"/>
              <w:spacing w:before="162"/>
              <w:ind w:left="13" w:right="2"/>
              <w:rPr>
                <w:sz w:val="24"/>
              </w:rPr>
            </w:pPr>
            <w:r>
              <w:rPr>
                <w:sz w:val="24"/>
              </w:rPr>
              <w:t>12-</w:t>
            </w:r>
            <w:r>
              <w:rPr>
                <w:spacing w:val="-5"/>
                <w:sz w:val="24"/>
              </w:rPr>
              <w:t>17</w:t>
            </w:r>
          </w:p>
        </w:tc>
      </w:tr>
      <w:tr w14:paraId="01DAC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99" w:type="dxa"/>
          </w:tcPr>
          <w:p w14:paraId="754EFA66">
            <w:pPr>
              <w:pStyle w:val="11"/>
              <w:spacing w:before="160"/>
              <w:ind w:left="8" w:right="2"/>
              <w:rPr>
                <w:sz w:val="24"/>
              </w:rPr>
            </w:pPr>
            <w:r>
              <w:rPr>
                <w:spacing w:val="-10"/>
                <w:sz w:val="24"/>
              </w:rPr>
              <w:t>3</w:t>
            </w:r>
          </w:p>
        </w:tc>
        <w:tc>
          <w:tcPr>
            <w:tcW w:w="6390" w:type="dxa"/>
          </w:tcPr>
          <w:p w14:paraId="436F7547">
            <w:pPr>
              <w:pStyle w:val="11"/>
              <w:spacing w:before="160"/>
              <w:ind w:left="5" w:right="4"/>
              <w:rPr>
                <w:sz w:val="24"/>
              </w:rPr>
            </w:pPr>
            <w:r>
              <w:rPr>
                <w:spacing w:val="-2"/>
                <w:sz w:val="24"/>
              </w:rPr>
              <w:t>FRICTION</w:t>
            </w:r>
          </w:p>
        </w:tc>
        <w:tc>
          <w:tcPr>
            <w:tcW w:w="1754" w:type="dxa"/>
          </w:tcPr>
          <w:p w14:paraId="7278FB59">
            <w:pPr>
              <w:pStyle w:val="11"/>
              <w:spacing w:before="160"/>
              <w:ind w:left="13" w:right="2"/>
              <w:rPr>
                <w:sz w:val="24"/>
              </w:rPr>
            </w:pPr>
            <w:r>
              <w:rPr>
                <w:sz w:val="24"/>
              </w:rPr>
              <w:t>18-</w:t>
            </w:r>
            <w:r>
              <w:rPr>
                <w:spacing w:val="-5"/>
                <w:sz w:val="24"/>
              </w:rPr>
              <w:t>32</w:t>
            </w:r>
          </w:p>
        </w:tc>
      </w:tr>
      <w:tr w14:paraId="4B723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099" w:type="dxa"/>
          </w:tcPr>
          <w:p w14:paraId="46917456">
            <w:pPr>
              <w:pStyle w:val="11"/>
              <w:spacing w:before="177"/>
              <w:ind w:left="8" w:right="2"/>
              <w:rPr>
                <w:sz w:val="24"/>
              </w:rPr>
            </w:pPr>
            <w:r>
              <w:rPr>
                <w:spacing w:val="-10"/>
                <w:sz w:val="24"/>
              </w:rPr>
              <w:t>4</w:t>
            </w:r>
          </w:p>
        </w:tc>
        <w:tc>
          <w:tcPr>
            <w:tcW w:w="6390" w:type="dxa"/>
          </w:tcPr>
          <w:p w14:paraId="2BC14871">
            <w:pPr>
              <w:pStyle w:val="11"/>
              <w:spacing w:before="177"/>
              <w:ind w:left="5" w:right="2"/>
              <w:rPr>
                <w:sz w:val="24"/>
              </w:rPr>
            </w:pPr>
            <w:r>
              <w:rPr>
                <w:sz w:val="24"/>
              </w:rPr>
              <w:t>CENTROID</w:t>
            </w:r>
            <w:r>
              <w:rPr>
                <w:spacing w:val="-2"/>
                <w:sz w:val="24"/>
              </w:rPr>
              <w:t xml:space="preserve"> </w:t>
            </w:r>
            <w:r>
              <w:rPr>
                <w:sz w:val="24"/>
              </w:rPr>
              <w:t>&amp;</w:t>
            </w:r>
            <w:r>
              <w:rPr>
                <w:spacing w:val="-4"/>
                <w:sz w:val="24"/>
              </w:rPr>
              <w:t xml:space="preserve"> </w:t>
            </w:r>
            <w:r>
              <w:rPr>
                <w:sz w:val="24"/>
              </w:rPr>
              <w:t>MOMENT</w:t>
            </w:r>
            <w:r>
              <w:rPr>
                <w:spacing w:val="-4"/>
                <w:sz w:val="24"/>
              </w:rPr>
              <w:t xml:space="preserve"> </w:t>
            </w:r>
            <w:r>
              <w:rPr>
                <w:sz w:val="24"/>
              </w:rPr>
              <w:t>OF</w:t>
            </w:r>
            <w:r>
              <w:rPr>
                <w:spacing w:val="-2"/>
                <w:sz w:val="24"/>
              </w:rPr>
              <w:t xml:space="preserve"> INERTIA</w:t>
            </w:r>
          </w:p>
        </w:tc>
        <w:tc>
          <w:tcPr>
            <w:tcW w:w="1754" w:type="dxa"/>
          </w:tcPr>
          <w:p w14:paraId="7FE753A8">
            <w:pPr>
              <w:pStyle w:val="11"/>
              <w:spacing w:before="177"/>
              <w:ind w:left="13" w:right="2"/>
              <w:rPr>
                <w:sz w:val="24"/>
              </w:rPr>
            </w:pPr>
            <w:r>
              <w:rPr>
                <w:sz w:val="24"/>
              </w:rPr>
              <w:t>33-</w:t>
            </w:r>
            <w:r>
              <w:rPr>
                <w:spacing w:val="-5"/>
                <w:sz w:val="24"/>
              </w:rPr>
              <w:t>46</w:t>
            </w:r>
          </w:p>
        </w:tc>
      </w:tr>
      <w:tr w14:paraId="7D688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099" w:type="dxa"/>
          </w:tcPr>
          <w:p w14:paraId="4DE7B89F">
            <w:pPr>
              <w:pStyle w:val="11"/>
              <w:spacing w:before="162"/>
              <w:ind w:left="8" w:right="2"/>
              <w:rPr>
                <w:sz w:val="24"/>
              </w:rPr>
            </w:pPr>
            <w:r>
              <w:rPr>
                <w:spacing w:val="-10"/>
                <w:sz w:val="24"/>
              </w:rPr>
              <w:t>5</w:t>
            </w:r>
          </w:p>
        </w:tc>
        <w:tc>
          <w:tcPr>
            <w:tcW w:w="6390" w:type="dxa"/>
          </w:tcPr>
          <w:p w14:paraId="2AAF7CB3">
            <w:pPr>
              <w:pStyle w:val="11"/>
              <w:spacing w:before="162"/>
              <w:ind w:left="5" w:right="2"/>
              <w:rPr>
                <w:sz w:val="24"/>
              </w:rPr>
            </w:pPr>
            <w:r>
              <w:rPr>
                <w:sz w:val="24"/>
              </w:rPr>
              <w:t>SIMPLE</w:t>
            </w:r>
            <w:r>
              <w:rPr>
                <w:spacing w:val="-3"/>
                <w:sz w:val="24"/>
              </w:rPr>
              <w:t xml:space="preserve"> </w:t>
            </w:r>
            <w:r>
              <w:rPr>
                <w:spacing w:val="-2"/>
                <w:sz w:val="24"/>
              </w:rPr>
              <w:t>MACHINES</w:t>
            </w:r>
          </w:p>
        </w:tc>
        <w:tc>
          <w:tcPr>
            <w:tcW w:w="1754" w:type="dxa"/>
          </w:tcPr>
          <w:p w14:paraId="46F91BB5">
            <w:pPr>
              <w:pStyle w:val="11"/>
              <w:spacing w:before="162"/>
              <w:ind w:left="13" w:right="1"/>
              <w:rPr>
                <w:sz w:val="24"/>
              </w:rPr>
            </w:pPr>
            <w:r>
              <w:rPr>
                <w:sz w:val="24"/>
              </w:rPr>
              <w:t>47-</w:t>
            </w:r>
            <w:r>
              <w:rPr>
                <w:spacing w:val="-5"/>
                <w:sz w:val="24"/>
              </w:rPr>
              <w:t>64</w:t>
            </w:r>
          </w:p>
        </w:tc>
      </w:tr>
      <w:tr w14:paraId="74A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099" w:type="dxa"/>
          </w:tcPr>
          <w:p w14:paraId="1E2C856F">
            <w:pPr>
              <w:pStyle w:val="11"/>
              <w:spacing w:before="177"/>
              <w:ind w:left="8" w:right="2"/>
              <w:rPr>
                <w:sz w:val="24"/>
              </w:rPr>
            </w:pPr>
            <w:r>
              <w:rPr>
                <w:spacing w:val="-10"/>
                <w:sz w:val="24"/>
              </w:rPr>
              <w:t>6</w:t>
            </w:r>
          </w:p>
        </w:tc>
        <w:tc>
          <w:tcPr>
            <w:tcW w:w="6390" w:type="dxa"/>
          </w:tcPr>
          <w:p w14:paraId="1B08CF32">
            <w:pPr>
              <w:pStyle w:val="11"/>
              <w:spacing w:before="177"/>
              <w:ind w:left="5" w:right="4"/>
              <w:rPr>
                <w:sz w:val="24"/>
              </w:rPr>
            </w:pPr>
            <w:r>
              <w:rPr>
                <w:spacing w:val="-2"/>
                <w:sz w:val="24"/>
              </w:rPr>
              <w:t>DYNAMICS</w:t>
            </w:r>
          </w:p>
        </w:tc>
        <w:tc>
          <w:tcPr>
            <w:tcW w:w="1754" w:type="dxa"/>
          </w:tcPr>
          <w:p w14:paraId="1F7DC889">
            <w:pPr>
              <w:pStyle w:val="11"/>
              <w:spacing w:before="177"/>
              <w:ind w:left="13" w:right="2"/>
              <w:rPr>
                <w:sz w:val="24"/>
              </w:rPr>
            </w:pPr>
            <w:r>
              <w:rPr>
                <w:sz w:val="24"/>
              </w:rPr>
              <w:t>65-</w:t>
            </w:r>
            <w:r>
              <w:rPr>
                <w:spacing w:val="-5"/>
                <w:sz w:val="24"/>
              </w:rPr>
              <w:t>72</w:t>
            </w:r>
          </w:p>
        </w:tc>
      </w:tr>
    </w:tbl>
    <w:p w14:paraId="24EA9099">
      <w:pPr>
        <w:pStyle w:val="11"/>
        <w:spacing w:after="0"/>
        <w:rPr>
          <w:sz w:val="24"/>
        </w:rPr>
        <w:sectPr>
          <w:pgSz w:w="11910" w:h="16840"/>
          <w:pgMar w:top="1460" w:right="992" w:bottom="280" w:left="1275" w:header="720" w:footer="720" w:gutter="0"/>
          <w:cols w:space="720" w:num="1"/>
        </w:sectPr>
      </w:pPr>
    </w:p>
    <w:p w14:paraId="174DC27A">
      <w:pPr>
        <w:pStyle w:val="2"/>
        <w:ind w:left="1706" w:firstLine="0"/>
      </w:pPr>
      <w:r>
        <w:t>1.</w:t>
      </w:r>
      <w:r>
        <w:rPr>
          <w:spacing w:val="23"/>
        </w:rPr>
        <w:t xml:space="preserve"> </w:t>
      </w:r>
      <w:r>
        <w:t>FUNDAMENTALS</w:t>
      </w:r>
      <w:r>
        <w:rPr>
          <w:spacing w:val="-10"/>
        </w:rPr>
        <w:t xml:space="preserve"> </w:t>
      </w:r>
      <w:r>
        <w:t>OF</w:t>
      </w:r>
      <w:r>
        <w:rPr>
          <w:spacing w:val="-11"/>
        </w:rPr>
        <w:t xml:space="preserve"> </w:t>
      </w:r>
      <w:r>
        <w:t>ENGINEERING</w:t>
      </w:r>
      <w:r>
        <w:rPr>
          <w:spacing w:val="-10"/>
        </w:rPr>
        <w:t xml:space="preserve"> </w:t>
      </w:r>
      <w:r>
        <w:rPr>
          <w:spacing w:val="-2"/>
        </w:rPr>
        <w:t>MECHANICS</w:t>
      </w:r>
    </w:p>
    <w:p w14:paraId="33813570">
      <w:pPr>
        <w:pStyle w:val="7"/>
        <w:spacing w:before="3"/>
        <w:ind w:left="0"/>
        <w:rPr>
          <w:b/>
          <w:sz w:val="32"/>
        </w:rPr>
      </w:pPr>
    </w:p>
    <w:p w14:paraId="3D55407B">
      <w:pPr>
        <w:pStyle w:val="7"/>
        <w:ind w:right="443"/>
        <w:jc w:val="both"/>
      </w:pPr>
      <w:r>
        <w:rPr>
          <w:b/>
        </w:rPr>
        <w:t xml:space="preserve">ENGINEERING MECHANICS: </w:t>
      </w:r>
      <w:r>
        <w:rPr>
          <w:color w:val="221F1F"/>
        </w:rPr>
        <w:t>The subject of Engineering Mechanics is that branch of Applied Science, which</w:t>
      </w:r>
      <w:r>
        <w:rPr>
          <w:color w:val="221F1F"/>
          <w:spacing w:val="-2"/>
        </w:rPr>
        <w:t xml:space="preserve"> </w:t>
      </w:r>
      <w:r>
        <w:rPr>
          <w:color w:val="221F1F"/>
        </w:rPr>
        <w:t>deals</w:t>
      </w:r>
      <w:r>
        <w:rPr>
          <w:color w:val="221F1F"/>
          <w:spacing w:val="-1"/>
        </w:rPr>
        <w:t xml:space="preserve"> </w:t>
      </w:r>
      <w:r>
        <w:rPr>
          <w:color w:val="221F1F"/>
        </w:rPr>
        <w:t>with</w:t>
      </w:r>
      <w:r>
        <w:rPr>
          <w:color w:val="221F1F"/>
          <w:spacing w:val="-2"/>
        </w:rPr>
        <w:t xml:space="preserve"> </w:t>
      </w:r>
      <w:r>
        <w:rPr>
          <w:color w:val="221F1F"/>
        </w:rPr>
        <w:t>the laws</w:t>
      </w:r>
      <w:r>
        <w:rPr>
          <w:color w:val="221F1F"/>
          <w:spacing w:val="-1"/>
        </w:rPr>
        <w:t xml:space="preserve"> </w:t>
      </w:r>
      <w:r>
        <w:rPr>
          <w:color w:val="221F1F"/>
        </w:rPr>
        <w:t>and</w:t>
      </w:r>
      <w:r>
        <w:rPr>
          <w:color w:val="221F1F"/>
          <w:spacing w:val="-2"/>
        </w:rPr>
        <w:t xml:space="preserve"> </w:t>
      </w:r>
      <w:r>
        <w:rPr>
          <w:color w:val="221F1F"/>
        </w:rPr>
        <w:t>principles</w:t>
      </w:r>
      <w:r>
        <w:rPr>
          <w:color w:val="221F1F"/>
          <w:spacing w:val="-3"/>
        </w:rPr>
        <w:t xml:space="preserve"> </w:t>
      </w:r>
      <w:r>
        <w:rPr>
          <w:color w:val="221F1F"/>
        </w:rPr>
        <w:t>of</w:t>
      </w:r>
      <w:r>
        <w:rPr>
          <w:color w:val="221F1F"/>
          <w:spacing w:val="-4"/>
        </w:rPr>
        <w:t xml:space="preserve"> </w:t>
      </w:r>
      <w:r>
        <w:rPr>
          <w:color w:val="221F1F"/>
        </w:rPr>
        <w:t>Mechanics,</w:t>
      </w:r>
      <w:r>
        <w:rPr>
          <w:color w:val="221F1F"/>
          <w:spacing w:val="-1"/>
        </w:rPr>
        <w:t xml:space="preserve"> </w:t>
      </w:r>
      <w:r>
        <w:rPr>
          <w:color w:val="221F1F"/>
        </w:rPr>
        <w:t>along with</w:t>
      </w:r>
      <w:r>
        <w:rPr>
          <w:color w:val="221F1F"/>
          <w:spacing w:val="-2"/>
        </w:rPr>
        <w:t xml:space="preserve"> </w:t>
      </w:r>
      <w:r>
        <w:rPr>
          <w:color w:val="221F1F"/>
        </w:rPr>
        <w:t>their applications to engineering problems.</w:t>
      </w:r>
    </w:p>
    <w:p w14:paraId="35418A68">
      <w:pPr>
        <w:pStyle w:val="7"/>
        <w:spacing w:before="293"/>
        <w:jc w:val="both"/>
      </w:pPr>
      <w:r>
        <w:rPr>
          <w:color w:val="221F1F"/>
        </w:rPr>
        <w:t>The</w:t>
      </w:r>
      <w:r>
        <w:rPr>
          <w:color w:val="221F1F"/>
          <w:spacing w:val="14"/>
        </w:rPr>
        <w:t xml:space="preserve"> </w:t>
      </w:r>
      <w:r>
        <w:rPr>
          <w:color w:val="221F1F"/>
        </w:rPr>
        <w:t>subject</w:t>
      </w:r>
      <w:r>
        <w:rPr>
          <w:color w:val="221F1F"/>
          <w:spacing w:val="17"/>
        </w:rPr>
        <w:t xml:space="preserve"> </w:t>
      </w:r>
      <w:r>
        <w:rPr>
          <w:color w:val="221F1F"/>
        </w:rPr>
        <w:t>of</w:t>
      </w:r>
      <w:r>
        <w:rPr>
          <w:color w:val="221F1F"/>
          <w:spacing w:val="17"/>
        </w:rPr>
        <w:t xml:space="preserve"> </w:t>
      </w:r>
      <w:r>
        <w:rPr>
          <w:color w:val="221F1F"/>
        </w:rPr>
        <w:t>Engineering</w:t>
      </w:r>
      <w:r>
        <w:rPr>
          <w:color w:val="221F1F"/>
          <w:spacing w:val="16"/>
        </w:rPr>
        <w:t xml:space="preserve"> </w:t>
      </w:r>
      <w:r>
        <w:rPr>
          <w:color w:val="221F1F"/>
        </w:rPr>
        <w:t>Mechanics</w:t>
      </w:r>
      <w:r>
        <w:rPr>
          <w:color w:val="221F1F"/>
          <w:spacing w:val="16"/>
        </w:rPr>
        <w:t xml:space="preserve"> </w:t>
      </w:r>
      <w:r>
        <w:rPr>
          <w:color w:val="221F1F"/>
        </w:rPr>
        <w:t>may</w:t>
      </w:r>
      <w:r>
        <w:rPr>
          <w:color w:val="221F1F"/>
          <w:spacing w:val="16"/>
        </w:rPr>
        <w:t xml:space="preserve"> </w:t>
      </w:r>
      <w:r>
        <w:rPr>
          <w:color w:val="221F1F"/>
        </w:rPr>
        <w:t>be</w:t>
      </w:r>
      <w:r>
        <w:rPr>
          <w:color w:val="221F1F"/>
          <w:spacing w:val="17"/>
        </w:rPr>
        <w:t xml:space="preserve"> </w:t>
      </w:r>
      <w:r>
        <w:rPr>
          <w:color w:val="221F1F"/>
        </w:rPr>
        <w:t>divided</w:t>
      </w:r>
      <w:r>
        <w:rPr>
          <w:color w:val="221F1F"/>
          <w:spacing w:val="18"/>
        </w:rPr>
        <w:t xml:space="preserve"> </w:t>
      </w:r>
      <w:r>
        <w:rPr>
          <w:color w:val="221F1F"/>
        </w:rPr>
        <w:t>into</w:t>
      </w:r>
      <w:r>
        <w:rPr>
          <w:color w:val="221F1F"/>
          <w:spacing w:val="14"/>
        </w:rPr>
        <w:t xml:space="preserve"> </w:t>
      </w:r>
      <w:r>
        <w:rPr>
          <w:color w:val="221F1F"/>
        </w:rPr>
        <w:t>the</w:t>
      </w:r>
      <w:r>
        <w:rPr>
          <w:color w:val="221F1F"/>
          <w:spacing w:val="16"/>
        </w:rPr>
        <w:t xml:space="preserve"> </w:t>
      </w:r>
      <w:r>
        <w:rPr>
          <w:color w:val="221F1F"/>
        </w:rPr>
        <w:t>following</w:t>
      </w:r>
      <w:r>
        <w:rPr>
          <w:color w:val="221F1F"/>
          <w:spacing w:val="14"/>
        </w:rPr>
        <w:t xml:space="preserve"> </w:t>
      </w:r>
      <w:r>
        <w:rPr>
          <w:color w:val="221F1F"/>
        </w:rPr>
        <w:t>two</w:t>
      </w:r>
      <w:r>
        <w:rPr>
          <w:color w:val="221F1F"/>
          <w:spacing w:val="17"/>
        </w:rPr>
        <w:t xml:space="preserve"> </w:t>
      </w:r>
      <w:r>
        <w:rPr>
          <w:color w:val="221F1F"/>
        </w:rPr>
        <w:t>main</w:t>
      </w:r>
      <w:r>
        <w:rPr>
          <w:color w:val="221F1F"/>
          <w:spacing w:val="18"/>
        </w:rPr>
        <w:t xml:space="preserve"> </w:t>
      </w:r>
      <w:r>
        <w:rPr>
          <w:color w:val="221F1F"/>
          <w:spacing w:val="-2"/>
        </w:rPr>
        <w:t>groups:</w:t>
      </w:r>
    </w:p>
    <w:p w14:paraId="1B5CB5BE">
      <w:pPr>
        <w:pStyle w:val="7"/>
      </w:pPr>
      <w:r>
        <w:rPr>
          <w:color w:val="221F1F"/>
        </w:rPr>
        <w:t>1.</w:t>
      </w:r>
      <w:r>
        <w:rPr>
          <w:color w:val="221F1F"/>
          <w:spacing w:val="-2"/>
        </w:rPr>
        <w:t xml:space="preserve"> </w:t>
      </w:r>
      <w:r>
        <w:rPr>
          <w:color w:val="221F1F"/>
        </w:rPr>
        <w:t>Statics,</w:t>
      </w:r>
      <w:r>
        <w:rPr>
          <w:color w:val="221F1F"/>
          <w:spacing w:val="-2"/>
        </w:rPr>
        <w:t xml:space="preserve"> </w:t>
      </w:r>
      <w:r>
        <w:rPr>
          <w:color w:val="221F1F"/>
        </w:rPr>
        <w:t>and</w:t>
      </w:r>
      <w:r>
        <w:rPr>
          <w:color w:val="221F1F"/>
          <w:spacing w:val="-1"/>
        </w:rPr>
        <w:t xml:space="preserve"> </w:t>
      </w:r>
      <w:r>
        <w:rPr>
          <w:color w:val="221F1F"/>
        </w:rPr>
        <w:t>2.</w:t>
      </w:r>
      <w:r>
        <w:rPr>
          <w:color w:val="221F1F"/>
          <w:spacing w:val="-3"/>
        </w:rPr>
        <w:t xml:space="preserve"> </w:t>
      </w:r>
      <w:r>
        <w:rPr>
          <w:color w:val="221F1F"/>
          <w:spacing w:val="-2"/>
        </w:rPr>
        <w:t>Dynamics</w:t>
      </w:r>
    </w:p>
    <w:p w14:paraId="2E3A1467">
      <w:pPr>
        <w:pStyle w:val="7"/>
        <w:spacing w:before="292"/>
        <w:ind w:right="453"/>
        <w:jc w:val="both"/>
      </w:pPr>
      <w:r>
        <w:rPr>
          <w:b/>
          <w:color w:val="221F1F"/>
        </w:rPr>
        <w:t>STATICS</w:t>
      </w:r>
      <w:r>
        <w:rPr>
          <w:color w:val="221F1F"/>
        </w:rPr>
        <w:t>: It is that branch of Engineering Mechanics, which deals with the forces and their effects, while acting upon the bodies at rest.</w:t>
      </w:r>
    </w:p>
    <w:p w14:paraId="7252DA62">
      <w:pPr>
        <w:pStyle w:val="7"/>
        <w:ind w:left="0"/>
      </w:pPr>
    </w:p>
    <w:p w14:paraId="35CC23EA">
      <w:pPr>
        <w:pStyle w:val="7"/>
      </w:pPr>
      <w:r>
        <w:rPr>
          <w:b/>
          <w:color w:val="221F1F"/>
        </w:rPr>
        <w:t>DYNAMICS</w:t>
      </w:r>
      <w:r>
        <w:rPr>
          <w:color w:val="221F1F"/>
        </w:rPr>
        <w:t>:</w:t>
      </w:r>
      <w:r>
        <w:rPr>
          <w:color w:val="221F1F"/>
          <w:spacing w:val="-2"/>
        </w:rPr>
        <w:t xml:space="preserve"> </w:t>
      </w:r>
      <w:r>
        <w:rPr>
          <w:color w:val="221F1F"/>
        </w:rPr>
        <w:t>It</w:t>
      </w:r>
      <w:r>
        <w:rPr>
          <w:color w:val="221F1F"/>
          <w:spacing w:val="-4"/>
        </w:rPr>
        <w:t xml:space="preserve"> </w:t>
      </w:r>
      <w:r>
        <w:rPr>
          <w:color w:val="221F1F"/>
        </w:rPr>
        <w:t>is</w:t>
      </w:r>
      <w:r>
        <w:rPr>
          <w:color w:val="221F1F"/>
          <w:spacing w:val="-3"/>
        </w:rPr>
        <w:t xml:space="preserve"> </w:t>
      </w:r>
      <w:r>
        <w:rPr>
          <w:color w:val="221F1F"/>
        </w:rPr>
        <w:t>that</w:t>
      </w:r>
      <w:r>
        <w:rPr>
          <w:color w:val="221F1F"/>
          <w:spacing w:val="-4"/>
        </w:rPr>
        <w:t xml:space="preserve"> </w:t>
      </w:r>
      <w:r>
        <w:rPr>
          <w:color w:val="221F1F"/>
        </w:rPr>
        <w:t>branch</w:t>
      </w:r>
      <w:r>
        <w:rPr>
          <w:color w:val="221F1F"/>
          <w:spacing w:val="-2"/>
        </w:rPr>
        <w:t xml:space="preserve"> </w:t>
      </w:r>
      <w:r>
        <w:rPr>
          <w:color w:val="221F1F"/>
        </w:rPr>
        <w:t>of</w:t>
      </w:r>
      <w:r>
        <w:rPr>
          <w:color w:val="221F1F"/>
          <w:spacing w:val="-2"/>
        </w:rPr>
        <w:t xml:space="preserve"> </w:t>
      </w:r>
      <w:r>
        <w:rPr>
          <w:color w:val="221F1F"/>
        </w:rPr>
        <w:t>Engineering</w:t>
      </w:r>
      <w:r>
        <w:rPr>
          <w:color w:val="221F1F"/>
          <w:spacing w:val="-5"/>
        </w:rPr>
        <w:t xml:space="preserve"> </w:t>
      </w:r>
      <w:r>
        <w:rPr>
          <w:color w:val="221F1F"/>
        </w:rPr>
        <w:t>Mechanics,</w:t>
      </w:r>
      <w:r>
        <w:rPr>
          <w:color w:val="221F1F"/>
          <w:spacing w:val="-3"/>
        </w:rPr>
        <w:t xml:space="preserve"> </w:t>
      </w:r>
      <w:r>
        <w:rPr>
          <w:color w:val="221F1F"/>
        </w:rPr>
        <w:t>which</w:t>
      </w:r>
      <w:r>
        <w:rPr>
          <w:color w:val="221F1F"/>
          <w:spacing w:val="-4"/>
        </w:rPr>
        <w:t xml:space="preserve"> </w:t>
      </w:r>
      <w:r>
        <w:rPr>
          <w:color w:val="221F1F"/>
        </w:rPr>
        <w:t>deals</w:t>
      </w:r>
      <w:r>
        <w:rPr>
          <w:color w:val="221F1F"/>
          <w:spacing w:val="-3"/>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forces</w:t>
      </w:r>
      <w:r>
        <w:rPr>
          <w:color w:val="221F1F"/>
          <w:spacing w:val="-3"/>
        </w:rPr>
        <w:t xml:space="preserve"> </w:t>
      </w:r>
      <w:r>
        <w:rPr>
          <w:color w:val="221F1F"/>
        </w:rPr>
        <w:t>and</w:t>
      </w:r>
      <w:r>
        <w:rPr>
          <w:color w:val="221F1F"/>
          <w:spacing w:val="-4"/>
        </w:rPr>
        <w:t xml:space="preserve"> </w:t>
      </w:r>
      <w:r>
        <w:rPr>
          <w:color w:val="221F1F"/>
        </w:rPr>
        <w:t>their effects, while acting upon the bodies in motion. The subject of Dynamics may be further</w:t>
      </w:r>
    </w:p>
    <w:p w14:paraId="59CF0100">
      <w:pPr>
        <w:pStyle w:val="7"/>
        <w:spacing w:line="293" w:lineRule="exact"/>
      </w:pPr>
      <w:r>
        <w:rPr>
          <w:color w:val="221F1F"/>
        </w:rPr>
        <w:t>sub-divided</w:t>
      </w:r>
      <w:r>
        <w:rPr>
          <w:color w:val="221F1F"/>
          <w:spacing w:val="-4"/>
        </w:rPr>
        <w:t xml:space="preserve"> </w:t>
      </w:r>
      <w:r>
        <w:rPr>
          <w:color w:val="221F1F"/>
        </w:rPr>
        <w:t>into</w:t>
      </w:r>
      <w:r>
        <w:rPr>
          <w:color w:val="221F1F"/>
          <w:spacing w:val="-6"/>
        </w:rPr>
        <w:t xml:space="preserve"> </w:t>
      </w:r>
      <w:r>
        <w:rPr>
          <w:color w:val="221F1F"/>
        </w:rPr>
        <w:t>the</w:t>
      </w:r>
      <w:r>
        <w:rPr>
          <w:color w:val="221F1F"/>
          <w:spacing w:val="-3"/>
        </w:rPr>
        <w:t xml:space="preserve"> </w:t>
      </w:r>
      <w:r>
        <w:rPr>
          <w:color w:val="221F1F"/>
        </w:rPr>
        <w:t>following</w:t>
      </w:r>
      <w:r>
        <w:rPr>
          <w:color w:val="221F1F"/>
          <w:spacing w:val="-4"/>
        </w:rPr>
        <w:t xml:space="preserve"> </w:t>
      </w:r>
      <w:r>
        <w:rPr>
          <w:color w:val="221F1F"/>
        </w:rPr>
        <w:t>two</w:t>
      </w:r>
      <w:r>
        <w:rPr>
          <w:color w:val="221F1F"/>
          <w:spacing w:val="-3"/>
        </w:rPr>
        <w:t xml:space="preserve"> </w:t>
      </w:r>
      <w:r>
        <w:rPr>
          <w:color w:val="221F1F"/>
          <w:spacing w:val="-2"/>
        </w:rPr>
        <w:t>branches:</w:t>
      </w:r>
    </w:p>
    <w:p w14:paraId="541B8B49">
      <w:pPr>
        <w:pStyle w:val="10"/>
        <w:numPr>
          <w:ilvl w:val="0"/>
          <w:numId w:val="1"/>
        </w:numPr>
        <w:tabs>
          <w:tab w:val="left" w:pos="400"/>
        </w:tabs>
        <w:spacing w:before="0" w:after="0" w:line="240" w:lineRule="auto"/>
        <w:ind w:left="400" w:right="0" w:hanging="235"/>
        <w:jc w:val="left"/>
        <w:rPr>
          <w:sz w:val="24"/>
        </w:rPr>
      </w:pPr>
      <w:r>
        <w:rPr>
          <w:color w:val="221F1F"/>
          <w:sz w:val="24"/>
        </w:rPr>
        <w:t>Kinetics,</w:t>
      </w:r>
      <w:r>
        <w:rPr>
          <w:color w:val="221F1F"/>
          <w:spacing w:val="-3"/>
          <w:sz w:val="24"/>
        </w:rPr>
        <w:t xml:space="preserve"> </w:t>
      </w:r>
      <w:r>
        <w:rPr>
          <w:color w:val="221F1F"/>
          <w:sz w:val="24"/>
        </w:rPr>
        <w:t>and</w:t>
      </w:r>
      <w:r>
        <w:rPr>
          <w:color w:val="221F1F"/>
          <w:spacing w:val="-4"/>
          <w:sz w:val="24"/>
        </w:rPr>
        <w:t xml:space="preserve"> </w:t>
      </w:r>
      <w:r>
        <w:rPr>
          <w:color w:val="221F1F"/>
          <w:sz w:val="24"/>
        </w:rPr>
        <w:t>2.</w:t>
      </w:r>
      <w:r>
        <w:rPr>
          <w:color w:val="221F1F"/>
          <w:spacing w:val="-2"/>
          <w:sz w:val="24"/>
        </w:rPr>
        <w:t xml:space="preserve"> Kinematics</w:t>
      </w:r>
    </w:p>
    <w:p w14:paraId="46EFB00E">
      <w:pPr>
        <w:pStyle w:val="7"/>
        <w:spacing w:before="2"/>
        <w:ind w:left="0"/>
      </w:pPr>
    </w:p>
    <w:p w14:paraId="1DAE2D5A">
      <w:pPr>
        <w:pStyle w:val="7"/>
        <w:ind w:right="354"/>
      </w:pPr>
      <w:r>
        <w:rPr>
          <w:b/>
          <w:color w:val="221F1F"/>
        </w:rPr>
        <w:t>KINETICS</w:t>
      </w:r>
      <w:r>
        <w:rPr>
          <w:color w:val="221F1F"/>
        </w:rPr>
        <w:t>:</w:t>
      </w:r>
      <w:r>
        <w:rPr>
          <w:color w:val="221F1F"/>
          <w:spacing w:val="24"/>
        </w:rPr>
        <w:t xml:space="preserve"> </w:t>
      </w:r>
      <w:r>
        <w:rPr>
          <w:color w:val="221F1F"/>
        </w:rPr>
        <w:t>It</w:t>
      </w:r>
      <w:r>
        <w:rPr>
          <w:color w:val="221F1F"/>
          <w:spacing w:val="24"/>
        </w:rPr>
        <w:t xml:space="preserve"> </w:t>
      </w:r>
      <w:r>
        <w:rPr>
          <w:color w:val="221F1F"/>
        </w:rPr>
        <w:t>is</w:t>
      </w:r>
      <w:r>
        <w:rPr>
          <w:color w:val="221F1F"/>
          <w:spacing w:val="22"/>
        </w:rPr>
        <w:t xml:space="preserve"> </w:t>
      </w:r>
      <w:r>
        <w:rPr>
          <w:color w:val="221F1F"/>
        </w:rPr>
        <w:t>the</w:t>
      </w:r>
      <w:r>
        <w:rPr>
          <w:color w:val="221F1F"/>
          <w:spacing w:val="23"/>
        </w:rPr>
        <w:t xml:space="preserve"> </w:t>
      </w:r>
      <w:r>
        <w:rPr>
          <w:color w:val="221F1F"/>
        </w:rPr>
        <w:t>branch</w:t>
      </w:r>
      <w:r>
        <w:rPr>
          <w:color w:val="221F1F"/>
          <w:spacing w:val="24"/>
        </w:rPr>
        <w:t xml:space="preserve"> </w:t>
      </w:r>
      <w:r>
        <w:rPr>
          <w:color w:val="221F1F"/>
        </w:rPr>
        <w:t>of</w:t>
      </w:r>
      <w:r>
        <w:rPr>
          <w:color w:val="221F1F"/>
          <w:spacing w:val="23"/>
        </w:rPr>
        <w:t xml:space="preserve"> </w:t>
      </w:r>
      <w:r>
        <w:rPr>
          <w:color w:val="221F1F"/>
        </w:rPr>
        <w:t>Dynamics,</w:t>
      </w:r>
      <w:r>
        <w:rPr>
          <w:color w:val="221F1F"/>
          <w:spacing w:val="23"/>
        </w:rPr>
        <w:t xml:space="preserve"> </w:t>
      </w:r>
      <w:r>
        <w:rPr>
          <w:color w:val="221F1F"/>
        </w:rPr>
        <w:t>which</w:t>
      </w:r>
      <w:r>
        <w:rPr>
          <w:color w:val="221F1F"/>
          <w:spacing w:val="23"/>
        </w:rPr>
        <w:t xml:space="preserve"> </w:t>
      </w:r>
      <w:r>
        <w:rPr>
          <w:color w:val="221F1F"/>
        </w:rPr>
        <w:t>deals</w:t>
      </w:r>
      <w:r>
        <w:rPr>
          <w:color w:val="221F1F"/>
          <w:spacing w:val="23"/>
        </w:rPr>
        <w:t xml:space="preserve"> </w:t>
      </w:r>
      <w:r>
        <w:rPr>
          <w:color w:val="221F1F"/>
        </w:rPr>
        <w:t>with</w:t>
      </w:r>
      <w:r>
        <w:rPr>
          <w:color w:val="221F1F"/>
          <w:spacing w:val="23"/>
        </w:rPr>
        <w:t xml:space="preserve"> </w:t>
      </w:r>
      <w:r>
        <w:rPr>
          <w:color w:val="221F1F"/>
        </w:rPr>
        <w:t>the</w:t>
      </w:r>
      <w:r>
        <w:rPr>
          <w:color w:val="221F1F"/>
          <w:spacing w:val="22"/>
        </w:rPr>
        <w:t xml:space="preserve"> </w:t>
      </w:r>
      <w:r>
        <w:rPr>
          <w:color w:val="221F1F"/>
        </w:rPr>
        <w:t>bodies</w:t>
      </w:r>
      <w:r>
        <w:rPr>
          <w:color w:val="221F1F"/>
          <w:spacing w:val="24"/>
        </w:rPr>
        <w:t xml:space="preserve"> </w:t>
      </w:r>
      <w:r>
        <w:rPr>
          <w:color w:val="221F1F"/>
        </w:rPr>
        <w:t>in</w:t>
      </w:r>
      <w:r>
        <w:rPr>
          <w:color w:val="221F1F"/>
          <w:spacing w:val="23"/>
        </w:rPr>
        <w:t xml:space="preserve"> </w:t>
      </w:r>
      <w:r>
        <w:rPr>
          <w:color w:val="221F1F"/>
        </w:rPr>
        <w:t>motion</w:t>
      </w:r>
      <w:r>
        <w:rPr>
          <w:color w:val="221F1F"/>
          <w:spacing w:val="22"/>
        </w:rPr>
        <w:t xml:space="preserve"> </w:t>
      </w:r>
      <w:r>
        <w:rPr>
          <w:color w:val="221F1F"/>
        </w:rPr>
        <w:t>due</w:t>
      </w:r>
      <w:r>
        <w:rPr>
          <w:color w:val="221F1F"/>
          <w:spacing w:val="23"/>
        </w:rPr>
        <w:t xml:space="preserve"> </w:t>
      </w:r>
      <w:r>
        <w:rPr>
          <w:color w:val="221F1F"/>
        </w:rPr>
        <w:t>to</w:t>
      </w:r>
      <w:r>
        <w:rPr>
          <w:color w:val="221F1F"/>
          <w:spacing w:val="22"/>
        </w:rPr>
        <w:t xml:space="preserve"> </w:t>
      </w:r>
      <w:r>
        <w:rPr>
          <w:color w:val="221F1F"/>
        </w:rPr>
        <w:t>the application of forces.</w:t>
      </w:r>
    </w:p>
    <w:p w14:paraId="3AAA5755">
      <w:pPr>
        <w:pStyle w:val="7"/>
        <w:spacing w:before="293"/>
        <w:ind w:right="466"/>
      </w:pPr>
      <w:r>
        <w:rPr>
          <w:b/>
          <w:color w:val="221F1F"/>
        </w:rPr>
        <w:t>KINEMATICS</w:t>
      </w:r>
      <w:r>
        <w:rPr>
          <w:color w:val="221F1F"/>
        </w:rPr>
        <w:t>: It is that branch of Dynamics, which deals with the bodies in motion, without any reference to the forces which are responsible for the motion.</w:t>
      </w:r>
    </w:p>
    <w:p w14:paraId="548D17DD">
      <w:pPr>
        <w:pStyle w:val="7"/>
        <w:spacing w:before="292"/>
        <w:ind w:right="442"/>
        <w:jc w:val="both"/>
      </w:pPr>
      <w:r>
        <w:rPr>
          <w:b/>
        </w:rPr>
        <w:t>RIGID</w:t>
      </w:r>
      <w:r>
        <w:rPr>
          <w:b/>
          <w:spacing w:val="72"/>
        </w:rPr>
        <w:t xml:space="preserve">  </w:t>
      </w:r>
      <w:r>
        <w:rPr>
          <w:b/>
        </w:rPr>
        <w:t>BODY:</w:t>
      </w:r>
      <w:r>
        <w:rPr>
          <w:b/>
          <w:spacing w:val="72"/>
        </w:rPr>
        <w:t xml:space="preserve">  </w:t>
      </w:r>
      <w:r>
        <w:t>A rigid</w:t>
      </w:r>
      <w:r>
        <w:rPr>
          <w:spacing w:val="70"/>
        </w:rPr>
        <w:t xml:space="preserve">  </w:t>
      </w:r>
      <w:r>
        <w:t>body (also</w:t>
      </w:r>
      <w:r>
        <w:rPr>
          <w:spacing w:val="71"/>
        </w:rPr>
        <w:t xml:space="preserve">  </w:t>
      </w:r>
      <w:r>
        <w:t>known</w:t>
      </w:r>
      <w:r>
        <w:rPr>
          <w:spacing w:val="70"/>
        </w:rPr>
        <w:t xml:space="preserve">  </w:t>
      </w:r>
      <w:r>
        <w:t>as</w:t>
      </w:r>
      <w:r>
        <w:rPr>
          <w:spacing w:val="71"/>
        </w:rPr>
        <w:t xml:space="preserve">  </w:t>
      </w:r>
      <w:r>
        <w:t>a rigid</w:t>
      </w:r>
      <w:r>
        <w:rPr>
          <w:spacing w:val="71"/>
        </w:rPr>
        <w:t xml:space="preserve">  </w:t>
      </w:r>
      <w:r>
        <w:t>object)</w:t>
      </w:r>
      <w:r>
        <w:rPr>
          <w:spacing w:val="69"/>
        </w:rPr>
        <w:t xml:space="preserve">  </w:t>
      </w:r>
      <w:r>
        <w:t>is</w:t>
      </w:r>
      <w:r>
        <w:rPr>
          <w:spacing w:val="70"/>
        </w:rPr>
        <w:t xml:space="preserve">  </w:t>
      </w:r>
      <w:r>
        <w:t>a</w:t>
      </w:r>
      <w:r>
        <w:rPr>
          <w:spacing w:val="71"/>
        </w:rPr>
        <w:t xml:space="preserve">  </w:t>
      </w:r>
      <w:r>
        <w:t>solid</w:t>
      </w:r>
      <w:r>
        <w:rPr>
          <w:spacing w:val="-1"/>
        </w:rPr>
        <w:t xml:space="preserve"> </w:t>
      </w:r>
      <w:r>
        <w:fldChar w:fldCharType="begin"/>
      </w:r>
      <w:r>
        <w:instrText xml:space="preserve"> HYPERLINK "https://en.wikipedia.org/wiki/Physical_body" \h </w:instrText>
      </w:r>
      <w:r>
        <w:fldChar w:fldCharType="separate"/>
      </w:r>
      <w:r>
        <w:t>body</w:t>
      </w:r>
      <w:r>
        <w:fldChar w:fldCharType="end"/>
      </w:r>
      <w:r>
        <w:rPr>
          <w:spacing w:val="-3"/>
        </w:rPr>
        <w:t xml:space="preserve"> </w:t>
      </w:r>
      <w:r>
        <w:t xml:space="preserve">in which </w:t>
      </w:r>
      <w:r>
        <w:fldChar w:fldCharType="begin"/>
      </w:r>
      <w:r>
        <w:instrText xml:space="preserve"> HYPERLINK "https://en.wikipedia.org/wiki/Deformation_(engineering)" \h </w:instrText>
      </w:r>
      <w:r>
        <w:fldChar w:fldCharType="separate"/>
      </w:r>
      <w:r>
        <w:t>deformation</w:t>
      </w:r>
      <w:r>
        <w:fldChar w:fldCharType="end"/>
      </w:r>
      <w:r>
        <w:t xml:space="preserve"> is zero or so small it can be neglected. The </w:t>
      </w:r>
      <w:r>
        <w:fldChar w:fldCharType="begin"/>
      </w:r>
      <w:r>
        <w:instrText xml:space="preserve"> HYPERLINK "https://en.wikipedia.org/wiki/Distance" \h </w:instrText>
      </w:r>
      <w:r>
        <w:fldChar w:fldCharType="separate"/>
      </w:r>
      <w:r>
        <w:t>distance</w:t>
      </w:r>
      <w:r>
        <w:fldChar w:fldCharType="end"/>
      </w:r>
      <w:r>
        <w:rPr>
          <w:spacing w:val="-4"/>
        </w:rPr>
        <w:t xml:space="preserve"> </w:t>
      </w:r>
      <w:r>
        <w:t>between any two given</w:t>
      </w:r>
      <w:r>
        <w:rPr>
          <w:spacing w:val="-1"/>
        </w:rPr>
        <w:t xml:space="preserve"> </w:t>
      </w:r>
      <w:r>
        <w:fldChar w:fldCharType="begin"/>
      </w:r>
      <w:r>
        <w:instrText xml:space="preserve"> HYPERLINK "https://en.wikipedia.org/wiki/Point_(geometry)" \h </w:instrText>
      </w:r>
      <w:r>
        <w:fldChar w:fldCharType="separate"/>
      </w:r>
      <w:r>
        <w:t>points</w:t>
      </w:r>
      <w:r>
        <w:fldChar w:fldCharType="end"/>
      </w:r>
      <w:r>
        <w:rPr>
          <w:spacing w:val="-2"/>
        </w:rPr>
        <w:t xml:space="preserve"> </w:t>
      </w:r>
      <w:r>
        <w:t xml:space="preserve">on a rigid body remains constant in time regardless of external </w:t>
      </w:r>
      <w:r>
        <w:fldChar w:fldCharType="begin"/>
      </w:r>
      <w:r>
        <w:instrText xml:space="preserve"> HYPERLINK "https://en.wikipedia.org/wiki/Force" \h </w:instrText>
      </w:r>
      <w:r>
        <w:fldChar w:fldCharType="separate"/>
      </w:r>
      <w:r>
        <w:t>forces</w:t>
      </w:r>
      <w:r>
        <w:fldChar w:fldCharType="end"/>
      </w:r>
      <w:r>
        <w:rPr>
          <w:spacing w:val="-2"/>
        </w:rPr>
        <w:t xml:space="preserve"> </w:t>
      </w:r>
      <w:r>
        <w:t>exerted on it. A rigid body is usually considered as a continuous distribution of mass.</w:t>
      </w:r>
    </w:p>
    <w:p w14:paraId="23871060">
      <w:pPr>
        <w:pStyle w:val="7"/>
        <w:spacing w:before="293"/>
        <w:ind w:right="444"/>
        <w:jc w:val="both"/>
      </w:pPr>
      <w:r>
        <w:rPr>
          <w:b/>
        </w:rPr>
        <w:t>FORCE</w:t>
      </w:r>
      <w:r>
        <w:t>:</w:t>
      </w:r>
      <w:r>
        <w:rPr>
          <w:spacing w:val="35"/>
        </w:rPr>
        <w:t xml:space="preserve"> </w:t>
      </w:r>
      <w:r>
        <w:t>It</w:t>
      </w:r>
      <w:r>
        <w:rPr>
          <w:spacing w:val="35"/>
        </w:rPr>
        <w:t xml:space="preserve"> </w:t>
      </w:r>
      <w:r>
        <w:t>is</w:t>
      </w:r>
      <w:r>
        <w:rPr>
          <w:spacing w:val="34"/>
        </w:rPr>
        <w:t xml:space="preserve"> </w:t>
      </w:r>
      <w:r>
        <w:rPr>
          <w:color w:val="221F1F"/>
        </w:rPr>
        <w:t>defined</w:t>
      </w:r>
      <w:r>
        <w:rPr>
          <w:color w:val="221F1F"/>
          <w:spacing w:val="35"/>
        </w:rPr>
        <w:t xml:space="preserve"> </w:t>
      </w:r>
      <w:r>
        <w:rPr>
          <w:color w:val="221F1F"/>
        </w:rPr>
        <w:t>as</w:t>
      </w:r>
      <w:r>
        <w:rPr>
          <w:color w:val="221F1F"/>
          <w:spacing w:val="32"/>
        </w:rPr>
        <w:t xml:space="preserve"> </w:t>
      </w:r>
      <w:r>
        <w:rPr>
          <w:color w:val="221F1F"/>
        </w:rPr>
        <w:t>an</w:t>
      </w:r>
      <w:r>
        <w:rPr>
          <w:color w:val="221F1F"/>
          <w:spacing w:val="35"/>
        </w:rPr>
        <w:t xml:space="preserve"> </w:t>
      </w:r>
      <w:r>
        <w:rPr>
          <w:color w:val="221F1F"/>
        </w:rPr>
        <w:t>agent</w:t>
      </w:r>
      <w:r>
        <w:rPr>
          <w:color w:val="221F1F"/>
          <w:spacing w:val="37"/>
        </w:rPr>
        <w:t xml:space="preserve"> </w:t>
      </w:r>
      <w:r>
        <w:rPr>
          <w:color w:val="221F1F"/>
        </w:rPr>
        <w:t>which</w:t>
      </w:r>
      <w:r>
        <w:rPr>
          <w:color w:val="221F1F"/>
          <w:spacing w:val="35"/>
        </w:rPr>
        <w:t xml:space="preserve"> </w:t>
      </w:r>
      <w:r>
        <w:rPr>
          <w:color w:val="221F1F"/>
        </w:rPr>
        <w:t>produces</w:t>
      </w:r>
      <w:r>
        <w:rPr>
          <w:color w:val="221F1F"/>
          <w:spacing w:val="34"/>
        </w:rPr>
        <w:t xml:space="preserve"> </w:t>
      </w:r>
      <w:r>
        <w:rPr>
          <w:color w:val="221F1F"/>
        </w:rPr>
        <w:t>or</w:t>
      </w:r>
      <w:r>
        <w:rPr>
          <w:color w:val="221F1F"/>
          <w:spacing w:val="34"/>
        </w:rPr>
        <w:t xml:space="preserve"> </w:t>
      </w:r>
      <w:r>
        <w:rPr>
          <w:color w:val="221F1F"/>
        </w:rPr>
        <w:t>tends</w:t>
      </w:r>
      <w:r>
        <w:rPr>
          <w:color w:val="221F1F"/>
          <w:spacing w:val="31"/>
        </w:rPr>
        <w:t xml:space="preserve"> </w:t>
      </w:r>
      <w:r>
        <w:rPr>
          <w:color w:val="221F1F"/>
        </w:rPr>
        <w:t>to</w:t>
      </w:r>
      <w:r>
        <w:rPr>
          <w:color w:val="221F1F"/>
          <w:spacing w:val="34"/>
        </w:rPr>
        <w:t xml:space="preserve"> </w:t>
      </w:r>
      <w:r>
        <w:rPr>
          <w:color w:val="221F1F"/>
        </w:rPr>
        <w:t>produce,</w:t>
      </w:r>
      <w:r>
        <w:rPr>
          <w:color w:val="221F1F"/>
          <w:spacing w:val="32"/>
        </w:rPr>
        <w:t xml:space="preserve"> </w:t>
      </w:r>
      <w:r>
        <w:rPr>
          <w:color w:val="221F1F"/>
        </w:rPr>
        <w:t>destroys</w:t>
      </w:r>
      <w:r>
        <w:rPr>
          <w:color w:val="221F1F"/>
          <w:spacing w:val="33"/>
        </w:rPr>
        <w:t xml:space="preserve"> </w:t>
      </w:r>
      <w:r>
        <w:rPr>
          <w:color w:val="221F1F"/>
        </w:rPr>
        <w:t>or</w:t>
      </w:r>
      <w:r>
        <w:rPr>
          <w:color w:val="221F1F"/>
          <w:spacing w:val="34"/>
        </w:rPr>
        <w:t xml:space="preserve"> </w:t>
      </w:r>
      <w:r>
        <w:rPr>
          <w:color w:val="221F1F"/>
        </w:rPr>
        <w:t xml:space="preserve">tends to destroy motion. </w:t>
      </w:r>
      <w:r>
        <w:rPr>
          <w:i/>
          <w:color w:val="221F1F"/>
        </w:rPr>
        <w:t>e</w:t>
      </w:r>
      <w:r>
        <w:rPr>
          <w:color w:val="221F1F"/>
        </w:rPr>
        <w:t>.</w:t>
      </w:r>
      <w:r>
        <w:rPr>
          <w:i/>
          <w:color w:val="221F1F"/>
        </w:rPr>
        <w:t>g</w:t>
      </w:r>
      <w:r>
        <w:rPr>
          <w:color w:val="221F1F"/>
        </w:rPr>
        <w:t>., a horse applies force to pull a cart and to set it in motion. Force is also required to work on a bicycle pump. In this case, the force is supplied by the muscular power of our arms and shoulders.</w:t>
      </w:r>
    </w:p>
    <w:p w14:paraId="724708D9">
      <w:pPr>
        <w:pStyle w:val="7"/>
        <w:spacing w:before="2"/>
        <w:ind w:left="0"/>
      </w:pPr>
    </w:p>
    <w:p w14:paraId="4C3B01E2">
      <w:pPr>
        <w:pStyle w:val="7"/>
      </w:pPr>
      <w:r>
        <w:rPr>
          <w:b/>
          <w:color w:val="221F1F"/>
        </w:rPr>
        <w:t>SYSTEM</w:t>
      </w:r>
      <w:r>
        <w:rPr>
          <w:b/>
          <w:color w:val="221F1F"/>
          <w:spacing w:val="33"/>
        </w:rPr>
        <w:t xml:space="preserve"> </w:t>
      </w:r>
      <w:r>
        <w:rPr>
          <w:b/>
          <w:color w:val="221F1F"/>
        </w:rPr>
        <w:t>OF</w:t>
      </w:r>
      <w:r>
        <w:rPr>
          <w:b/>
          <w:color w:val="221F1F"/>
          <w:spacing w:val="34"/>
        </w:rPr>
        <w:t xml:space="preserve"> </w:t>
      </w:r>
      <w:r>
        <w:rPr>
          <w:b/>
          <w:color w:val="221F1F"/>
        </w:rPr>
        <w:t>FORCES:</w:t>
      </w:r>
      <w:r>
        <w:rPr>
          <w:b/>
          <w:color w:val="221F1F"/>
          <w:spacing w:val="37"/>
        </w:rPr>
        <w:t xml:space="preserve"> </w:t>
      </w:r>
      <w:r>
        <w:rPr>
          <w:color w:val="221F1F"/>
        </w:rPr>
        <w:t>When</w:t>
      </w:r>
      <w:r>
        <w:rPr>
          <w:color w:val="221F1F"/>
          <w:spacing w:val="31"/>
        </w:rPr>
        <w:t xml:space="preserve"> </w:t>
      </w:r>
      <w:r>
        <w:rPr>
          <w:color w:val="221F1F"/>
        </w:rPr>
        <w:t>two</w:t>
      </w:r>
      <w:r>
        <w:rPr>
          <w:color w:val="221F1F"/>
          <w:spacing w:val="30"/>
        </w:rPr>
        <w:t xml:space="preserve"> </w:t>
      </w:r>
      <w:r>
        <w:rPr>
          <w:color w:val="221F1F"/>
        </w:rPr>
        <w:t>or</w:t>
      </w:r>
      <w:r>
        <w:rPr>
          <w:color w:val="221F1F"/>
          <w:spacing w:val="29"/>
        </w:rPr>
        <w:t xml:space="preserve"> </w:t>
      </w:r>
      <w:r>
        <w:rPr>
          <w:color w:val="221F1F"/>
        </w:rPr>
        <w:t>more</w:t>
      </w:r>
      <w:r>
        <w:rPr>
          <w:color w:val="221F1F"/>
          <w:spacing w:val="30"/>
        </w:rPr>
        <w:t xml:space="preserve"> </w:t>
      </w:r>
      <w:r>
        <w:rPr>
          <w:color w:val="221F1F"/>
        </w:rPr>
        <w:t>forces</w:t>
      </w:r>
      <w:r>
        <w:rPr>
          <w:color w:val="221F1F"/>
          <w:spacing w:val="31"/>
        </w:rPr>
        <w:t xml:space="preserve"> </w:t>
      </w:r>
      <w:r>
        <w:rPr>
          <w:color w:val="221F1F"/>
        </w:rPr>
        <w:t>act</w:t>
      </w:r>
      <w:r>
        <w:rPr>
          <w:color w:val="221F1F"/>
          <w:spacing w:val="30"/>
        </w:rPr>
        <w:t xml:space="preserve"> </w:t>
      </w:r>
      <w:r>
        <w:rPr>
          <w:color w:val="221F1F"/>
        </w:rPr>
        <w:t>on</w:t>
      </w:r>
      <w:r>
        <w:rPr>
          <w:color w:val="221F1F"/>
          <w:spacing w:val="30"/>
        </w:rPr>
        <w:t xml:space="preserve"> </w:t>
      </w:r>
      <w:r>
        <w:rPr>
          <w:color w:val="221F1F"/>
        </w:rPr>
        <w:t>a</w:t>
      </w:r>
      <w:r>
        <w:rPr>
          <w:color w:val="221F1F"/>
          <w:spacing w:val="29"/>
        </w:rPr>
        <w:t xml:space="preserve"> </w:t>
      </w:r>
      <w:r>
        <w:rPr>
          <w:color w:val="221F1F"/>
        </w:rPr>
        <w:t>body,</w:t>
      </w:r>
      <w:r>
        <w:rPr>
          <w:color w:val="221F1F"/>
          <w:spacing w:val="29"/>
        </w:rPr>
        <w:t xml:space="preserve"> </w:t>
      </w:r>
      <w:r>
        <w:rPr>
          <w:color w:val="221F1F"/>
        </w:rPr>
        <w:t>they</w:t>
      </w:r>
      <w:r>
        <w:rPr>
          <w:color w:val="221F1F"/>
          <w:spacing w:val="31"/>
        </w:rPr>
        <w:t xml:space="preserve"> </w:t>
      </w:r>
      <w:r>
        <w:rPr>
          <w:color w:val="221F1F"/>
        </w:rPr>
        <w:t>are</w:t>
      </w:r>
      <w:r>
        <w:rPr>
          <w:color w:val="221F1F"/>
          <w:spacing w:val="32"/>
        </w:rPr>
        <w:t xml:space="preserve"> </w:t>
      </w:r>
      <w:r>
        <w:rPr>
          <w:color w:val="221F1F"/>
        </w:rPr>
        <w:t>called</w:t>
      </w:r>
      <w:r>
        <w:rPr>
          <w:color w:val="221F1F"/>
          <w:spacing w:val="30"/>
        </w:rPr>
        <w:t xml:space="preserve"> </w:t>
      </w:r>
      <w:r>
        <w:rPr>
          <w:color w:val="221F1F"/>
        </w:rPr>
        <w:t>to</w:t>
      </w:r>
      <w:r>
        <w:rPr>
          <w:color w:val="221F1F"/>
          <w:spacing w:val="30"/>
        </w:rPr>
        <w:t xml:space="preserve"> </w:t>
      </w:r>
      <w:r>
        <w:rPr>
          <w:color w:val="221F1F"/>
        </w:rPr>
        <w:t>form</w:t>
      </w:r>
      <w:r>
        <w:rPr>
          <w:color w:val="221F1F"/>
          <w:spacing w:val="27"/>
        </w:rPr>
        <w:t xml:space="preserve"> </w:t>
      </w:r>
      <w:r>
        <w:rPr>
          <w:color w:val="221F1F"/>
        </w:rPr>
        <w:t>a system of forces. Following systems of forces are important from the subject point of view;</w:t>
      </w:r>
    </w:p>
    <w:p w14:paraId="027A69FB">
      <w:pPr>
        <w:pStyle w:val="10"/>
        <w:numPr>
          <w:ilvl w:val="0"/>
          <w:numId w:val="2"/>
        </w:numPr>
        <w:tabs>
          <w:tab w:val="left" w:pos="401"/>
        </w:tabs>
        <w:spacing w:before="0" w:after="0" w:line="240" w:lineRule="auto"/>
        <w:ind w:left="165" w:right="778" w:firstLine="0"/>
        <w:jc w:val="left"/>
        <w:rPr>
          <w:sz w:val="24"/>
        </w:rPr>
      </w:pPr>
      <w:r>
        <w:rPr>
          <w:b/>
          <w:sz w:val="24"/>
        </w:rPr>
        <w:t>Coplanar</w:t>
      </w:r>
      <w:r>
        <w:rPr>
          <w:b/>
          <w:spacing w:val="-2"/>
          <w:sz w:val="24"/>
        </w:rPr>
        <w:t xml:space="preserve"> </w:t>
      </w:r>
      <w:r>
        <w:rPr>
          <w:b/>
          <w:sz w:val="24"/>
        </w:rPr>
        <w:t>forces</w:t>
      </w:r>
      <w:r>
        <w:rPr>
          <w:sz w:val="24"/>
        </w:rPr>
        <w:t>:</w:t>
      </w:r>
      <w:r>
        <w:rPr>
          <w:spacing w:val="40"/>
          <w:sz w:val="24"/>
        </w:rPr>
        <w:t xml:space="preserve"> </w:t>
      </w:r>
      <w:r>
        <w:rPr>
          <w:sz w:val="24"/>
        </w:rPr>
        <w:t>The</w:t>
      </w:r>
      <w:r>
        <w:rPr>
          <w:spacing w:val="-4"/>
          <w:sz w:val="24"/>
        </w:rPr>
        <w:t xml:space="preserve"> </w:t>
      </w:r>
      <w:r>
        <w:rPr>
          <w:sz w:val="24"/>
        </w:rPr>
        <w:t>forces,</w:t>
      </w:r>
      <w:r>
        <w:rPr>
          <w:spacing w:val="-3"/>
          <w:sz w:val="24"/>
        </w:rPr>
        <w:t xml:space="preserve"> </w:t>
      </w:r>
      <w:r>
        <w:rPr>
          <w:sz w:val="24"/>
        </w:rPr>
        <w:t>whose</w:t>
      </w:r>
      <w:r>
        <w:rPr>
          <w:spacing w:val="-2"/>
          <w:sz w:val="24"/>
        </w:rPr>
        <w:t xml:space="preserve"> </w:t>
      </w:r>
      <w:r>
        <w:rPr>
          <w:sz w:val="24"/>
        </w:rPr>
        <w:t>lines</w:t>
      </w:r>
      <w:r>
        <w:rPr>
          <w:spacing w:val="-5"/>
          <w:sz w:val="24"/>
        </w:rPr>
        <w:t xml:space="preserve"> </w:t>
      </w:r>
      <w:r>
        <w:rPr>
          <w:sz w:val="24"/>
        </w:rPr>
        <w:t>of</w:t>
      </w:r>
      <w:r>
        <w:rPr>
          <w:spacing w:val="-4"/>
          <w:sz w:val="24"/>
        </w:rPr>
        <w:t xml:space="preserve"> </w:t>
      </w:r>
      <w:r>
        <w:rPr>
          <w:sz w:val="24"/>
        </w:rPr>
        <w:t>action</w:t>
      </w:r>
      <w:r>
        <w:rPr>
          <w:spacing w:val="-2"/>
          <w:sz w:val="24"/>
        </w:rPr>
        <w:t xml:space="preserve"> </w:t>
      </w:r>
      <w:r>
        <w:rPr>
          <w:sz w:val="24"/>
        </w:rPr>
        <w:t>lie</w:t>
      </w:r>
      <w:r>
        <w:rPr>
          <w:spacing w:val="-5"/>
          <w:sz w:val="24"/>
        </w:rPr>
        <w:t xml:space="preserve"> </w:t>
      </w:r>
      <w:r>
        <w:rPr>
          <w:sz w:val="24"/>
        </w:rPr>
        <w:t>on</w:t>
      </w:r>
      <w:r>
        <w:rPr>
          <w:spacing w:val="-2"/>
          <w:sz w:val="24"/>
        </w:rPr>
        <w:t xml:space="preserve"> </w:t>
      </w:r>
      <w:r>
        <w:rPr>
          <w:sz w:val="24"/>
        </w:rPr>
        <w:t>the</w:t>
      </w:r>
      <w:r>
        <w:rPr>
          <w:spacing w:val="-5"/>
          <w:sz w:val="24"/>
        </w:rPr>
        <w:t xml:space="preserve"> </w:t>
      </w:r>
      <w:r>
        <w:rPr>
          <w:sz w:val="24"/>
        </w:rPr>
        <w:t>same</w:t>
      </w:r>
      <w:r>
        <w:rPr>
          <w:spacing w:val="-4"/>
          <w:sz w:val="24"/>
        </w:rPr>
        <w:t xml:space="preserve"> </w:t>
      </w:r>
      <w:r>
        <w:rPr>
          <w:sz w:val="24"/>
        </w:rPr>
        <w:t>plane,</w:t>
      </w:r>
      <w:r>
        <w:rPr>
          <w:spacing w:val="-5"/>
          <w:sz w:val="24"/>
        </w:rPr>
        <w:t xml:space="preserve"> </w:t>
      </w:r>
      <w:r>
        <w:rPr>
          <w:sz w:val="24"/>
        </w:rPr>
        <w:t>are</w:t>
      </w:r>
      <w:r>
        <w:rPr>
          <w:spacing w:val="-2"/>
          <w:sz w:val="24"/>
        </w:rPr>
        <w:t xml:space="preserve"> </w:t>
      </w:r>
      <w:r>
        <w:rPr>
          <w:sz w:val="24"/>
        </w:rPr>
        <w:t>known</w:t>
      </w:r>
      <w:r>
        <w:rPr>
          <w:spacing w:val="-2"/>
          <w:sz w:val="24"/>
        </w:rPr>
        <w:t xml:space="preserve"> </w:t>
      </w:r>
      <w:r>
        <w:rPr>
          <w:sz w:val="24"/>
        </w:rPr>
        <w:t>as coplanar forces.</w:t>
      </w:r>
    </w:p>
    <w:p w14:paraId="793FB873">
      <w:pPr>
        <w:pStyle w:val="10"/>
        <w:numPr>
          <w:ilvl w:val="0"/>
          <w:numId w:val="2"/>
        </w:numPr>
        <w:tabs>
          <w:tab w:val="left" w:pos="401"/>
        </w:tabs>
        <w:spacing w:before="0" w:after="0" w:line="240" w:lineRule="auto"/>
        <w:ind w:left="165" w:right="1019" w:firstLine="0"/>
        <w:jc w:val="left"/>
        <w:rPr>
          <w:sz w:val="24"/>
        </w:rPr>
      </w:pPr>
      <w:r>
        <w:rPr>
          <w:b/>
          <w:sz w:val="24"/>
        </w:rPr>
        <w:t>Collinear</w:t>
      </w:r>
      <w:r>
        <w:rPr>
          <w:b/>
          <w:spacing w:val="-4"/>
          <w:sz w:val="24"/>
        </w:rPr>
        <w:t xml:space="preserve"> </w:t>
      </w:r>
      <w:r>
        <w:rPr>
          <w:b/>
          <w:sz w:val="24"/>
        </w:rPr>
        <w:t>forces</w:t>
      </w:r>
      <w:r>
        <w:rPr>
          <w:sz w:val="24"/>
        </w:rPr>
        <w:t>:</w:t>
      </w:r>
      <w:r>
        <w:rPr>
          <w:spacing w:val="-2"/>
          <w:sz w:val="24"/>
        </w:rPr>
        <w:t xml:space="preserve"> </w:t>
      </w:r>
      <w:r>
        <w:rPr>
          <w:sz w:val="24"/>
        </w:rPr>
        <w:t>The</w:t>
      </w:r>
      <w:r>
        <w:rPr>
          <w:spacing w:val="-4"/>
          <w:sz w:val="24"/>
        </w:rPr>
        <w:t xml:space="preserve"> </w:t>
      </w:r>
      <w:r>
        <w:rPr>
          <w:sz w:val="24"/>
        </w:rPr>
        <w:t>forces,</w:t>
      </w:r>
      <w:r>
        <w:rPr>
          <w:spacing w:val="-3"/>
          <w:sz w:val="24"/>
        </w:rPr>
        <w:t xml:space="preserve"> </w:t>
      </w:r>
      <w:r>
        <w:rPr>
          <w:sz w:val="24"/>
        </w:rPr>
        <w:t>whose</w:t>
      </w:r>
      <w:r>
        <w:rPr>
          <w:spacing w:val="-2"/>
          <w:sz w:val="24"/>
        </w:rPr>
        <w:t xml:space="preserve"> </w:t>
      </w:r>
      <w:r>
        <w:rPr>
          <w:sz w:val="24"/>
        </w:rPr>
        <w:t>lines</w:t>
      </w:r>
      <w:r>
        <w:rPr>
          <w:spacing w:val="-5"/>
          <w:sz w:val="24"/>
        </w:rPr>
        <w:t xml:space="preserve"> </w:t>
      </w:r>
      <w:r>
        <w:rPr>
          <w:sz w:val="24"/>
        </w:rPr>
        <w:t>of</w:t>
      </w:r>
      <w:r>
        <w:rPr>
          <w:spacing w:val="-4"/>
          <w:sz w:val="24"/>
        </w:rPr>
        <w:t xml:space="preserve"> </w:t>
      </w:r>
      <w:r>
        <w:rPr>
          <w:sz w:val="24"/>
        </w:rPr>
        <w:t>action</w:t>
      </w:r>
      <w:r>
        <w:rPr>
          <w:spacing w:val="-2"/>
          <w:sz w:val="24"/>
        </w:rPr>
        <w:t xml:space="preserve"> </w:t>
      </w:r>
      <w:r>
        <w:rPr>
          <w:sz w:val="24"/>
        </w:rPr>
        <w:t>lie</w:t>
      </w:r>
      <w:r>
        <w:rPr>
          <w:spacing w:val="-5"/>
          <w:sz w:val="24"/>
        </w:rPr>
        <w:t xml:space="preserve"> </w:t>
      </w:r>
      <w:r>
        <w:rPr>
          <w:sz w:val="24"/>
        </w:rPr>
        <w:t>on</w:t>
      </w:r>
      <w:r>
        <w:rPr>
          <w:spacing w:val="-2"/>
          <w:sz w:val="24"/>
        </w:rPr>
        <w:t xml:space="preserve"> </w:t>
      </w:r>
      <w:r>
        <w:rPr>
          <w:sz w:val="24"/>
        </w:rPr>
        <w:t>the</w:t>
      </w:r>
      <w:r>
        <w:rPr>
          <w:spacing w:val="-5"/>
          <w:sz w:val="24"/>
        </w:rPr>
        <w:t xml:space="preserve"> </w:t>
      </w:r>
      <w:r>
        <w:rPr>
          <w:sz w:val="24"/>
        </w:rPr>
        <w:t>same line,</w:t>
      </w:r>
      <w:r>
        <w:rPr>
          <w:spacing w:val="-4"/>
          <w:sz w:val="24"/>
        </w:rPr>
        <w:t xml:space="preserve"> </w:t>
      </w:r>
      <w:r>
        <w:rPr>
          <w:sz w:val="24"/>
        </w:rPr>
        <w:t>are</w:t>
      </w:r>
      <w:r>
        <w:rPr>
          <w:spacing w:val="-2"/>
          <w:sz w:val="24"/>
        </w:rPr>
        <w:t xml:space="preserve"> </w:t>
      </w:r>
      <w:r>
        <w:rPr>
          <w:sz w:val="24"/>
        </w:rPr>
        <w:t>known</w:t>
      </w:r>
      <w:r>
        <w:rPr>
          <w:spacing w:val="-2"/>
          <w:sz w:val="24"/>
        </w:rPr>
        <w:t xml:space="preserve"> </w:t>
      </w:r>
      <w:r>
        <w:rPr>
          <w:sz w:val="24"/>
        </w:rPr>
        <w:t>as collinear forces</w:t>
      </w:r>
    </w:p>
    <w:p w14:paraId="622D1927">
      <w:pPr>
        <w:pStyle w:val="10"/>
        <w:numPr>
          <w:ilvl w:val="0"/>
          <w:numId w:val="2"/>
        </w:numPr>
        <w:tabs>
          <w:tab w:val="left" w:pos="408"/>
          <w:tab w:val="left" w:pos="1088"/>
          <w:tab w:val="left" w:pos="2719"/>
          <w:tab w:val="left" w:pos="3877"/>
          <w:tab w:val="left" w:pos="4849"/>
          <w:tab w:val="left" w:pos="5619"/>
          <w:tab w:val="left" w:pos="6593"/>
          <w:tab w:val="left" w:pos="7485"/>
          <w:tab w:val="left" w:pos="8291"/>
        </w:tabs>
        <w:spacing w:before="0" w:after="0" w:line="240" w:lineRule="auto"/>
        <w:ind w:left="165" w:right="449" w:firstLine="0"/>
        <w:jc w:val="left"/>
        <w:rPr>
          <w:sz w:val="24"/>
        </w:rPr>
      </w:pPr>
      <w:r>
        <w:rPr>
          <w:b/>
          <w:sz w:val="24"/>
        </w:rPr>
        <w:t xml:space="preserve">Concurrent forces: </w:t>
      </w:r>
      <w:r>
        <w:rPr>
          <w:sz w:val="24"/>
        </w:rPr>
        <w:t xml:space="preserve">The forces, which meet at one point, are known as concurrent forces. </w:t>
      </w:r>
      <w:r>
        <w:rPr>
          <w:spacing w:val="-4"/>
          <w:sz w:val="24"/>
        </w:rPr>
        <w:t>The</w:t>
      </w:r>
      <w:r>
        <w:rPr>
          <w:sz w:val="24"/>
        </w:rPr>
        <w:tab/>
      </w:r>
      <w:r>
        <w:rPr>
          <w:spacing w:val="-2"/>
          <w:sz w:val="24"/>
        </w:rPr>
        <w:t>concurrent</w:t>
      </w:r>
      <w:r>
        <w:rPr>
          <w:sz w:val="24"/>
        </w:rPr>
        <w:tab/>
      </w:r>
      <w:r>
        <w:rPr>
          <w:spacing w:val="-2"/>
          <w:sz w:val="24"/>
        </w:rPr>
        <w:t>forces</w:t>
      </w:r>
      <w:r>
        <w:rPr>
          <w:sz w:val="24"/>
        </w:rPr>
        <w:tab/>
      </w:r>
      <w:r>
        <w:rPr>
          <w:spacing w:val="-4"/>
          <w:sz w:val="24"/>
        </w:rPr>
        <w:t>may</w:t>
      </w:r>
      <w:r>
        <w:rPr>
          <w:sz w:val="24"/>
        </w:rPr>
        <w:tab/>
      </w:r>
      <w:r>
        <w:rPr>
          <w:spacing w:val="-6"/>
          <w:sz w:val="24"/>
        </w:rPr>
        <w:t>or</w:t>
      </w:r>
      <w:r>
        <w:rPr>
          <w:sz w:val="24"/>
        </w:rPr>
        <w:tab/>
      </w:r>
      <w:r>
        <w:rPr>
          <w:spacing w:val="-4"/>
          <w:sz w:val="24"/>
        </w:rPr>
        <w:t>may</w:t>
      </w:r>
      <w:r>
        <w:rPr>
          <w:sz w:val="24"/>
        </w:rPr>
        <w:tab/>
      </w:r>
      <w:r>
        <w:rPr>
          <w:spacing w:val="-4"/>
          <w:sz w:val="24"/>
        </w:rPr>
        <w:t>not</w:t>
      </w:r>
      <w:r>
        <w:rPr>
          <w:sz w:val="24"/>
        </w:rPr>
        <w:tab/>
      </w:r>
      <w:r>
        <w:rPr>
          <w:spacing w:val="-6"/>
          <w:sz w:val="24"/>
        </w:rPr>
        <w:t>be</w:t>
      </w:r>
      <w:r>
        <w:rPr>
          <w:sz w:val="24"/>
        </w:rPr>
        <w:tab/>
      </w:r>
      <w:r>
        <w:rPr>
          <w:spacing w:val="-2"/>
          <w:sz w:val="24"/>
        </w:rPr>
        <w:t>collinear.</w:t>
      </w:r>
    </w:p>
    <w:p w14:paraId="7ACA3309">
      <w:pPr>
        <w:pStyle w:val="10"/>
        <w:numPr>
          <w:ilvl w:val="0"/>
          <w:numId w:val="2"/>
        </w:numPr>
        <w:tabs>
          <w:tab w:val="left" w:pos="406"/>
          <w:tab w:val="left" w:pos="824"/>
          <w:tab w:val="left" w:pos="1321"/>
          <w:tab w:val="left" w:pos="1839"/>
          <w:tab w:val="left" w:pos="2433"/>
          <w:tab w:val="left" w:pos="3218"/>
          <w:tab w:val="left" w:pos="4088"/>
          <w:tab w:val="left" w:pos="4674"/>
          <w:tab w:val="left" w:pos="5599"/>
          <w:tab w:val="left" w:pos="6074"/>
          <w:tab w:val="left" w:pos="7189"/>
          <w:tab w:val="left" w:pos="8530"/>
        </w:tabs>
        <w:spacing w:before="0" w:after="0" w:line="240" w:lineRule="auto"/>
        <w:ind w:left="165" w:right="445" w:firstLine="0"/>
        <w:jc w:val="left"/>
        <w:rPr>
          <w:sz w:val="24"/>
        </w:rPr>
      </w:pPr>
      <w:r>
        <w:rPr>
          <w:b/>
          <w:sz w:val="24"/>
        </w:rPr>
        <w:t>Coplanar concurrent forces</w:t>
      </w:r>
      <w:r>
        <w:rPr>
          <w:sz w:val="24"/>
        </w:rPr>
        <w:t xml:space="preserve">: The forces, which meet at one point and their lines of action </w:t>
      </w:r>
      <w:r>
        <w:rPr>
          <w:spacing w:val="-4"/>
          <w:sz w:val="24"/>
        </w:rPr>
        <w:t>also</w:t>
      </w:r>
      <w:r>
        <w:rPr>
          <w:sz w:val="24"/>
        </w:rPr>
        <w:tab/>
      </w:r>
      <w:r>
        <w:rPr>
          <w:spacing w:val="-4"/>
          <w:sz w:val="24"/>
        </w:rPr>
        <w:t>lie</w:t>
      </w:r>
      <w:r>
        <w:rPr>
          <w:sz w:val="24"/>
        </w:rPr>
        <w:tab/>
      </w:r>
      <w:r>
        <w:rPr>
          <w:spacing w:val="-6"/>
          <w:sz w:val="24"/>
        </w:rPr>
        <w:t>on</w:t>
      </w:r>
      <w:r>
        <w:rPr>
          <w:sz w:val="24"/>
        </w:rPr>
        <w:tab/>
      </w:r>
      <w:r>
        <w:rPr>
          <w:spacing w:val="-4"/>
          <w:sz w:val="24"/>
        </w:rPr>
        <w:t>the</w:t>
      </w:r>
      <w:r>
        <w:rPr>
          <w:sz w:val="24"/>
        </w:rPr>
        <w:tab/>
      </w:r>
      <w:r>
        <w:rPr>
          <w:spacing w:val="-4"/>
          <w:sz w:val="24"/>
        </w:rPr>
        <w:t>same</w:t>
      </w:r>
      <w:r>
        <w:rPr>
          <w:sz w:val="24"/>
        </w:rPr>
        <w:tab/>
      </w:r>
      <w:r>
        <w:rPr>
          <w:spacing w:val="-2"/>
          <w:sz w:val="24"/>
        </w:rPr>
        <w:t>plane,</w:t>
      </w:r>
      <w:r>
        <w:rPr>
          <w:sz w:val="24"/>
        </w:rPr>
        <w:tab/>
      </w:r>
      <w:r>
        <w:rPr>
          <w:spacing w:val="-4"/>
          <w:sz w:val="24"/>
        </w:rPr>
        <w:t>are</w:t>
      </w:r>
      <w:r>
        <w:rPr>
          <w:sz w:val="24"/>
        </w:rPr>
        <w:tab/>
      </w:r>
      <w:r>
        <w:rPr>
          <w:spacing w:val="-2"/>
          <w:sz w:val="24"/>
        </w:rPr>
        <w:t>known</w:t>
      </w:r>
      <w:r>
        <w:rPr>
          <w:sz w:val="24"/>
        </w:rPr>
        <w:tab/>
      </w:r>
      <w:r>
        <w:rPr>
          <w:spacing w:val="-6"/>
          <w:sz w:val="24"/>
        </w:rPr>
        <w:t>as</w:t>
      </w:r>
      <w:r>
        <w:rPr>
          <w:sz w:val="24"/>
        </w:rPr>
        <w:tab/>
      </w:r>
      <w:r>
        <w:rPr>
          <w:spacing w:val="-2"/>
          <w:sz w:val="24"/>
        </w:rPr>
        <w:t>coplanar</w:t>
      </w:r>
      <w:r>
        <w:rPr>
          <w:sz w:val="24"/>
        </w:rPr>
        <w:tab/>
      </w:r>
      <w:r>
        <w:rPr>
          <w:spacing w:val="-2"/>
          <w:sz w:val="24"/>
        </w:rPr>
        <w:t>concurrent</w:t>
      </w:r>
      <w:r>
        <w:rPr>
          <w:sz w:val="24"/>
        </w:rPr>
        <w:tab/>
      </w:r>
      <w:r>
        <w:rPr>
          <w:spacing w:val="-2"/>
          <w:sz w:val="24"/>
        </w:rPr>
        <w:t>forces.</w:t>
      </w:r>
    </w:p>
    <w:p w14:paraId="508F2CFC">
      <w:pPr>
        <w:pStyle w:val="10"/>
        <w:numPr>
          <w:ilvl w:val="0"/>
          <w:numId w:val="2"/>
        </w:numPr>
        <w:tabs>
          <w:tab w:val="left" w:pos="425"/>
        </w:tabs>
        <w:spacing w:before="0" w:after="0" w:line="240" w:lineRule="auto"/>
        <w:ind w:left="165" w:right="443" w:firstLine="0"/>
        <w:jc w:val="left"/>
        <w:rPr>
          <w:sz w:val="24"/>
        </w:rPr>
      </w:pPr>
      <w:r>
        <w:rPr>
          <w:b/>
          <w:sz w:val="24"/>
        </w:rPr>
        <w:t xml:space="preserve">Coplanar non-concurrent forces: </w:t>
      </w:r>
      <w:r>
        <w:rPr>
          <w:sz w:val="24"/>
        </w:rPr>
        <w:t>The forces, which do not meet at one point, but their</w:t>
      </w:r>
      <w:r>
        <w:rPr>
          <w:spacing w:val="80"/>
          <w:sz w:val="24"/>
        </w:rPr>
        <w:t xml:space="preserve"> </w:t>
      </w:r>
      <w:r>
        <w:rPr>
          <w:sz w:val="24"/>
        </w:rPr>
        <w:t>lines</w:t>
      </w:r>
      <w:r>
        <w:rPr>
          <w:spacing w:val="68"/>
          <w:sz w:val="24"/>
        </w:rPr>
        <w:t xml:space="preserve"> </w:t>
      </w:r>
      <w:r>
        <w:rPr>
          <w:sz w:val="24"/>
        </w:rPr>
        <w:t>of</w:t>
      </w:r>
      <w:r>
        <w:rPr>
          <w:spacing w:val="66"/>
          <w:sz w:val="24"/>
        </w:rPr>
        <w:t xml:space="preserve"> </w:t>
      </w:r>
      <w:r>
        <w:rPr>
          <w:sz w:val="24"/>
        </w:rPr>
        <w:t>action</w:t>
      </w:r>
      <w:r>
        <w:rPr>
          <w:spacing w:val="67"/>
          <w:sz w:val="24"/>
        </w:rPr>
        <w:t xml:space="preserve"> </w:t>
      </w:r>
      <w:r>
        <w:rPr>
          <w:sz w:val="24"/>
        </w:rPr>
        <w:t>lie</w:t>
      </w:r>
      <w:r>
        <w:rPr>
          <w:spacing w:val="68"/>
          <w:sz w:val="24"/>
        </w:rPr>
        <w:t xml:space="preserve"> </w:t>
      </w:r>
      <w:r>
        <w:rPr>
          <w:sz w:val="24"/>
        </w:rPr>
        <w:t>on</w:t>
      </w:r>
      <w:r>
        <w:rPr>
          <w:spacing w:val="68"/>
          <w:sz w:val="24"/>
        </w:rPr>
        <w:t xml:space="preserve"> </w:t>
      </w:r>
      <w:r>
        <w:rPr>
          <w:sz w:val="24"/>
        </w:rPr>
        <w:t>the</w:t>
      </w:r>
      <w:r>
        <w:rPr>
          <w:spacing w:val="68"/>
          <w:sz w:val="24"/>
        </w:rPr>
        <w:t xml:space="preserve"> </w:t>
      </w:r>
      <w:r>
        <w:rPr>
          <w:sz w:val="24"/>
        </w:rPr>
        <w:t>same</w:t>
      </w:r>
      <w:r>
        <w:rPr>
          <w:spacing w:val="68"/>
          <w:sz w:val="24"/>
        </w:rPr>
        <w:t xml:space="preserve"> </w:t>
      </w:r>
      <w:r>
        <w:rPr>
          <w:sz w:val="24"/>
        </w:rPr>
        <w:t>plane,</w:t>
      </w:r>
      <w:r>
        <w:rPr>
          <w:spacing w:val="68"/>
          <w:sz w:val="24"/>
        </w:rPr>
        <w:t xml:space="preserve"> </w:t>
      </w:r>
      <w:r>
        <w:rPr>
          <w:sz w:val="24"/>
        </w:rPr>
        <w:t>are</w:t>
      </w:r>
      <w:r>
        <w:rPr>
          <w:spacing w:val="68"/>
          <w:sz w:val="24"/>
        </w:rPr>
        <w:t xml:space="preserve"> </w:t>
      </w:r>
      <w:r>
        <w:rPr>
          <w:sz w:val="24"/>
        </w:rPr>
        <w:t>known</w:t>
      </w:r>
      <w:r>
        <w:rPr>
          <w:spacing w:val="68"/>
          <w:sz w:val="24"/>
        </w:rPr>
        <w:t xml:space="preserve"> </w:t>
      </w:r>
      <w:r>
        <w:rPr>
          <w:sz w:val="24"/>
        </w:rPr>
        <w:t>as</w:t>
      </w:r>
      <w:r>
        <w:rPr>
          <w:spacing w:val="68"/>
          <w:sz w:val="24"/>
        </w:rPr>
        <w:t xml:space="preserve"> </w:t>
      </w:r>
      <w:r>
        <w:rPr>
          <w:sz w:val="24"/>
        </w:rPr>
        <w:t>coplanar</w:t>
      </w:r>
      <w:r>
        <w:rPr>
          <w:spacing w:val="66"/>
          <w:sz w:val="24"/>
        </w:rPr>
        <w:t xml:space="preserve"> </w:t>
      </w:r>
      <w:r>
        <w:rPr>
          <w:sz w:val="24"/>
        </w:rPr>
        <w:t>non-concurrent</w:t>
      </w:r>
      <w:r>
        <w:rPr>
          <w:spacing w:val="66"/>
          <w:sz w:val="24"/>
        </w:rPr>
        <w:t xml:space="preserve"> </w:t>
      </w:r>
      <w:r>
        <w:rPr>
          <w:sz w:val="24"/>
        </w:rPr>
        <w:t>forces.</w:t>
      </w:r>
    </w:p>
    <w:p w14:paraId="5E4B8A48">
      <w:pPr>
        <w:pStyle w:val="10"/>
        <w:numPr>
          <w:ilvl w:val="0"/>
          <w:numId w:val="2"/>
        </w:numPr>
        <w:tabs>
          <w:tab w:val="left" w:pos="420"/>
        </w:tabs>
        <w:spacing w:before="1" w:after="0" w:line="240" w:lineRule="auto"/>
        <w:ind w:left="420" w:right="0" w:hanging="255"/>
        <w:jc w:val="left"/>
        <w:rPr>
          <w:sz w:val="24"/>
        </w:rPr>
      </w:pPr>
      <w:r>
        <w:rPr>
          <w:b/>
          <w:sz w:val="24"/>
        </w:rPr>
        <w:t>Non-coplanar</w:t>
      </w:r>
      <w:r>
        <w:rPr>
          <w:b/>
          <w:spacing w:val="18"/>
          <w:sz w:val="24"/>
        </w:rPr>
        <w:t xml:space="preserve"> </w:t>
      </w:r>
      <w:r>
        <w:rPr>
          <w:b/>
          <w:sz w:val="24"/>
        </w:rPr>
        <w:t>concurrent</w:t>
      </w:r>
      <w:r>
        <w:rPr>
          <w:b/>
          <w:spacing w:val="20"/>
          <w:sz w:val="24"/>
        </w:rPr>
        <w:t xml:space="preserve"> </w:t>
      </w:r>
      <w:r>
        <w:rPr>
          <w:b/>
          <w:sz w:val="24"/>
        </w:rPr>
        <w:t>forces</w:t>
      </w:r>
      <w:r>
        <w:rPr>
          <w:sz w:val="24"/>
        </w:rPr>
        <w:t>:</w:t>
      </w:r>
      <w:r>
        <w:rPr>
          <w:spacing w:val="16"/>
          <w:sz w:val="24"/>
        </w:rPr>
        <w:t xml:space="preserve"> </w:t>
      </w:r>
      <w:r>
        <w:rPr>
          <w:sz w:val="24"/>
        </w:rPr>
        <w:t>The</w:t>
      </w:r>
      <w:r>
        <w:rPr>
          <w:spacing w:val="12"/>
          <w:sz w:val="24"/>
        </w:rPr>
        <w:t xml:space="preserve"> </w:t>
      </w:r>
      <w:r>
        <w:rPr>
          <w:sz w:val="24"/>
        </w:rPr>
        <w:t>forces,</w:t>
      </w:r>
      <w:r>
        <w:rPr>
          <w:spacing w:val="12"/>
          <w:sz w:val="24"/>
        </w:rPr>
        <w:t xml:space="preserve"> </w:t>
      </w:r>
      <w:r>
        <w:rPr>
          <w:sz w:val="24"/>
        </w:rPr>
        <w:t>which</w:t>
      </w:r>
      <w:r>
        <w:rPr>
          <w:spacing w:val="18"/>
          <w:sz w:val="24"/>
        </w:rPr>
        <w:t xml:space="preserve"> </w:t>
      </w:r>
      <w:r>
        <w:rPr>
          <w:sz w:val="24"/>
        </w:rPr>
        <w:t>meet</w:t>
      </w:r>
      <w:r>
        <w:rPr>
          <w:spacing w:val="15"/>
          <w:sz w:val="24"/>
        </w:rPr>
        <w:t xml:space="preserve"> </w:t>
      </w:r>
      <w:r>
        <w:rPr>
          <w:sz w:val="24"/>
        </w:rPr>
        <w:t>at</w:t>
      </w:r>
      <w:r>
        <w:rPr>
          <w:spacing w:val="16"/>
          <w:sz w:val="24"/>
        </w:rPr>
        <w:t xml:space="preserve"> </w:t>
      </w:r>
      <w:r>
        <w:rPr>
          <w:sz w:val="24"/>
        </w:rPr>
        <w:t>one</w:t>
      </w:r>
      <w:r>
        <w:rPr>
          <w:spacing w:val="15"/>
          <w:sz w:val="24"/>
        </w:rPr>
        <w:t xml:space="preserve"> </w:t>
      </w:r>
      <w:r>
        <w:rPr>
          <w:sz w:val="24"/>
        </w:rPr>
        <w:t>point,</w:t>
      </w:r>
      <w:r>
        <w:rPr>
          <w:spacing w:val="15"/>
          <w:sz w:val="24"/>
        </w:rPr>
        <w:t xml:space="preserve"> </w:t>
      </w:r>
      <w:r>
        <w:rPr>
          <w:sz w:val="24"/>
        </w:rPr>
        <w:t>but</w:t>
      </w:r>
      <w:r>
        <w:rPr>
          <w:spacing w:val="15"/>
          <w:sz w:val="24"/>
        </w:rPr>
        <w:t xml:space="preserve"> </w:t>
      </w:r>
      <w:r>
        <w:rPr>
          <w:sz w:val="24"/>
        </w:rPr>
        <w:t>their</w:t>
      </w:r>
      <w:r>
        <w:rPr>
          <w:spacing w:val="16"/>
          <w:sz w:val="24"/>
        </w:rPr>
        <w:t xml:space="preserve"> </w:t>
      </w:r>
      <w:r>
        <w:rPr>
          <w:sz w:val="24"/>
        </w:rPr>
        <w:t>lines</w:t>
      </w:r>
      <w:r>
        <w:rPr>
          <w:spacing w:val="15"/>
          <w:sz w:val="24"/>
        </w:rPr>
        <w:t xml:space="preserve"> </w:t>
      </w:r>
      <w:r>
        <w:rPr>
          <w:spacing w:val="-5"/>
          <w:sz w:val="24"/>
        </w:rPr>
        <w:t>of</w:t>
      </w:r>
    </w:p>
    <w:p w14:paraId="39CBD708">
      <w:pPr>
        <w:pStyle w:val="10"/>
        <w:spacing w:after="0" w:line="240" w:lineRule="auto"/>
        <w:jc w:val="left"/>
        <w:rPr>
          <w:sz w:val="24"/>
        </w:rPr>
        <w:sectPr>
          <w:footerReference r:id="rId5" w:type="default"/>
          <w:pgSz w:w="11910" w:h="16840"/>
          <w:pgMar w:top="1400" w:right="992" w:bottom="1200" w:left="1275" w:header="0" w:footer="1014" w:gutter="0"/>
          <w:pgNumType w:start="1"/>
          <w:cols w:space="720" w:num="1"/>
        </w:sectPr>
      </w:pPr>
    </w:p>
    <w:p w14:paraId="47EC4CA6">
      <w:pPr>
        <w:pStyle w:val="7"/>
        <w:spacing w:before="41"/>
        <w:jc w:val="both"/>
      </w:pPr>
      <w:r>
        <w:t>action</w:t>
      </w:r>
      <w:r>
        <w:rPr>
          <w:spacing w:val="71"/>
        </w:rPr>
        <w:t xml:space="preserve"> </w:t>
      </w:r>
      <w:r>
        <w:t>do</w:t>
      </w:r>
      <w:r>
        <w:rPr>
          <w:spacing w:val="73"/>
        </w:rPr>
        <w:t xml:space="preserve"> </w:t>
      </w:r>
      <w:r>
        <w:t>not</w:t>
      </w:r>
      <w:r>
        <w:rPr>
          <w:spacing w:val="73"/>
        </w:rPr>
        <w:t xml:space="preserve"> </w:t>
      </w:r>
      <w:r>
        <w:t>lie</w:t>
      </w:r>
      <w:r>
        <w:rPr>
          <w:spacing w:val="73"/>
        </w:rPr>
        <w:t xml:space="preserve"> </w:t>
      </w:r>
      <w:r>
        <w:t>on</w:t>
      </w:r>
      <w:r>
        <w:rPr>
          <w:spacing w:val="73"/>
        </w:rPr>
        <w:t xml:space="preserve"> </w:t>
      </w:r>
      <w:r>
        <w:t>the</w:t>
      </w:r>
      <w:r>
        <w:rPr>
          <w:spacing w:val="73"/>
        </w:rPr>
        <w:t xml:space="preserve"> </w:t>
      </w:r>
      <w:r>
        <w:t>same</w:t>
      </w:r>
      <w:r>
        <w:rPr>
          <w:spacing w:val="72"/>
        </w:rPr>
        <w:t xml:space="preserve"> </w:t>
      </w:r>
      <w:r>
        <w:t>plane,</w:t>
      </w:r>
      <w:r>
        <w:rPr>
          <w:spacing w:val="73"/>
        </w:rPr>
        <w:t xml:space="preserve"> </w:t>
      </w:r>
      <w:r>
        <w:t>are</w:t>
      </w:r>
      <w:r>
        <w:rPr>
          <w:spacing w:val="73"/>
        </w:rPr>
        <w:t xml:space="preserve"> </w:t>
      </w:r>
      <w:r>
        <w:t>known</w:t>
      </w:r>
      <w:r>
        <w:rPr>
          <w:spacing w:val="73"/>
        </w:rPr>
        <w:t xml:space="preserve"> </w:t>
      </w:r>
      <w:r>
        <w:t>as</w:t>
      </w:r>
      <w:r>
        <w:rPr>
          <w:spacing w:val="72"/>
        </w:rPr>
        <w:t xml:space="preserve"> </w:t>
      </w:r>
      <w:r>
        <w:t>non-coplanar</w:t>
      </w:r>
      <w:r>
        <w:rPr>
          <w:spacing w:val="73"/>
        </w:rPr>
        <w:t xml:space="preserve"> </w:t>
      </w:r>
      <w:r>
        <w:t>concurrent</w:t>
      </w:r>
      <w:r>
        <w:rPr>
          <w:spacing w:val="71"/>
        </w:rPr>
        <w:t xml:space="preserve"> </w:t>
      </w:r>
      <w:r>
        <w:rPr>
          <w:spacing w:val="-2"/>
        </w:rPr>
        <w:t>forces.</w:t>
      </w:r>
    </w:p>
    <w:p w14:paraId="0EA26019">
      <w:pPr>
        <w:pStyle w:val="10"/>
        <w:numPr>
          <w:ilvl w:val="0"/>
          <w:numId w:val="2"/>
        </w:numPr>
        <w:tabs>
          <w:tab w:val="left" w:pos="432"/>
        </w:tabs>
        <w:spacing w:before="0" w:after="0" w:line="240" w:lineRule="auto"/>
        <w:ind w:left="165" w:right="442" w:firstLine="0"/>
        <w:jc w:val="both"/>
        <w:rPr>
          <w:sz w:val="24"/>
        </w:rPr>
      </w:pPr>
      <w:r>
        <w:rPr>
          <w:b/>
          <w:sz w:val="24"/>
        </w:rPr>
        <w:t>Non-coplanar non-concurrent forces</w:t>
      </w:r>
      <w:r>
        <w:rPr>
          <w:sz w:val="24"/>
        </w:rPr>
        <w:t xml:space="preserve">: The forces, which do not meet at one point and their lines of action do not lie on the same plane, are called non-coplanar non-concurrent </w:t>
      </w:r>
      <w:r>
        <w:rPr>
          <w:spacing w:val="-2"/>
          <w:sz w:val="24"/>
        </w:rPr>
        <w:t>forces.</w:t>
      </w:r>
    </w:p>
    <w:p w14:paraId="154115F4">
      <w:pPr>
        <w:pStyle w:val="7"/>
        <w:spacing w:before="292"/>
        <w:ind w:right="466"/>
      </w:pPr>
      <w:r>
        <w:rPr>
          <w:b/>
        </w:rPr>
        <w:t>CHARACTERISTIC</w:t>
      </w:r>
      <w:r>
        <w:rPr>
          <w:b/>
          <w:spacing w:val="-4"/>
        </w:rPr>
        <w:t xml:space="preserve"> </w:t>
      </w:r>
      <w:r>
        <w:rPr>
          <w:b/>
        </w:rPr>
        <w:t>OF</w:t>
      </w:r>
      <w:r>
        <w:rPr>
          <w:b/>
          <w:spacing w:val="-4"/>
        </w:rPr>
        <w:t xml:space="preserve"> </w:t>
      </w:r>
      <w:r>
        <w:rPr>
          <w:b/>
        </w:rPr>
        <w:t>A</w:t>
      </w:r>
      <w:r>
        <w:rPr>
          <w:b/>
          <w:spacing w:val="-1"/>
        </w:rPr>
        <w:t xml:space="preserve"> </w:t>
      </w:r>
      <w:r>
        <w:rPr>
          <w:b/>
        </w:rPr>
        <w:t>FORCE</w:t>
      </w:r>
      <w:r>
        <w:t>:</w:t>
      </w:r>
      <w:r>
        <w:rPr>
          <w:spacing w:val="-1"/>
        </w:rPr>
        <w:t xml:space="preserve"> </w:t>
      </w:r>
      <w:r>
        <w:t>In</w:t>
      </w:r>
      <w:r>
        <w:rPr>
          <w:spacing w:val="-4"/>
        </w:rPr>
        <w:t xml:space="preserve"> </w:t>
      </w:r>
      <w:r>
        <w:t>order</w:t>
      </w:r>
      <w:r>
        <w:rPr>
          <w:spacing w:val="-3"/>
        </w:rPr>
        <w:t xml:space="preserve"> </w:t>
      </w:r>
      <w:r>
        <w:t>to</w:t>
      </w:r>
      <w:r>
        <w:rPr>
          <w:spacing w:val="-4"/>
        </w:rPr>
        <w:t xml:space="preserve"> </w:t>
      </w:r>
      <w:r>
        <w:t>determine</w:t>
      </w:r>
      <w:r>
        <w:rPr>
          <w:spacing w:val="-3"/>
        </w:rPr>
        <w:t xml:space="preserve"> </w:t>
      </w:r>
      <w:r>
        <w:t>the</w:t>
      </w:r>
      <w:r>
        <w:rPr>
          <w:spacing w:val="-4"/>
        </w:rPr>
        <w:t xml:space="preserve"> </w:t>
      </w:r>
      <w:r>
        <w:t>effects</w:t>
      </w:r>
      <w:r>
        <w:rPr>
          <w:spacing w:val="-4"/>
        </w:rPr>
        <w:t xml:space="preserve"> </w:t>
      </w:r>
      <w:r>
        <w:t>of</w:t>
      </w:r>
      <w:r>
        <w:rPr>
          <w:spacing w:val="-1"/>
        </w:rPr>
        <w:t xml:space="preserve"> </w:t>
      </w:r>
      <w:r>
        <w:t>a</w:t>
      </w:r>
      <w:r>
        <w:rPr>
          <w:spacing w:val="-4"/>
        </w:rPr>
        <w:t xml:space="preserve"> </w:t>
      </w:r>
      <w:r>
        <w:t>force,</w:t>
      </w:r>
      <w:r>
        <w:rPr>
          <w:spacing w:val="-1"/>
        </w:rPr>
        <w:t xml:space="preserve"> </w:t>
      </w:r>
      <w:r>
        <w:t>acting</w:t>
      </w:r>
      <w:r>
        <w:rPr>
          <w:spacing w:val="-4"/>
        </w:rPr>
        <w:t xml:space="preserve"> </w:t>
      </w:r>
      <w:r>
        <w:t>on</w:t>
      </w:r>
      <w:r>
        <w:rPr>
          <w:spacing w:val="-1"/>
        </w:rPr>
        <w:t xml:space="preserve"> </w:t>
      </w:r>
      <w:r>
        <w:t>a</w:t>
      </w:r>
      <w:r>
        <w:rPr>
          <w:spacing w:val="-4"/>
        </w:rPr>
        <w:t xml:space="preserve"> </w:t>
      </w:r>
      <w:r>
        <w:t>body, we must know the following characteristics of a force:</w:t>
      </w:r>
    </w:p>
    <w:p w14:paraId="077ACCA2">
      <w:pPr>
        <w:pStyle w:val="10"/>
        <w:numPr>
          <w:ilvl w:val="0"/>
          <w:numId w:val="3"/>
        </w:numPr>
        <w:tabs>
          <w:tab w:val="left" w:pos="401"/>
        </w:tabs>
        <w:spacing w:before="0" w:after="0" w:line="293" w:lineRule="exact"/>
        <w:ind w:left="401" w:right="0" w:hanging="236"/>
        <w:jc w:val="left"/>
        <w:rPr>
          <w:sz w:val="24"/>
        </w:rPr>
      </w:pPr>
      <w:r>
        <w:rPr>
          <w:sz w:val="24"/>
        </w:rPr>
        <w:t>Magnitude</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force (</w:t>
      </w:r>
      <w:r>
        <w:rPr>
          <w:i/>
          <w:sz w:val="24"/>
        </w:rPr>
        <w:t>i</w:t>
      </w:r>
      <w:r>
        <w:rPr>
          <w:sz w:val="24"/>
        </w:rPr>
        <w:t>.</w:t>
      </w:r>
      <w:r>
        <w:rPr>
          <w:i/>
          <w:sz w:val="24"/>
        </w:rPr>
        <w:t>e</w:t>
      </w:r>
      <w:r>
        <w:rPr>
          <w:sz w:val="24"/>
        </w:rPr>
        <w:t>.,</w:t>
      </w:r>
      <w:r>
        <w:rPr>
          <w:spacing w:val="-1"/>
          <w:sz w:val="24"/>
        </w:rPr>
        <w:t xml:space="preserve"> </w:t>
      </w:r>
      <w:r>
        <w:rPr>
          <w:sz w:val="24"/>
        </w:rPr>
        <w:t>100</w:t>
      </w:r>
      <w:r>
        <w:rPr>
          <w:spacing w:val="-2"/>
          <w:sz w:val="24"/>
        </w:rPr>
        <w:t xml:space="preserve"> </w:t>
      </w:r>
      <w:r>
        <w:rPr>
          <w:sz w:val="24"/>
        </w:rPr>
        <w:t>N,</w:t>
      </w:r>
      <w:r>
        <w:rPr>
          <w:spacing w:val="-3"/>
          <w:sz w:val="24"/>
        </w:rPr>
        <w:t xml:space="preserve"> </w:t>
      </w:r>
      <w:r>
        <w:rPr>
          <w:sz w:val="24"/>
        </w:rPr>
        <w:t>50</w:t>
      </w:r>
      <w:r>
        <w:rPr>
          <w:spacing w:val="-2"/>
          <w:sz w:val="24"/>
        </w:rPr>
        <w:t xml:space="preserve"> </w:t>
      </w:r>
      <w:r>
        <w:rPr>
          <w:sz w:val="24"/>
        </w:rPr>
        <w:t>N,</w:t>
      </w:r>
      <w:r>
        <w:rPr>
          <w:spacing w:val="-3"/>
          <w:sz w:val="24"/>
        </w:rPr>
        <w:t xml:space="preserve"> </w:t>
      </w:r>
      <w:r>
        <w:rPr>
          <w:sz w:val="24"/>
        </w:rPr>
        <w:t>20</w:t>
      </w:r>
      <w:r>
        <w:rPr>
          <w:spacing w:val="-2"/>
          <w:sz w:val="24"/>
        </w:rPr>
        <w:t xml:space="preserve"> </w:t>
      </w:r>
      <w:r>
        <w:rPr>
          <w:sz w:val="24"/>
        </w:rPr>
        <w:t>kN,</w:t>
      </w:r>
      <w:r>
        <w:rPr>
          <w:spacing w:val="-1"/>
          <w:sz w:val="24"/>
        </w:rPr>
        <w:t xml:space="preserve"> </w:t>
      </w:r>
      <w:r>
        <w:rPr>
          <w:sz w:val="24"/>
        </w:rPr>
        <w:t>5</w:t>
      </w:r>
      <w:r>
        <w:rPr>
          <w:spacing w:val="-2"/>
          <w:sz w:val="24"/>
        </w:rPr>
        <w:t xml:space="preserve"> </w:t>
      </w:r>
      <w:r>
        <w:rPr>
          <w:sz w:val="24"/>
        </w:rPr>
        <w:t xml:space="preserve">kN, </w:t>
      </w:r>
      <w:r>
        <w:rPr>
          <w:spacing w:val="-2"/>
          <w:sz w:val="24"/>
        </w:rPr>
        <w:t>etc.)</w:t>
      </w:r>
    </w:p>
    <w:p w14:paraId="51001903">
      <w:pPr>
        <w:pStyle w:val="10"/>
        <w:numPr>
          <w:ilvl w:val="0"/>
          <w:numId w:val="3"/>
        </w:numPr>
        <w:tabs>
          <w:tab w:val="left" w:pos="401"/>
        </w:tabs>
        <w:spacing w:before="3" w:after="0" w:line="240" w:lineRule="auto"/>
        <w:ind w:left="165" w:right="869" w:firstLine="0"/>
        <w:jc w:val="left"/>
        <w:rPr>
          <w:sz w:val="24"/>
        </w:rPr>
      </w:pPr>
      <w:r>
        <w:rPr>
          <w:sz w:val="24"/>
        </w:rPr>
        <w:t>The</w:t>
      </w:r>
      <w:r>
        <w:rPr>
          <w:spacing w:val="-4"/>
          <w:sz w:val="24"/>
        </w:rPr>
        <w:t xml:space="preserve"> </w:t>
      </w:r>
      <w:r>
        <w:rPr>
          <w:sz w:val="24"/>
        </w:rPr>
        <w:t>direction</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line,</w:t>
      </w:r>
      <w:r>
        <w:rPr>
          <w:spacing w:val="-1"/>
          <w:sz w:val="24"/>
        </w:rPr>
        <w:t xml:space="preserve"> </w:t>
      </w:r>
      <w:r>
        <w:rPr>
          <w:sz w:val="24"/>
        </w:rPr>
        <w:t>along</w:t>
      </w:r>
      <w:r>
        <w:rPr>
          <w:spacing w:val="-2"/>
          <w:sz w:val="24"/>
        </w:rPr>
        <w:t xml:space="preserve"> </w:t>
      </w:r>
      <w:r>
        <w:rPr>
          <w:sz w:val="24"/>
        </w:rPr>
        <w:t>which</w:t>
      </w:r>
      <w:r>
        <w:rPr>
          <w:spacing w:val="-3"/>
          <w:sz w:val="24"/>
        </w:rPr>
        <w:t xml:space="preserve"> </w:t>
      </w:r>
      <w:r>
        <w:rPr>
          <w:sz w:val="24"/>
        </w:rPr>
        <w:t>the</w:t>
      </w:r>
      <w:r>
        <w:rPr>
          <w:spacing w:val="-3"/>
          <w:sz w:val="24"/>
        </w:rPr>
        <w:t xml:space="preserve"> </w:t>
      </w:r>
      <w:r>
        <w:rPr>
          <w:sz w:val="24"/>
        </w:rPr>
        <w:t>force</w:t>
      </w:r>
      <w:r>
        <w:rPr>
          <w:spacing w:val="-4"/>
          <w:sz w:val="24"/>
        </w:rPr>
        <w:t xml:space="preserve"> </w:t>
      </w:r>
      <w:r>
        <w:rPr>
          <w:sz w:val="24"/>
        </w:rPr>
        <w:t>acts</w:t>
      </w:r>
      <w:r>
        <w:rPr>
          <w:spacing w:val="-2"/>
          <w:sz w:val="24"/>
        </w:rPr>
        <w:t xml:space="preserve"> </w:t>
      </w:r>
      <w:r>
        <w:rPr>
          <w:sz w:val="24"/>
        </w:rPr>
        <w:t>(</w:t>
      </w:r>
      <w:r>
        <w:rPr>
          <w:i/>
          <w:sz w:val="24"/>
        </w:rPr>
        <w:t>i.e.</w:t>
      </w:r>
      <w:r>
        <w:rPr>
          <w:sz w:val="24"/>
        </w:rPr>
        <w:t>,</w:t>
      </w:r>
      <w:r>
        <w:rPr>
          <w:spacing w:val="-2"/>
          <w:sz w:val="24"/>
        </w:rPr>
        <w:t xml:space="preserve"> </w:t>
      </w:r>
      <w:r>
        <w:rPr>
          <w:sz w:val="24"/>
        </w:rPr>
        <w:t>along</w:t>
      </w:r>
      <w:r>
        <w:rPr>
          <w:spacing w:val="-3"/>
          <w:sz w:val="24"/>
        </w:rPr>
        <w:t xml:space="preserve"> </w:t>
      </w:r>
      <w:r>
        <w:rPr>
          <w:i/>
          <w:sz w:val="24"/>
        </w:rPr>
        <w:t>OX</w:t>
      </w:r>
      <w:r>
        <w:rPr>
          <w:sz w:val="24"/>
        </w:rPr>
        <w:t>,</w:t>
      </w:r>
      <w:r>
        <w:rPr>
          <w:spacing w:val="-1"/>
          <w:sz w:val="24"/>
        </w:rPr>
        <w:t xml:space="preserve"> </w:t>
      </w:r>
      <w:r>
        <w:rPr>
          <w:i/>
          <w:sz w:val="24"/>
        </w:rPr>
        <w:t>OY</w:t>
      </w:r>
      <w:r>
        <w:rPr>
          <w:sz w:val="24"/>
        </w:rPr>
        <w:t>,</w:t>
      </w:r>
      <w:r>
        <w:rPr>
          <w:spacing w:val="-2"/>
          <w:sz w:val="24"/>
        </w:rPr>
        <w:t xml:space="preserve"> </w:t>
      </w:r>
      <w:r>
        <w:rPr>
          <w:sz w:val="24"/>
        </w:rPr>
        <w:t>at</w:t>
      </w:r>
      <w:r>
        <w:rPr>
          <w:spacing w:val="-1"/>
          <w:sz w:val="24"/>
        </w:rPr>
        <w:t xml:space="preserve"> </w:t>
      </w:r>
      <w:r>
        <w:rPr>
          <w:sz w:val="24"/>
        </w:rPr>
        <w:t>30°</w:t>
      </w:r>
      <w:r>
        <w:rPr>
          <w:spacing w:val="-1"/>
          <w:sz w:val="24"/>
        </w:rPr>
        <w:t xml:space="preserve"> </w:t>
      </w:r>
      <w:r>
        <w:rPr>
          <w:sz w:val="24"/>
        </w:rPr>
        <w:t>North</w:t>
      </w:r>
      <w:r>
        <w:rPr>
          <w:spacing w:val="-1"/>
          <w:sz w:val="24"/>
        </w:rPr>
        <w:t xml:space="preserve"> </w:t>
      </w:r>
      <w:r>
        <w:rPr>
          <w:sz w:val="24"/>
        </w:rPr>
        <w:t>of East etc.). It is also known as line of action of the force.</w:t>
      </w:r>
    </w:p>
    <w:p w14:paraId="5BB35193">
      <w:pPr>
        <w:pStyle w:val="10"/>
        <w:numPr>
          <w:ilvl w:val="0"/>
          <w:numId w:val="3"/>
        </w:numPr>
        <w:tabs>
          <w:tab w:val="left" w:pos="401"/>
        </w:tabs>
        <w:spacing w:before="0" w:after="0" w:line="240" w:lineRule="auto"/>
        <w:ind w:left="165" w:right="665" w:firstLine="0"/>
        <w:jc w:val="left"/>
        <w:rPr>
          <w:sz w:val="24"/>
        </w:rPr>
      </w:pPr>
      <w:r>
        <w:rPr>
          <w:sz w:val="24"/>
        </w:rPr>
        <w:t>Nature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force</w:t>
      </w:r>
      <w:r>
        <w:rPr>
          <w:spacing w:val="-4"/>
          <w:sz w:val="24"/>
        </w:rPr>
        <w:t xml:space="preserve"> </w:t>
      </w:r>
      <w:r>
        <w:rPr>
          <w:sz w:val="24"/>
        </w:rPr>
        <w:t>(</w:t>
      </w:r>
      <w:r>
        <w:rPr>
          <w:i/>
          <w:sz w:val="24"/>
        </w:rPr>
        <w:t>i.e.</w:t>
      </w:r>
      <w:r>
        <w:rPr>
          <w:sz w:val="24"/>
        </w:rPr>
        <w:t>,</w:t>
      </w:r>
      <w:r>
        <w:rPr>
          <w:spacing w:val="-2"/>
          <w:sz w:val="24"/>
        </w:rPr>
        <w:t xml:space="preserve"> </w:t>
      </w:r>
      <w:r>
        <w:rPr>
          <w:sz w:val="24"/>
        </w:rPr>
        <w:t>whether</w:t>
      </w:r>
      <w:r>
        <w:rPr>
          <w:spacing w:val="-3"/>
          <w:sz w:val="24"/>
        </w:rPr>
        <w:t xml:space="preserve"> </w:t>
      </w:r>
      <w:r>
        <w:rPr>
          <w:sz w:val="24"/>
        </w:rPr>
        <w:t>the force</w:t>
      </w:r>
      <w:r>
        <w:rPr>
          <w:spacing w:val="-2"/>
          <w:sz w:val="24"/>
        </w:rPr>
        <w:t xml:space="preserve"> </w:t>
      </w:r>
      <w:r>
        <w:rPr>
          <w:sz w:val="24"/>
        </w:rPr>
        <w:t>is</w:t>
      </w:r>
      <w:r>
        <w:rPr>
          <w:spacing w:val="-4"/>
          <w:sz w:val="24"/>
        </w:rPr>
        <w:t xml:space="preserve"> </w:t>
      </w:r>
      <w:r>
        <w:rPr>
          <w:sz w:val="24"/>
        </w:rPr>
        <w:t>push</w:t>
      </w:r>
      <w:r>
        <w:rPr>
          <w:spacing w:val="-1"/>
          <w:sz w:val="24"/>
        </w:rPr>
        <w:t xml:space="preserve"> </w:t>
      </w:r>
      <w:r>
        <w:rPr>
          <w:sz w:val="24"/>
        </w:rPr>
        <w:t>or</w:t>
      </w:r>
      <w:r>
        <w:rPr>
          <w:spacing w:val="-1"/>
          <w:sz w:val="24"/>
        </w:rPr>
        <w:t xml:space="preserve"> </w:t>
      </w:r>
      <w:r>
        <w:rPr>
          <w:sz w:val="24"/>
        </w:rPr>
        <w:t>pull).</w:t>
      </w:r>
      <w:r>
        <w:rPr>
          <w:spacing w:val="-3"/>
          <w:sz w:val="24"/>
        </w:rPr>
        <w:t xml:space="preserve"> </w:t>
      </w:r>
      <w:r>
        <w:rPr>
          <w:sz w:val="24"/>
        </w:rPr>
        <w:t>This</w:t>
      </w:r>
      <w:r>
        <w:rPr>
          <w:spacing w:val="-2"/>
          <w:sz w:val="24"/>
        </w:rPr>
        <w:t xml:space="preserve"> </w:t>
      </w:r>
      <w:r>
        <w:rPr>
          <w:sz w:val="24"/>
        </w:rPr>
        <w:t>is</w:t>
      </w:r>
      <w:r>
        <w:rPr>
          <w:spacing w:val="-4"/>
          <w:sz w:val="24"/>
        </w:rPr>
        <w:t xml:space="preserve"> </w:t>
      </w:r>
      <w:r>
        <w:rPr>
          <w:sz w:val="24"/>
        </w:rPr>
        <w:t>denoted</w:t>
      </w:r>
      <w:r>
        <w:rPr>
          <w:spacing w:val="-3"/>
          <w:sz w:val="24"/>
        </w:rPr>
        <w:t xml:space="preserve"> </w:t>
      </w:r>
      <w:r>
        <w:rPr>
          <w:sz w:val="24"/>
        </w:rPr>
        <w:t>by</w:t>
      </w:r>
      <w:r>
        <w:rPr>
          <w:spacing w:val="-2"/>
          <w:sz w:val="24"/>
        </w:rPr>
        <w:t xml:space="preserve"> </w:t>
      </w:r>
      <w:r>
        <w:rPr>
          <w:sz w:val="24"/>
        </w:rPr>
        <w:t>placing</w:t>
      </w:r>
      <w:r>
        <w:rPr>
          <w:spacing w:val="-4"/>
          <w:sz w:val="24"/>
        </w:rPr>
        <w:t xml:space="preserve"> </w:t>
      </w:r>
      <w:r>
        <w:rPr>
          <w:sz w:val="24"/>
        </w:rPr>
        <w:t>an arrow head on the line of action of the force.</w:t>
      </w:r>
    </w:p>
    <w:p w14:paraId="264A611C">
      <w:pPr>
        <w:pStyle w:val="10"/>
        <w:numPr>
          <w:ilvl w:val="0"/>
          <w:numId w:val="3"/>
        </w:numPr>
        <w:tabs>
          <w:tab w:val="left" w:pos="401"/>
        </w:tabs>
        <w:spacing w:before="0" w:after="0" w:line="240" w:lineRule="auto"/>
        <w:ind w:left="401" w:right="0" w:hanging="236"/>
        <w:jc w:val="left"/>
        <w:rPr>
          <w:sz w:val="24"/>
        </w:rPr>
      </w:pPr>
      <w:r>
        <w:rPr>
          <w:sz w:val="24"/>
        </w:rPr>
        <w:t>The</w:t>
      </w:r>
      <w:r>
        <w:rPr>
          <w:spacing w:val="-5"/>
          <w:sz w:val="24"/>
        </w:rPr>
        <w:t xml:space="preserve"> </w:t>
      </w:r>
      <w:r>
        <w:rPr>
          <w:sz w:val="24"/>
        </w:rPr>
        <w:t>point</w:t>
      </w:r>
      <w:r>
        <w:rPr>
          <w:spacing w:val="-1"/>
          <w:sz w:val="24"/>
        </w:rPr>
        <w:t xml:space="preserve"> </w:t>
      </w:r>
      <w:r>
        <w:rPr>
          <w:sz w:val="24"/>
        </w:rPr>
        <w:t>at</w:t>
      </w:r>
      <w:r>
        <w:rPr>
          <w:spacing w:val="-1"/>
          <w:sz w:val="24"/>
        </w:rPr>
        <w:t xml:space="preserve"> </w:t>
      </w:r>
      <w:r>
        <w:rPr>
          <w:sz w:val="24"/>
        </w:rPr>
        <w:t>which</w:t>
      </w:r>
      <w:r>
        <w:rPr>
          <w:spacing w:val="-1"/>
          <w:sz w:val="24"/>
        </w:rPr>
        <w:t xml:space="preserve"> </w:t>
      </w:r>
      <w:r>
        <w:rPr>
          <w:sz w:val="24"/>
        </w:rPr>
        <w:t>(or</w:t>
      </w:r>
      <w:r>
        <w:rPr>
          <w:spacing w:val="-4"/>
          <w:sz w:val="24"/>
        </w:rPr>
        <w:t xml:space="preserve"> </w:t>
      </w:r>
      <w:r>
        <w:rPr>
          <w:sz w:val="24"/>
        </w:rPr>
        <w:t>through</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force</w:t>
      </w:r>
      <w:r>
        <w:rPr>
          <w:spacing w:val="-4"/>
          <w:sz w:val="24"/>
        </w:rPr>
        <w:t xml:space="preserve"> </w:t>
      </w:r>
      <w:r>
        <w:rPr>
          <w:sz w:val="24"/>
        </w:rPr>
        <w:t>acts</w:t>
      </w:r>
      <w:r>
        <w:rPr>
          <w:spacing w:val="-2"/>
          <w:sz w:val="24"/>
        </w:rPr>
        <w:t xml:space="preserve"> </w:t>
      </w:r>
      <w:r>
        <w:rPr>
          <w:sz w:val="24"/>
        </w:rPr>
        <w:t>on</w:t>
      </w:r>
      <w:r>
        <w:rPr>
          <w:spacing w:val="-3"/>
          <w:sz w:val="24"/>
        </w:rPr>
        <w:t xml:space="preserve"> </w:t>
      </w:r>
      <w:r>
        <w:rPr>
          <w:sz w:val="24"/>
        </w:rPr>
        <w:t>the</w:t>
      </w:r>
      <w:r>
        <w:rPr>
          <w:spacing w:val="-4"/>
          <w:sz w:val="24"/>
        </w:rPr>
        <w:t xml:space="preserve"> body</w:t>
      </w:r>
    </w:p>
    <w:p w14:paraId="70E27374">
      <w:pPr>
        <w:spacing w:before="292"/>
        <w:ind w:left="165" w:right="0" w:firstLine="0"/>
        <w:jc w:val="left"/>
        <w:rPr>
          <w:sz w:val="24"/>
        </w:rPr>
      </w:pPr>
      <w:r>
        <w:rPr>
          <w:b/>
          <w:sz w:val="24"/>
        </w:rPr>
        <w:t>EFFECTS</w:t>
      </w:r>
      <w:r>
        <w:rPr>
          <w:b/>
          <w:spacing w:val="-7"/>
          <w:sz w:val="24"/>
        </w:rPr>
        <w:t xml:space="preserve"> </w:t>
      </w:r>
      <w:r>
        <w:rPr>
          <w:b/>
          <w:sz w:val="24"/>
        </w:rPr>
        <w:t>OF</w:t>
      </w:r>
      <w:r>
        <w:rPr>
          <w:b/>
          <w:spacing w:val="-4"/>
          <w:sz w:val="24"/>
        </w:rPr>
        <w:t xml:space="preserve"> </w:t>
      </w:r>
      <w:r>
        <w:rPr>
          <w:b/>
          <w:sz w:val="24"/>
        </w:rPr>
        <w:t>A FORCE:</w:t>
      </w:r>
      <w:r>
        <w:rPr>
          <w:b/>
          <w:spacing w:val="2"/>
          <w:sz w:val="24"/>
        </w:rPr>
        <w:t xml:space="preserve"> </w:t>
      </w:r>
      <w:r>
        <w:rPr>
          <w:sz w:val="24"/>
        </w:rPr>
        <w:t>A</w:t>
      </w:r>
      <w:r>
        <w:rPr>
          <w:spacing w:val="-3"/>
          <w:sz w:val="24"/>
        </w:rPr>
        <w:t xml:space="preserve"> </w:t>
      </w:r>
      <w:r>
        <w:rPr>
          <w:sz w:val="24"/>
        </w:rPr>
        <w:t>force</w:t>
      </w:r>
      <w:r>
        <w:rPr>
          <w:spacing w:val="-2"/>
          <w:sz w:val="24"/>
        </w:rPr>
        <w:t xml:space="preserve"> </w:t>
      </w:r>
      <w:r>
        <w:rPr>
          <w:sz w:val="24"/>
        </w:rPr>
        <w:t>may</w:t>
      </w:r>
      <w:r>
        <w:rPr>
          <w:spacing w:val="-4"/>
          <w:sz w:val="24"/>
        </w:rPr>
        <w:t xml:space="preserve"> </w:t>
      </w:r>
      <w:r>
        <w:rPr>
          <w:sz w:val="24"/>
        </w:rPr>
        <w:t>produce</w:t>
      </w:r>
      <w:r>
        <w:rPr>
          <w:spacing w:val="-2"/>
          <w:sz w:val="24"/>
        </w:rPr>
        <w:t xml:space="preserve"> </w:t>
      </w:r>
      <w:r>
        <w:rPr>
          <w:sz w:val="24"/>
        </w:rPr>
        <w:t>the</w:t>
      </w:r>
      <w:r>
        <w:rPr>
          <w:spacing w:val="-4"/>
          <w:sz w:val="24"/>
        </w:rPr>
        <w:t xml:space="preserve"> </w:t>
      </w:r>
      <w:r>
        <w:rPr>
          <w:sz w:val="24"/>
        </w:rPr>
        <w:t>following</w:t>
      </w:r>
      <w:r>
        <w:rPr>
          <w:spacing w:val="-1"/>
          <w:sz w:val="24"/>
        </w:rPr>
        <w:t xml:space="preserve"> </w:t>
      </w:r>
      <w:r>
        <w:rPr>
          <w:sz w:val="24"/>
        </w:rPr>
        <w:t>effects</w:t>
      </w:r>
      <w:r>
        <w:rPr>
          <w:spacing w:val="-4"/>
          <w:sz w:val="24"/>
        </w:rPr>
        <w:t xml:space="preserve"> </w:t>
      </w:r>
      <w:r>
        <w:rPr>
          <w:sz w:val="24"/>
        </w:rPr>
        <w:t>in</w:t>
      </w:r>
      <w:r>
        <w:rPr>
          <w:spacing w:val="-2"/>
          <w:sz w:val="24"/>
        </w:rPr>
        <w:t xml:space="preserve"> </w:t>
      </w:r>
      <w:r>
        <w:rPr>
          <w:sz w:val="24"/>
        </w:rPr>
        <w:t>a</w:t>
      </w:r>
      <w:r>
        <w:rPr>
          <w:spacing w:val="-2"/>
          <w:sz w:val="24"/>
        </w:rPr>
        <w:t xml:space="preserve"> </w:t>
      </w:r>
      <w:r>
        <w:rPr>
          <w:sz w:val="24"/>
        </w:rPr>
        <w:t>body,</w:t>
      </w:r>
      <w:r>
        <w:rPr>
          <w:spacing w:val="-4"/>
          <w:sz w:val="24"/>
        </w:rPr>
        <w:t xml:space="preserve"> </w:t>
      </w:r>
      <w:r>
        <w:rPr>
          <w:sz w:val="24"/>
        </w:rPr>
        <w:t>on</w:t>
      </w:r>
      <w:r>
        <w:rPr>
          <w:spacing w:val="-1"/>
          <w:sz w:val="24"/>
        </w:rPr>
        <w:t xml:space="preserve"> </w:t>
      </w:r>
      <w:r>
        <w:rPr>
          <w:sz w:val="24"/>
        </w:rPr>
        <w:t>which</w:t>
      </w:r>
      <w:r>
        <w:rPr>
          <w:spacing w:val="-3"/>
          <w:sz w:val="24"/>
        </w:rPr>
        <w:t xml:space="preserve"> </w:t>
      </w:r>
      <w:r>
        <w:rPr>
          <w:sz w:val="24"/>
        </w:rPr>
        <w:t>it</w:t>
      </w:r>
      <w:r>
        <w:rPr>
          <w:spacing w:val="6"/>
          <w:sz w:val="24"/>
        </w:rPr>
        <w:t xml:space="preserve"> </w:t>
      </w:r>
      <w:r>
        <w:rPr>
          <w:spacing w:val="-2"/>
          <w:sz w:val="24"/>
        </w:rPr>
        <w:t>acts:</w:t>
      </w:r>
    </w:p>
    <w:p w14:paraId="171C7F5C">
      <w:pPr>
        <w:pStyle w:val="10"/>
        <w:numPr>
          <w:ilvl w:val="0"/>
          <w:numId w:val="4"/>
        </w:numPr>
        <w:tabs>
          <w:tab w:val="left" w:pos="401"/>
        </w:tabs>
        <w:spacing w:before="0" w:after="0" w:line="240" w:lineRule="auto"/>
        <w:ind w:left="165" w:right="514" w:firstLine="0"/>
        <w:jc w:val="left"/>
        <w:rPr>
          <w:sz w:val="24"/>
        </w:rPr>
      </w:pPr>
      <w:r>
        <w:rPr>
          <w:sz w:val="24"/>
        </w:rPr>
        <w:t>It</w:t>
      </w:r>
      <w:r>
        <w:rPr>
          <w:spacing w:val="-1"/>
          <w:sz w:val="24"/>
        </w:rPr>
        <w:t xml:space="preserve"> </w:t>
      </w:r>
      <w:r>
        <w:rPr>
          <w:sz w:val="24"/>
        </w:rPr>
        <w:t>may</w:t>
      </w:r>
      <w:r>
        <w:rPr>
          <w:spacing w:val="-2"/>
          <w:sz w:val="24"/>
        </w:rPr>
        <w:t xml:space="preserve"> </w:t>
      </w:r>
      <w:r>
        <w:rPr>
          <w:sz w:val="24"/>
        </w:rPr>
        <w:t>change</w:t>
      </w:r>
      <w:r>
        <w:rPr>
          <w:spacing w:val="-4"/>
          <w:sz w:val="24"/>
        </w:rPr>
        <w:t xml:space="preserve"> </w:t>
      </w:r>
      <w:r>
        <w:rPr>
          <w:sz w:val="24"/>
        </w:rPr>
        <w:t>the</w:t>
      </w:r>
      <w:r>
        <w:rPr>
          <w:spacing w:val="-1"/>
          <w:sz w:val="24"/>
        </w:rPr>
        <w:t xml:space="preserve"> </w:t>
      </w:r>
      <w:r>
        <w:rPr>
          <w:sz w:val="24"/>
        </w:rPr>
        <w:t>motion of</w:t>
      </w:r>
      <w:r>
        <w:rPr>
          <w:spacing w:val="-1"/>
          <w:sz w:val="24"/>
        </w:rPr>
        <w:t xml:space="preserve"> </w:t>
      </w:r>
      <w:r>
        <w:rPr>
          <w:sz w:val="24"/>
        </w:rPr>
        <w:t>a</w:t>
      </w:r>
      <w:r>
        <w:rPr>
          <w:spacing w:val="-4"/>
          <w:sz w:val="24"/>
        </w:rPr>
        <w:t xml:space="preserve"> </w:t>
      </w:r>
      <w:r>
        <w:rPr>
          <w:sz w:val="24"/>
        </w:rPr>
        <w:t>body. i.e.</w:t>
      </w:r>
      <w:r>
        <w:rPr>
          <w:spacing w:val="-3"/>
          <w:sz w:val="24"/>
        </w:rPr>
        <w:t xml:space="preserve"> </w:t>
      </w:r>
      <w:r>
        <w:rPr>
          <w:sz w:val="24"/>
        </w:rPr>
        <w:t>if</w:t>
      </w:r>
      <w:r>
        <w:rPr>
          <w:spacing w:val="-1"/>
          <w:sz w:val="24"/>
        </w:rPr>
        <w:t xml:space="preserve"> </w:t>
      </w:r>
      <w:r>
        <w:rPr>
          <w:sz w:val="24"/>
        </w:rPr>
        <w:t>a</w:t>
      </w:r>
      <w:r>
        <w:rPr>
          <w:spacing w:val="-4"/>
          <w:sz w:val="24"/>
        </w:rPr>
        <w:t xml:space="preserve"> </w:t>
      </w:r>
      <w:r>
        <w:rPr>
          <w:sz w:val="24"/>
        </w:rPr>
        <w:t>body</w:t>
      </w:r>
      <w:r>
        <w:rPr>
          <w:spacing w:val="-2"/>
          <w:sz w:val="24"/>
        </w:rPr>
        <w:t xml:space="preserve"> </w:t>
      </w:r>
      <w:r>
        <w:rPr>
          <w:sz w:val="24"/>
        </w:rPr>
        <w:t>is</w:t>
      </w:r>
      <w:r>
        <w:rPr>
          <w:spacing w:val="-2"/>
          <w:sz w:val="24"/>
        </w:rPr>
        <w:t xml:space="preserve"> </w:t>
      </w:r>
      <w:r>
        <w:rPr>
          <w:sz w:val="24"/>
        </w:rPr>
        <w:t>at</w:t>
      </w:r>
      <w:r>
        <w:rPr>
          <w:spacing w:val="-1"/>
          <w:sz w:val="24"/>
        </w:rPr>
        <w:t xml:space="preserve"> </w:t>
      </w:r>
      <w:r>
        <w:rPr>
          <w:sz w:val="24"/>
        </w:rPr>
        <w:t>rest,</w:t>
      </w:r>
      <w:r>
        <w:rPr>
          <w:spacing w:val="-4"/>
          <w:sz w:val="24"/>
        </w:rPr>
        <w:t xml:space="preserve"> </w:t>
      </w:r>
      <w:r>
        <w:rPr>
          <w:sz w:val="24"/>
        </w:rPr>
        <w:t>the</w:t>
      </w:r>
      <w:r>
        <w:rPr>
          <w:spacing w:val="-4"/>
          <w:sz w:val="24"/>
        </w:rPr>
        <w:t xml:space="preserve"> </w:t>
      </w:r>
      <w:r>
        <w:rPr>
          <w:sz w:val="24"/>
        </w:rPr>
        <w:t>force</w:t>
      </w:r>
      <w:r>
        <w:rPr>
          <w:spacing w:val="-2"/>
          <w:sz w:val="24"/>
        </w:rPr>
        <w:t xml:space="preserve"> </w:t>
      </w:r>
      <w:r>
        <w:rPr>
          <w:sz w:val="24"/>
        </w:rPr>
        <w:t>may</w:t>
      </w:r>
      <w:r>
        <w:rPr>
          <w:spacing w:val="-2"/>
          <w:sz w:val="24"/>
        </w:rPr>
        <w:t xml:space="preserve"> </w:t>
      </w:r>
      <w:r>
        <w:rPr>
          <w:sz w:val="24"/>
        </w:rPr>
        <w:t>set</w:t>
      </w:r>
      <w:r>
        <w:rPr>
          <w:spacing w:val="-1"/>
          <w:sz w:val="24"/>
        </w:rPr>
        <w:t xml:space="preserve"> </w:t>
      </w:r>
      <w:r>
        <w:rPr>
          <w:sz w:val="24"/>
        </w:rPr>
        <w:t>it</w:t>
      </w:r>
      <w:r>
        <w:rPr>
          <w:spacing w:val="-1"/>
          <w:sz w:val="24"/>
        </w:rPr>
        <w:t xml:space="preserve"> </w:t>
      </w:r>
      <w:r>
        <w:rPr>
          <w:sz w:val="24"/>
        </w:rPr>
        <w:t>in</w:t>
      </w:r>
      <w:r>
        <w:rPr>
          <w:spacing w:val="-1"/>
          <w:sz w:val="24"/>
        </w:rPr>
        <w:t xml:space="preserve"> </w:t>
      </w:r>
      <w:r>
        <w:rPr>
          <w:sz w:val="24"/>
        </w:rPr>
        <w:t>motion. And if the body is already in motion, the force may accelerate it.</w:t>
      </w:r>
    </w:p>
    <w:p w14:paraId="03885101">
      <w:pPr>
        <w:pStyle w:val="10"/>
        <w:numPr>
          <w:ilvl w:val="0"/>
          <w:numId w:val="4"/>
        </w:numPr>
        <w:tabs>
          <w:tab w:val="left" w:pos="401"/>
        </w:tabs>
        <w:spacing w:before="0" w:after="0" w:line="293" w:lineRule="exact"/>
        <w:ind w:left="401" w:right="0" w:hanging="236"/>
        <w:jc w:val="left"/>
        <w:rPr>
          <w:sz w:val="24"/>
        </w:rPr>
      </w:pPr>
      <w:r>
        <w:rPr>
          <w:sz w:val="24"/>
        </w:rPr>
        <w:t>It</w:t>
      </w:r>
      <w:r>
        <w:rPr>
          <w:spacing w:val="-2"/>
          <w:sz w:val="24"/>
        </w:rPr>
        <w:t xml:space="preserve"> </w:t>
      </w:r>
      <w:r>
        <w:rPr>
          <w:sz w:val="24"/>
        </w:rPr>
        <w:t>may</w:t>
      </w:r>
      <w:r>
        <w:rPr>
          <w:spacing w:val="-3"/>
          <w:sz w:val="24"/>
        </w:rPr>
        <w:t xml:space="preserve"> </w:t>
      </w:r>
      <w:r>
        <w:rPr>
          <w:sz w:val="24"/>
        </w:rPr>
        <w:t>retard</w:t>
      </w:r>
      <w:r>
        <w:rPr>
          <w:spacing w:val="-3"/>
          <w:sz w:val="24"/>
        </w:rPr>
        <w:t xml:space="preserve"> </w:t>
      </w:r>
      <w:r>
        <w:rPr>
          <w:sz w:val="24"/>
        </w:rPr>
        <w:t>the</w:t>
      </w:r>
      <w:r>
        <w:rPr>
          <w:spacing w:val="-1"/>
          <w:sz w:val="24"/>
        </w:rPr>
        <w:t xml:space="preserve"> </w:t>
      </w:r>
      <w:r>
        <w:rPr>
          <w:sz w:val="24"/>
        </w:rPr>
        <w:t>motion</w:t>
      </w:r>
      <w:r>
        <w:rPr>
          <w:spacing w:val="-2"/>
          <w:sz w:val="24"/>
        </w:rPr>
        <w:t xml:space="preserve"> </w:t>
      </w:r>
      <w:r>
        <w:rPr>
          <w:sz w:val="24"/>
        </w:rPr>
        <w:t>of</w:t>
      </w:r>
      <w:r>
        <w:rPr>
          <w:spacing w:val="-1"/>
          <w:sz w:val="24"/>
        </w:rPr>
        <w:t xml:space="preserve"> </w:t>
      </w:r>
      <w:r>
        <w:rPr>
          <w:sz w:val="24"/>
        </w:rPr>
        <w:t>a</w:t>
      </w:r>
      <w:r>
        <w:rPr>
          <w:spacing w:val="-3"/>
          <w:sz w:val="24"/>
        </w:rPr>
        <w:t xml:space="preserve"> </w:t>
      </w:r>
      <w:r>
        <w:rPr>
          <w:spacing w:val="-4"/>
          <w:sz w:val="24"/>
        </w:rPr>
        <w:t>body.</w:t>
      </w:r>
    </w:p>
    <w:p w14:paraId="4160E412">
      <w:pPr>
        <w:pStyle w:val="10"/>
        <w:numPr>
          <w:ilvl w:val="0"/>
          <w:numId w:val="4"/>
        </w:numPr>
        <w:tabs>
          <w:tab w:val="left" w:pos="401"/>
        </w:tabs>
        <w:spacing w:before="0" w:after="0" w:line="240" w:lineRule="auto"/>
        <w:ind w:left="165" w:right="1658" w:firstLine="0"/>
        <w:jc w:val="left"/>
        <w:rPr>
          <w:sz w:val="24"/>
        </w:rPr>
      </w:pPr>
      <w:r>
        <w:rPr>
          <w:sz w:val="24"/>
        </w:rPr>
        <w:t>It</w:t>
      </w:r>
      <w:r>
        <w:rPr>
          <w:spacing w:val="-1"/>
          <w:sz w:val="24"/>
        </w:rPr>
        <w:t xml:space="preserve"> </w:t>
      </w:r>
      <w:r>
        <w:rPr>
          <w:sz w:val="24"/>
        </w:rPr>
        <w:t>may</w:t>
      </w:r>
      <w:r>
        <w:rPr>
          <w:spacing w:val="-4"/>
          <w:sz w:val="24"/>
        </w:rPr>
        <w:t xml:space="preserve"> </w:t>
      </w:r>
      <w:r>
        <w:rPr>
          <w:sz w:val="24"/>
        </w:rPr>
        <w:t>retard</w:t>
      </w:r>
      <w:r>
        <w:rPr>
          <w:spacing w:val="-3"/>
          <w:sz w:val="24"/>
        </w:rPr>
        <w:t xml:space="preserve"> </w:t>
      </w:r>
      <w:r>
        <w:rPr>
          <w:sz w:val="24"/>
        </w:rPr>
        <w:t>the</w:t>
      </w:r>
      <w:r>
        <w:rPr>
          <w:spacing w:val="-3"/>
          <w:sz w:val="24"/>
        </w:rPr>
        <w:t xml:space="preserve"> </w:t>
      </w:r>
      <w:r>
        <w:rPr>
          <w:sz w:val="24"/>
        </w:rPr>
        <w:t>forces,</w:t>
      </w:r>
      <w:r>
        <w:rPr>
          <w:spacing w:val="-2"/>
          <w:sz w:val="24"/>
        </w:rPr>
        <w:t xml:space="preserve"> </w:t>
      </w:r>
      <w:r>
        <w:rPr>
          <w:sz w:val="24"/>
        </w:rPr>
        <w:t>already</w:t>
      </w:r>
      <w:r>
        <w:rPr>
          <w:spacing w:val="-5"/>
          <w:sz w:val="24"/>
        </w:rPr>
        <w:t xml:space="preserve"> </w:t>
      </w:r>
      <w:r>
        <w:rPr>
          <w:sz w:val="24"/>
        </w:rPr>
        <w:t>acting</w:t>
      </w:r>
      <w:r>
        <w:rPr>
          <w:spacing w:val="-4"/>
          <w:sz w:val="24"/>
        </w:rPr>
        <w:t xml:space="preserve"> </w:t>
      </w:r>
      <w:r>
        <w:rPr>
          <w:sz w:val="24"/>
        </w:rPr>
        <w:t>on</w:t>
      </w:r>
      <w:r>
        <w:rPr>
          <w:spacing w:val="-3"/>
          <w:sz w:val="24"/>
        </w:rPr>
        <w:t xml:space="preserve"> </w:t>
      </w:r>
      <w:r>
        <w:rPr>
          <w:sz w:val="24"/>
        </w:rPr>
        <w:t>a</w:t>
      </w:r>
      <w:r>
        <w:rPr>
          <w:spacing w:val="-4"/>
          <w:sz w:val="24"/>
        </w:rPr>
        <w:t xml:space="preserve"> </w:t>
      </w:r>
      <w:r>
        <w:rPr>
          <w:sz w:val="24"/>
        </w:rPr>
        <w:t>body,</w:t>
      </w:r>
      <w:r>
        <w:rPr>
          <w:spacing w:val="-2"/>
          <w:sz w:val="24"/>
        </w:rPr>
        <w:t xml:space="preserve"> </w:t>
      </w:r>
      <w:r>
        <w:rPr>
          <w:sz w:val="24"/>
        </w:rPr>
        <w:t>thus</w:t>
      </w:r>
      <w:r>
        <w:rPr>
          <w:spacing w:val="-4"/>
          <w:sz w:val="24"/>
        </w:rPr>
        <w:t xml:space="preserve"> </w:t>
      </w:r>
      <w:r>
        <w:rPr>
          <w:sz w:val="24"/>
        </w:rPr>
        <w:t>bringing</w:t>
      </w:r>
      <w:r>
        <w:rPr>
          <w:spacing w:val="-2"/>
          <w:sz w:val="24"/>
        </w:rPr>
        <w:t xml:space="preserve"> </w:t>
      </w:r>
      <w:r>
        <w:rPr>
          <w:sz w:val="24"/>
        </w:rPr>
        <w:t>it</w:t>
      </w:r>
      <w:r>
        <w:rPr>
          <w:spacing w:val="-3"/>
          <w:sz w:val="24"/>
        </w:rPr>
        <w:t xml:space="preserve"> </w:t>
      </w:r>
      <w:r>
        <w:rPr>
          <w:sz w:val="24"/>
        </w:rPr>
        <w:t>to</w:t>
      </w:r>
      <w:r>
        <w:rPr>
          <w:spacing w:val="-1"/>
          <w:sz w:val="24"/>
        </w:rPr>
        <w:t xml:space="preserve"> </w:t>
      </w:r>
      <w:r>
        <w:rPr>
          <w:sz w:val="24"/>
        </w:rPr>
        <w:t>rest</w:t>
      </w:r>
      <w:r>
        <w:rPr>
          <w:spacing w:val="-1"/>
          <w:sz w:val="24"/>
        </w:rPr>
        <w:t xml:space="preserve"> </w:t>
      </w:r>
      <w:r>
        <w:rPr>
          <w:sz w:val="24"/>
        </w:rPr>
        <w:t>or</w:t>
      </w:r>
      <w:r>
        <w:rPr>
          <w:spacing w:val="-4"/>
          <w:sz w:val="24"/>
        </w:rPr>
        <w:t xml:space="preserve"> </w:t>
      </w:r>
      <w:r>
        <w:rPr>
          <w:sz w:val="24"/>
        </w:rPr>
        <w:t xml:space="preserve">in </w:t>
      </w:r>
      <w:r>
        <w:rPr>
          <w:spacing w:val="-2"/>
          <w:sz w:val="24"/>
        </w:rPr>
        <w:t>equilibrium.</w:t>
      </w:r>
    </w:p>
    <w:p w14:paraId="1186D0AC">
      <w:pPr>
        <w:pStyle w:val="10"/>
        <w:numPr>
          <w:ilvl w:val="0"/>
          <w:numId w:val="4"/>
        </w:numPr>
        <w:tabs>
          <w:tab w:val="left" w:pos="401"/>
        </w:tabs>
        <w:spacing w:before="0" w:after="0" w:line="293" w:lineRule="exact"/>
        <w:ind w:left="401" w:right="0" w:hanging="236"/>
        <w:jc w:val="left"/>
        <w:rPr>
          <w:sz w:val="24"/>
        </w:rPr>
      </w:pPr>
      <w:r>
        <w:rPr>
          <w:sz w:val="24"/>
        </w:rPr>
        <w:t>It</w:t>
      </w:r>
      <w:r>
        <w:rPr>
          <w:spacing w:val="-3"/>
          <w:sz w:val="24"/>
        </w:rPr>
        <w:t xml:space="preserve"> </w:t>
      </w:r>
      <w:r>
        <w:rPr>
          <w:sz w:val="24"/>
        </w:rPr>
        <w:t>may</w:t>
      </w:r>
      <w:r>
        <w:rPr>
          <w:spacing w:val="-2"/>
          <w:sz w:val="24"/>
        </w:rPr>
        <w:t xml:space="preserve"> </w:t>
      </w:r>
      <w:r>
        <w:rPr>
          <w:sz w:val="24"/>
        </w:rPr>
        <w:t>give</w:t>
      </w:r>
      <w:r>
        <w:rPr>
          <w:spacing w:val="-1"/>
          <w:sz w:val="24"/>
        </w:rPr>
        <w:t xml:space="preserve"> </w:t>
      </w:r>
      <w:r>
        <w:rPr>
          <w:sz w:val="24"/>
        </w:rPr>
        <w:t>rise</w:t>
      </w:r>
      <w:r>
        <w:rPr>
          <w:spacing w:val="-4"/>
          <w:sz w:val="24"/>
        </w:rPr>
        <w:t xml:space="preserve"> </w:t>
      </w:r>
      <w:r>
        <w:rPr>
          <w:sz w:val="24"/>
        </w:rPr>
        <w:t>to</w:t>
      </w:r>
      <w:r>
        <w:rPr>
          <w:spacing w:val="-4"/>
          <w:sz w:val="24"/>
        </w:rPr>
        <w:t xml:space="preserve"> </w:t>
      </w:r>
      <w:r>
        <w:rPr>
          <w:sz w:val="24"/>
        </w:rPr>
        <w:t>the</w:t>
      </w:r>
      <w:r>
        <w:rPr>
          <w:spacing w:val="-1"/>
          <w:sz w:val="24"/>
        </w:rPr>
        <w:t xml:space="preserve"> </w:t>
      </w:r>
      <w:r>
        <w:rPr>
          <w:sz w:val="24"/>
        </w:rPr>
        <w:t>internal</w:t>
      </w:r>
      <w:r>
        <w:rPr>
          <w:spacing w:val="-1"/>
          <w:sz w:val="24"/>
        </w:rPr>
        <w:t xml:space="preserve"> </w:t>
      </w:r>
      <w:r>
        <w:rPr>
          <w:sz w:val="24"/>
        </w:rPr>
        <w:t>stresses</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body,</w:t>
      </w:r>
      <w:r>
        <w:rPr>
          <w:spacing w:val="-2"/>
          <w:sz w:val="24"/>
        </w:rPr>
        <w:t xml:space="preserve"> </w:t>
      </w:r>
      <w:r>
        <w:rPr>
          <w:sz w:val="24"/>
        </w:rPr>
        <w:t>on</w:t>
      </w:r>
      <w:r>
        <w:rPr>
          <w:spacing w:val="-1"/>
          <w:sz w:val="24"/>
        </w:rPr>
        <w:t xml:space="preserve"> </w:t>
      </w:r>
      <w:r>
        <w:rPr>
          <w:sz w:val="24"/>
        </w:rPr>
        <w:t>which</w:t>
      </w:r>
      <w:r>
        <w:rPr>
          <w:spacing w:val="-3"/>
          <w:sz w:val="24"/>
        </w:rPr>
        <w:t xml:space="preserve"> </w:t>
      </w:r>
      <w:r>
        <w:rPr>
          <w:sz w:val="24"/>
        </w:rPr>
        <w:t>it</w:t>
      </w:r>
      <w:r>
        <w:rPr>
          <w:spacing w:val="-2"/>
          <w:sz w:val="24"/>
        </w:rPr>
        <w:t xml:space="preserve"> acts.</w:t>
      </w:r>
    </w:p>
    <w:p w14:paraId="4C65960D">
      <w:pPr>
        <w:pStyle w:val="7"/>
        <w:spacing w:before="2"/>
        <w:ind w:left="0"/>
      </w:pPr>
    </w:p>
    <w:p w14:paraId="5FF84FF8">
      <w:pPr>
        <w:pStyle w:val="7"/>
        <w:ind w:right="442"/>
        <w:jc w:val="both"/>
      </w:pPr>
      <w:r>
        <w:rPr>
          <w:b/>
        </w:rPr>
        <w:t xml:space="preserve">PRINCIPLE OF TRANSMISSIBILITY: </w:t>
      </w:r>
      <w:r>
        <w:rPr>
          <w:color w:val="221F1F"/>
        </w:rPr>
        <w:t>It states, “If a force acts at any point on a rigid body, it may also be considered to act at any other point on its line of action, provided this point is rigidly connected with the body.”</w:t>
      </w:r>
    </w:p>
    <w:p w14:paraId="4142E35D">
      <w:pPr>
        <w:pStyle w:val="7"/>
        <w:spacing w:before="293"/>
        <w:ind w:right="354"/>
      </w:pPr>
      <w:r>
        <w:rPr>
          <w:b/>
          <w:color w:val="221F1F"/>
        </w:rPr>
        <w:t>PRINCIPLE</w:t>
      </w:r>
      <w:r>
        <w:rPr>
          <w:b/>
          <w:color w:val="221F1F"/>
          <w:spacing w:val="40"/>
        </w:rPr>
        <w:t xml:space="preserve"> </w:t>
      </w:r>
      <w:r>
        <w:rPr>
          <w:b/>
          <w:color w:val="221F1F"/>
        </w:rPr>
        <w:t>OF</w:t>
      </w:r>
      <w:r>
        <w:rPr>
          <w:b/>
          <w:color w:val="221F1F"/>
          <w:spacing w:val="40"/>
        </w:rPr>
        <w:t xml:space="preserve"> </w:t>
      </w:r>
      <w:r>
        <w:rPr>
          <w:b/>
          <w:color w:val="221F1F"/>
        </w:rPr>
        <w:t>SUPERPOSITION</w:t>
      </w:r>
      <w:r>
        <w:rPr>
          <w:color w:val="221F1F"/>
        </w:rPr>
        <w:t>:</w:t>
      </w:r>
      <w:r>
        <w:rPr>
          <w:color w:val="221F1F"/>
          <w:spacing w:val="40"/>
        </w:rPr>
        <w:t xml:space="preserve"> </w:t>
      </w:r>
      <w:r>
        <w:rPr>
          <w:color w:val="000000"/>
          <w:shd w:val="clear" w:color="auto" w:fill="F9F9F9"/>
        </w:rPr>
        <w:t>This</w:t>
      </w:r>
      <w:r>
        <w:rPr>
          <w:color w:val="000000"/>
          <w:spacing w:val="40"/>
          <w:shd w:val="clear" w:color="auto" w:fill="F9F9F9"/>
        </w:rPr>
        <w:t xml:space="preserve"> </w:t>
      </w:r>
      <w:r>
        <w:rPr>
          <w:color w:val="000000"/>
          <w:shd w:val="clear" w:color="auto" w:fill="F9F9F9"/>
        </w:rPr>
        <w:t>principle</w:t>
      </w:r>
      <w:r>
        <w:rPr>
          <w:color w:val="000000"/>
          <w:spacing w:val="40"/>
          <w:shd w:val="clear" w:color="auto" w:fill="F9F9F9"/>
        </w:rPr>
        <w:t xml:space="preserve"> </w:t>
      </w:r>
      <w:r>
        <w:rPr>
          <w:color w:val="000000"/>
          <w:shd w:val="clear" w:color="auto" w:fill="F9F9F9"/>
        </w:rPr>
        <w:t>states</w:t>
      </w:r>
      <w:r>
        <w:rPr>
          <w:color w:val="000000"/>
          <w:spacing w:val="40"/>
          <w:shd w:val="clear" w:color="auto" w:fill="F9F9F9"/>
        </w:rPr>
        <w:t xml:space="preserve"> </w:t>
      </w:r>
      <w:r>
        <w:rPr>
          <w:color w:val="000000"/>
          <w:shd w:val="clear" w:color="auto" w:fill="F9F9F9"/>
        </w:rPr>
        <w:t>that</w:t>
      </w:r>
      <w:r>
        <w:rPr>
          <w:color w:val="000000"/>
          <w:spacing w:val="40"/>
          <w:shd w:val="clear" w:color="auto" w:fill="F9F9F9"/>
        </w:rPr>
        <w:t xml:space="preserve"> </w:t>
      </w:r>
      <w:r>
        <w:rPr>
          <w:color w:val="000000"/>
          <w:shd w:val="clear" w:color="auto" w:fill="F9F9F9"/>
        </w:rPr>
        <w:t>the</w:t>
      </w:r>
      <w:r>
        <w:rPr>
          <w:color w:val="000000"/>
          <w:spacing w:val="40"/>
          <w:shd w:val="clear" w:color="auto" w:fill="F9F9F9"/>
        </w:rPr>
        <w:t xml:space="preserve"> </w:t>
      </w:r>
      <w:r>
        <w:rPr>
          <w:color w:val="000000"/>
          <w:shd w:val="clear" w:color="auto" w:fill="F9F9F9"/>
        </w:rPr>
        <w:t>combined</w:t>
      </w:r>
      <w:r>
        <w:rPr>
          <w:color w:val="000000"/>
          <w:spacing w:val="40"/>
          <w:shd w:val="clear" w:color="auto" w:fill="F9F9F9"/>
        </w:rPr>
        <w:t xml:space="preserve"> </w:t>
      </w:r>
      <w:r>
        <w:rPr>
          <w:color w:val="000000"/>
          <w:shd w:val="clear" w:color="auto" w:fill="F9F9F9"/>
        </w:rPr>
        <w:t>effect</w:t>
      </w:r>
      <w:r>
        <w:rPr>
          <w:color w:val="000000"/>
          <w:spacing w:val="40"/>
          <w:shd w:val="clear" w:color="auto" w:fill="F9F9F9"/>
        </w:rPr>
        <w:t xml:space="preserve"> </w:t>
      </w:r>
      <w:r>
        <w:rPr>
          <w:color w:val="000000"/>
          <w:shd w:val="clear" w:color="auto" w:fill="F9F9F9"/>
        </w:rPr>
        <w:t>of</w:t>
      </w:r>
      <w:r>
        <w:rPr>
          <w:color w:val="000000"/>
          <w:spacing w:val="40"/>
          <w:shd w:val="clear" w:color="auto" w:fill="F9F9F9"/>
        </w:rPr>
        <w:t xml:space="preserve"> </w:t>
      </w:r>
      <w:r>
        <w:rPr>
          <w:color w:val="000000"/>
          <w:shd w:val="clear" w:color="auto" w:fill="F9F9F9"/>
        </w:rPr>
        <w:t>force</w:t>
      </w:r>
      <w:r>
        <w:rPr>
          <w:color w:val="000000"/>
        </w:rPr>
        <w:t xml:space="preserve"> </w:t>
      </w:r>
      <w:r>
        <w:rPr>
          <w:color w:val="000000"/>
          <w:shd w:val="clear" w:color="auto" w:fill="F9F9F9"/>
        </w:rPr>
        <w:t>system acting on a particle or a rigid body is the sum of effects of individual forces.</w:t>
      </w:r>
    </w:p>
    <w:p w14:paraId="4EA3AD27">
      <w:pPr>
        <w:pStyle w:val="7"/>
        <w:spacing w:before="292"/>
        <w:ind w:right="444"/>
        <w:jc w:val="both"/>
      </w:pPr>
      <w:r>
        <w:rPr>
          <w:b/>
          <w:color w:val="000000"/>
          <w:shd w:val="clear" w:color="auto" w:fill="F9F9F9"/>
        </w:rPr>
        <w:t>ACTION AND REACTION FORCE</w:t>
      </w:r>
      <w:r>
        <w:rPr>
          <w:color w:val="000000"/>
          <w:shd w:val="clear" w:color="auto" w:fill="F9F9F9"/>
        </w:rPr>
        <w:t xml:space="preserve">: </w:t>
      </w:r>
      <w:r>
        <w:rPr>
          <w:color w:val="000000"/>
          <w:spacing w:val="-1"/>
        </w:rPr>
        <w:t xml:space="preserve"> </w:t>
      </w:r>
      <w:r>
        <w:rPr>
          <w:color w:val="000000"/>
        </w:rPr>
        <w:t>Forces</w:t>
      </w:r>
      <w:r>
        <w:rPr>
          <w:color w:val="000000"/>
          <w:spacing w:val="-1"/>
        </w:rPr>
        <w:t xml:space="preserve"> </w:t>
      </w:r>
      <w:r>
        <w:rPr>
          <w:color w:val="000000"/>
        </w:rPr>
        <w:t>always act in pairs and always act in opposite directions. When you push on an object, the object pushes back with an equal force. Think</w:t>
      </w:r>
      <w:r>
        <w:rPr>
          <w:color w:val="000000"/>
          <w:spacing w:val="40"/>
        </w:rPr>
        <w:t xml:space="preserve"> </w:t>
      </w:r>
      <w:r>
        <w:rPr>
          <w:color w:val="000000"/>
        </w:rPr>
        <w:t>of a pile of books on a table. The weight of the books exerts a downward force on the table. This</w:t>
      </w:r>
      <w:r>
        <w:rPr>
          <w:color w:val="000000"/>
          <w:spacing w:val="40"/>
        </w:rPr>
        <w:t xml:space="preserve"> </w:t>
      </w:r>
      <w:r>
        <w:rPr>
          <w:color w:val="000000"/>
        </w:rPr>
        <w:t>is</w:t>
      </w:r>
      <w:r>
        <w:rPr>
          <w:color w:val="000000"/>
          <w:spacing w:val="40"/>
        </w:rPr>
        <w:t xml:space="preserve"> </w:t>
      </w:r>
      <w:r>
        <w:rPr>
          <w:color w:val="000000"/>
        </w:rPr>
        <w:t>the</w:t>
      </w:r>
      <w:r>
        <w:rPr>
          <w:color w:val="000000"/>
          <w:spacing w:val="-1"/>
        </w:rPr>
        <w:t xml:space="preserve"> </w:t>
      </w:r>
      <w:r>
        <w:rPr>
          <w:color w:val="000000"/>
        </w:rPr>
        <w:t>action</w:t>
      </w:r>
      <w:r>
        <w:rPr>
          <w:color w:val="000000"/>
          <w:spacing w:val="40"/>
        </w:rPr>
        <w:t xml:space="preserve"> </w:t>
      </w:r>
      <w:r>
        <w:rPr>
          <w:color w:val="000000"/>
        </w:rPr>
        <w:t>force.</w:t>
      </w:r>
      <w:r>
        <w:rPr>
          <w:color w:val="000000"/>
          <w:spacing w:val="40"/>
        </w:rPr>
        <w:t xml:space="preserve"> </w:t>
      </w:r>
      <w:r>
        <w:rPr>
          <w:color w:val="000000"/>
        </w:rPr>
        <w:t>The</w:t>
      </w:r>
      <w:r>
        <w:rPr>
          <w:color w:val="000000"/>
          <w:spacing w:val="40"/>
        </w:rPr>
        <w:t xml:space="preserve"> </w:t>
      </w:r>
      <w:r>
        <w:rPr>
          <w:color w:val="000000"/>
        </w:rPr>
        <w:t>table</w:t>
      </w:r>
      <w:r>
        <w:rPr>
          <w:color w:val="000000"/>
          <w:spacing w:val="40"/>
        </w:rPr>
        <w:t xml:space="preserve"> </w:t>
      </w:r>
      <w:r>
        <w:rPr>
          <w:color w:val="000000"/>
        </w:rPr>
        <w:t>exerts</w:t>
      </w:r>
      <w:r>
        <w:rPr>
          <w:color w:val="000000"/>
          <w:spacing w:val="40"/>
        </w:rPr>
        <w:t xml:space="preserve"> </w:t>
      </w:r>
      <w:r>
        <w:rPr>
          <w:color w:val="000000"/>
        </w:rPr>
        <w:t>an</w:t>
      </w:r>
      <w:r>
        <w:rPr>
          <w:color w:val="000000"/>
          <w:spacing w:val="40"/>
        </w:rPr>
        <w:t xml:space="preserve"> </w:t>
      </w:r>
      <w:r>
        <w:rPr>
          <w:color w:val="000000"/>
        </w:rPr>
        <w:t>equal</w:t>
      </w:r>
      <w:r>
        <w:rPr>
          <w:color w:val="000000"/>
          <w:spacing w:val="40"/>
        </w:rPr>
        <w:t xml:space="preserve"> </w:t>
      </w:r>
      <w:r>
        <w:rPr>
          <w:color w:val="000000"/>
        </w:rPr>
        <w:t>upward</w:t>
      </w:r>
      <w:r>
        <w:rPr>
          <w:color w:val="000000"/>
          <w:spacing w:val="40"/>
        </w:rPr>
        <w:t xml:space="preserve"> </w:t>
      </w:r>
      <w:r>
        <w:rPr>
          <w:color w:val="000000"/>
        </w:rPr>
        <w:t>force</w:t>
      </w:r>
      <w:r>
        <w:rPr>
          <w:color w:val="000000"/>
          <w:spacing w:val="40"/>
        </w:rPr>
        <w:t xml:space="preserve"> </w:t>
      </w:r>
      <w:r>
        <w:rPr>
          <w:color w:val="000000"/>
        </w:rPr>
        <w:t>on</w:t>
      </w:r>
      <w:r>
        <w:rPr>
          <w:color w:val="000000"/>
          <w:spacing w:val="40"/>
        </w:rPr>
        <w:t xml:space="preserve"> </w:t>
      </w:r>
      <w:r>
        <w:rPr>
          <w:color w:val="000000"/>
        </w:rPr>
        <w:t>the</w:t>
      </w:r>
      <w:r>
        <w:rPr>
          <w:color w:val="000000"/>
          <w:spacing w:val="40"/>
        </w:rPr>
        <w:t xml:space="preserve"> </w:t>
      </w:r>
      <w:r>
        <w:rPr>
          <w:color w:val="000000"/>
        </w:rPr>
        <w:t>books.</w:t>
      </w:r>
      <w:r>
        <w:rPr>
          <w:color w:val="000000"/>
          <w:spacing w:val="40"/>
        </w:rPr>
        <w:t xml:space="preserve"> </w:t>
      </w:r>
      <w:r>
        <w:rPr>
          <w:color w:val="000000"/>
        </w:rPr>
        <w:t>This</w:t>
      </w:r>
      <w:r>
        <w:rPr>
          <w:color w:val="000000"/>
          <w:spacing w:val="40"/>
        </w:rPr>
        <w:t xml:space="preserve"> </w:t>
      </w:r>
      <w:r>
        <w:rPr>
          <w:color w:val="000000"/>
        </w:rPr>
        <w:t>is the reaction force.</w:t>
      </w:r>
    </w:p>
    <w:p w14:paraId="22547E07">
      <w:pPr>
        <w:pStyle w:val="7"/>
        <w:spacing w:before="293"/>
        <w:ind w:right="442"/>
        <w:jc w:val="both"/>
      </w:pPr>
      <w:r>
        <w:rPr>
          <w:b/>
        </w:rPr>
        <w:t>FREE BODY DIAGRAM</w:t>
      </w:r>
      <w:r>
        <w:t>: A</w:t>
      </w:r>
      <w:r>
        <w:rPr>
          <w:spacing w:val="-1"/>
        </w:rPr>
        <w:t xml:space="preserve"> </w:t>
      </w:r>
      <w:r>
        <w:t>free body diagram is a graphical illustration used to visualize the applied</w:t>
      </w:r>
      <w:r>
        <w:rPr>
          <w:spacing w:val="-1"/>
        </w:rPr>
        <w:t xml:space="preserve"> </w:t>
      </w:r>
      <w:r>
        <w:t>forces, moments, and</w:t>
      </w:r>
      <w:r>
        <w:rPr>
          <w:spacing w:val="-1"/>
        </w:rPr>
        <w:t xml:space="preserve"> </w:t>
      </w:r>
      <w:r>
        <w:t>resulting</w:t>
      </w:r>
      <w:r>
        <w:rPr>
          <w:spacing w:val="-2"/>
        </w:rPr>
        <w:t xml:space="preserve"> </w:t>
      </w:r>
      <w:r>
        <w:t>reactions</w:t>
      </w:r>
      <w:r>
        <w:rPr>
          <w:spacing w:val="-2"/>
        </w:rPr>
        <w:t xml:space="preserve"> </w:t>
      </w:r>
      <w:r>
        <w:t>on a</w:t>
      </w:r>
      <w:r>
        <w:rPr>
          <w:spacing w:val="-2"/>
        </w:rPr>
        <w:t xml:space="preserve"> </w:t>
      </w:r>
      <w:r>
        <w:t>body in a</w:t>
      </w:r>
      <w:r>
        <w:rPr>
          <w:spacing w:val="-2"/>
        </w:rPr>
        <w:t xml:space="preserve"> </w:t>
      </w:r>
      <w:r>
        <w:t xml:space="preserve">given condition. They depict a body or connected bodies with all the applied forces and moments, and reactions, which act on the body. The </w:t>
      </w:r>
      <w:r>
        <w:fldChar w:fldCharType="begin"/>
      </w:r>
      <w:r>
        <w:instrText xml:space="preserve"> HYPERLINK "https://en.wikipedia.org/wiki/Free_body" \h </w:instrText>
      </w:r>
      <w:r>
        <w:fldChar w:fldCharType="separate"/>
      </w:r>
      <w:r>
        <w:t>body</w:t>
      </w:r>
      <w:r>
        <w:fldChar w:fldCharType="end"/>
      </w:r>
      <w:r>
        <w:rPr>
          <w:spacing w:val="-3"/>
        </w:rPr>
        <w:t xml:space="preserve"> </w:t>
      </w:r>
      <w:r>
        <w:t xml:space="preserve">may consist of multiple internal members (such as a </w:t>
      </w:r>
      <w:r>
        <w:fldChar w:fldCharType="begin"/>
      </w:r>
      <w:r>
        <w:instrText xml:space="preserve"> HYPERLINK "https://en.wikipedia.org/wiki/Truss" \h </w:instrText>
      </w:r>
      <w:r>
        <w:fldChar w:fldCharType="separate"/>
      </w:r>
      <w:r>
        <w:t>truss</w:t>
      </w:r>
      <w:r>
        <w:fldChar w:fldCharType="end"/>
      </w:r>
      <w:r>
        <w:t>), or be</w:t>
      </w:r>
      <w:r>
        <w:rPr>
          <w:spacing w:val="40"/>
        </w:rPr>
        <w:t xml:space="preserve"> </w:t>
      </w:r>
      <w:r>
        <w:t xml:space="preserve">a compact body (such as a </w:t>
      </w:r>
      <w:r>
        <w:fldChar w:fldCharType="begin"/>
      </w:r>
      <w:r>
        <w:instrText xml:space="preserve"> HYPERLINK "https://en.wikipedia.org/wiki/Beam_(structure)" \h </w:instrText>
      </w:r>
      <w:r>
        <w:fldChar w:fldCharType="separate"/>
      </w:r>
      <w:r>
        <w:t>beam</w:t>
      </w:r>
      <w:r>
        <w:fldChar w:fldCharType="end"/>
      </w:r>
      <w:r>
        <w:t>). A series of free bodies and other diagrams may be necessary to solve complex problems.</w:t>
      </w:r>
    </w:p>
    <w:p w14:paraId="4A7D5A27">
      <w:pPr>
        <w:pStyle w:val="7"/>
        <w:spacing w:before="1"/>
        <w:ind w:left="0"/>
      </w:pPr>
    </w:p>
    <w:p w14:paraId="42A15B76">
      <w:pPr>
        <w:pStyle w:val="7"/>
        <w:ind w:right="450"/>
        <w:jc w:val="both"/>
      </w:pPr>
      <w:r>
        <w:rPr>
          <w:b/>
        </w:rPr>
        <w:t>REOSLUTION OF A FORCE</w:t>
      </w:r>
      <w:r>
        <w:t xml:space="preserve">: </w:t>
      </w:r>
      <w:r>
        <w:rPr>
          <w:color w:val="221F1F"/>
        </w:rPr>
        <w:t>The process of splitting up the given force into a number of components, without changing its effect on the body is called resolution of a force. A force is, generally, resolved along two mutually perpendicular directions.</w:t>
      </w:r>
    </w:p>
    <w:p w14:paraId="69926250">
      <w:pPr>
        <w:pStyle w:val="7"/>
        <w:spacing w:after="0"/>
        <w:jc w:val="both"/>
        <w:sectPr>
          <w:pgSz w:w="11910" w:h="16840"/>
          <w:pgMar w:top="1380" w:right="992" w:bottom="1200" w:left="1275" w:header="0" w:footer="1014" w:gutter="0"/>
          <w:cols w:space="720" w:num="1"/>
        </w:sectPr>
      </w:pPr>
    </w:p>
    <w:p w14:paraId="691EAEFC">
      <w:pPr>
        <w:pStyle w:val="7"/>
        <w:spacing w:before="41"/>
        <w:ind w:right="452"/>
        <w:jc w:val="both"/>
      </w:pPr>
      <w:r>
        <w:rPr>
          <w:b/>
          <w:color w:val="221F1F"/>
        </w:rPr>
        <w:t xml:space="preserve">COMPOSITION OF FORCES: </w:t>
      </w:r>
      <w:r>
        <w:rPr>
          <w:color w:val="221F1F"/>
        </w:rPr>
        <w:t>The process of finding out the resultant force, of a number of given forces, is called composition of forces or compounding of forces.</w:t>
      </w:r>
    </w:p>
    <w:p w14:paraId="4582E2BE">
      <w:pPr>
        <w:pStyle w:val="7"/>
        <w:spacing w:before="230"/>
        <w:ind w:right="443"/>
        <w:jc w:val="both"/>
      </w:pPr>
      <w:r>
        <w:rPr>
          <w:b/>
        </w:rPr>
        <w:t>RESULTANT FORCE</w:t>
      </w:r>
      <w:r>
        <w:t>: If a number of forces, P, Q, R ... etc. are acting simultaneously on a particle, then it is possible to find out a single force which could replace them i.e., which would</w:t>
      </w:r>
      <w:r>
        <w:rPr>
          <w:spacing w:val="-1"/>
        </w:rPr>
        <w:t xml:space="preserve"> </w:t>
      </w:r>
      <w:r>
        <w:t>produce</w:t>
      </w:r>
      <w:r>
        <w:rPr>
          <w:spacing w:val="-1"/>
        </w:rPr>
        <w:t xml:space="preserve"> </w:t>
      </w:r>
      <w:r>
        <w:t>the</w:t>
      </w:r>
      <w:r>
        <w:rPr>
          <w:spacing w:val="-1"/>
        </w:rPr>
        <w:t xml:space="preserve"> </w:t>
      </w:r>
      <w:r>
        <w:t>same</w:t>
      </w:r>
      <w:r>
        <w:rPr>
          <w:spacing w:val="-1"/>
        </w:rPr>
        <w:t xml:space="preserve"> </w:t>
      </w:r>
      <w:r>
        <w:t>effect as produced</w:t>
      </w:r>
      <w:r>
        <w:rPr>
          <w:spacing w:val="-1"/>
        </w:rPr>
        <w:t xml:space="preserve"> </w:t>
      </w:r>
      <w:r>
        <w:t>by all</w:t>
      </w:r>
      <w:r>
        <w:rPr>
          <w:spacing w:val="-1"/>
        </w:rPr>
        <w:t xml:space="preserve"> </w:t>
      </w:r>
      <w:r>
        <w:t>the given forces. This</w:t>
      </w:r>
      <w:r>
        <w:rPr>
          <w:spacing w:val="-2"/>
        </w:rPr>
        <w:t xml:space="preserve"> </w:t>
      </w:r>
      <w:r>
        <w:t>single force is called resultant force and the given forces R ...etc. are called component forces</w:t>
      </w:r>
    </w:p>
    <w:p w14:paraId="6193DF68">
      <w:pPr>
        <w:pStyle w:val="3"/>
        <w:spacing w:before="292"/>
        <w:rPr>
          <w:b w:val="0"/>
        </w:rPr>
      </w:pPr>
      <w:r>
        <w:t>METHODS</w:t>
      </w:r>
      <w:r>
        <w:rPr>
          <w:spacing w:val="-3"/>
        </w:rPr>
        <w:t xml:space="preserve"> </w:t>
      </w:r>
      <w:r>
        <w:t>FOR</w:t>
      </w:r>
      <w:r>
        <w:rPr>
          <w:spacing w:val="-5"/>
        </w:rPr>
        <w:t xml:space="preserve"> </w:t>
      </w:r>
      <w:r>
        <w:t>THE</w:t>
      </w:r>
      <w:r>
        <w:rPr>
          <w:spacing w:val="-1"/>
        </w:rPr>
        <w:t xml:space="preserve"> </w:t>
      </w:r>
      <w:r>
        <w:t>RESULTANT</w:t>
      </w:r>
      <w:r>
        <w:rPr>
          <w:spacing w:val="-1"/>
        </w:rPr>
        <w:t xml:space="preserve"> </w:t>
      </w:r>
      <w:r>
        <w:rPr>
          <w:spacing w:val="-2"/>
        </w:rPr>
        <w:t>FORCE</w:t>
      </w:r>
      <w:r>
        <w:rPr>
          <w:b w:val="0"/>
          <w:spacing w:val="-2"/>
        </w:rPr>
        <w:t>:</w:t>
      </w:r>
    </w:p>
    <w:p w14:paraId="1A4C0805">
      <w:pPr>
        <w:pStyle w:val="7"/>
        <w:ind w:right="466"/>
      </w:pPr>
      <w:r>
        <w:t>Though</w:t>
      </w:r>
      <w:r>
        <w:rPr>
          <w:spacing w:val="-4"/>
        </w:rPr>
        <w:t xml:space="preserve"> </w:t>
      </w:r>
      <w:r>
        <w:t>there</w:t>
      </w:r>
      <w:r>
        <w:rPr>
          <w:spacing w:val="-2"/>
        </w:rPr>
        <w:t xml:space="preserve"> </w:t>
      </w:r>
      <w:r>
        <w:t>are</w:t>
      </w:r>
      <w:r>
        <w:rPr>
          <w:spacing w:val="-2"/>
        </w:rPr>
        <w:t xml:space="preserve"> </w:t>
      </w:r>
      <w:r>
        <w:t>many</w:t>
      </w:r>
      <w:r>
        <w:rPr>
          <w:spacing w:val="-6"/>
        </w:rPr>
        <w:t xml:space="preserve"> </w:t>
      </w:r>
      <w:r>
        <w:t>methods</w:t>
      </w:r>
      <w:r>
        <w:rPr>
          <w:spacing w:val="-5"/>
        </w:rPr>
        <w:t xml:space="preserve"> </w:t>
      </w:r>
      <w:r>
        <w:t>for</w:t>
      </w:r>
      <w:r>
        <w:rPr>
          <w:spacing w:val="-5"/>
        </w:rPr>
        <w:t xml:space="preserve"> </w:t>
      </w:r>
      <w:r>
        <w:t>finding</w:t>
      </w:r>
      <w:r>
        <w:rPr>
          <w:spacing w:val="-3"/>
        </w:rPr>
        <w:t xml:space="preserve"> </w:t>
      </w:r>
      <w:r>
        <w:t>out</w:t>
      </w:r>
      <w:r>
        <w:rPr>
          <w:spacing w:val="-4"/>
        </w:rPr>
        <w:t xml:space="preserve"> </w:t>
      </w:r>
      <w:r>
        <w:t>the</w:t>
      </w:r>
      <w:r>
        <w:rPr>
          <w:spacing w:val="-2"/>
        </w:rPr>
        <w:t xml:space="preserve"> </w:t>
      </w:r>
      <w:r>
        <w:t>resultant</w:t>
      </w:r>
      <w:r>
        <w:rPr>
          <w:spacing w:val="-4"/>
        </w:rPr>
        <w:t xml:space="preserve"> </w:t>
      </w:r>
      <w:r>
        <w:t>force</w:t>
      </w:r>
      <w:r>
        <w:rPr>
          <w:spacing w:val="-3"/>
        </w:rPr>
        <w:t xml:space="preserve"> </w:t>
      </w:r>
      <w:r>
        <w:t>of</w:t>
      </w:r>
      <w:r>
        <w:rPr>
          <w:spacing w:val="-2"/>
        </w:rPr>
        <w:t xml:space="preserve"> </w:t>
      </w:r>
      <w:r>
        <w:t>a</w:t>
      </w:r>
      <w:r>
        <w:rPr>
          <w:spacing w:val="-5"/>
        </w:rPr>
        <w:t xml:space="preserve"> </w:t>
      </w:r>
      <w:r>
        <w:t>number</w:t>
      </w:r>
      <w:r>
        <w:rPr>
          <w:spacing w:val="-4"/>
        </w:rPr>
        <w:t xml:space="preserve"> </w:t>
      </w:r>
      <w:r>
        <w:t>of</w:t>
      </w:r>
      <w:r>
        <w:rPr>
          <w:spacing w:val="-2"/>
        </w:rPr>
        <w:t xml:space="preserve"> </w:t>
      </w:r>
      <w:r>
        <w:t>given forces, yet the following are important from the subject point of view :</w:t>
      </w:r>
    </w:p>
    <w:p w14:paraId="2CAF9F8A">
      <w:pPr>
        <w:pStyle w:val="10"/>
        <w:numPr>
          <w:ilvl w:val="0"/>
          <w:numId w:val="5"/>
        </w:numPr>
        <w:tabs>
          <w:tab w:val="left" w:pos="400"/>
        </w:tabs>
        <w:spacing w:before="3" w:after="0" w:line="240" w:lineRule="auto"/>
        <w:ind w:left="400" w:right="0" w:hanging="235"/>
        <w:jc w:val="left"/>
        <w:rPr>
          <w:sz w:val="24"/>
        </w:rPr>
      </w:pPr>
      <w:r>
        <w:rPr>
          <w:sz w:val="24"/>
        </w:rPr>
        <w:t>Analytical</w:t>
      </w:r>
      <w:r>
        <w:rPr>
          <w:spacing w:val="-4"/>
          <w:sz w:val="24"/>
        </w:rPr>
        <w:t xml:space="preserve"> </w:t>
      </w:r>
      <w:r>
        <w:rPr>
          <w:sz w:val="24"/>
        </w:rPr>
        <w:t>method.</w:t>
      </w:r>
      <w:r>
        <w:rPr>
          <w:spacing w:val="-2"/>
          <w:sz w:val="24"/>
        </w:rPr>
        <w:t xml:space="preserve"> </w:t>
      </w:r>
      <w:r>
        <w:rPr>
          <w:sz w:val="24"/>
        </w:rPr>
        <w:t>2.</w:t>
      </w:r>
      <w:r>
        <w:rPr>
          <w:spacing w:val="-4"/>
          <w:sz w:val="24"/>
        </w:rPr>
        <w:t xml:space="preserve"> </w:t>
      </w:r>
      <w:r>
        <w:rPr>
          <w:sz w:val="24"/>
        </w:rPr>
        <w:t>Method</w:t>
      </w:r>
      <w:r>
        <w:rPr>
          <w:spacing w:val="-2"/>
          <w:sz w:val="24"/>
        </w:rPr>
        <w:t xml:space="preserve"> </w:t>
      </w:r>
      <w:r>
        <w:rPr>
          <w:sz w:val="24"/>
        </w:rPr>
        <w:t xml:space="preserve">of </w:t>
      </w:r>
      <w:r>
        <w:rPr>
          <w:spacing w:val="-2"/>
          <w:sz w:val="24"/>
        </w:rPr>
        <w:t>resolution.</w:t>
      </w:r>
    </w:p>
    <w:p w14:paraId="5F3505B5">
      <w:pPr>
        <w:pStyle w:val="3"/>
        <w:spacing w:before="292"/>
        <w:rPr>
          <w:b w:val="0"/>
        </w:rPr>
      </w:pPr>
      <w:r>
        <w:t>ANALYTICAL</w:t>
      </w:r>
      <w:r>
        <w:rPr>
          <w:spacing w:val="-6"/>
        </w:rPr>
        <w:t xml:space="preserve"> </w:t>
      </w:r>
      <w:r>
        <w:t>METHOD</w:t>
      </w:r>
      <w:r>
        <w:rPr>
          <w:spacing w:val="-4"/>
        </w:rPr>
        <w:t xml:space="preserve"> </w:t>
      </w:r>
      <w:r>
        <w:t>FOR</w:t>
      </w:r>
      <w:r>
        <w:rPr>
          <w:spacing w:val="-5"/>
        </w:rPr>
        <w:t xml:space="preserve"> </w:t>
      </w:r>
      <w:r>
        <w:t>RESULTANT</w:t>
      </w:r>
      <w:r>
        <w:rPr>
          <w:spacing w:val="-4"/>
        </w:rPr>
        <w:t xml:space="preserve"> </w:t>
      </w:r>
      <w:r>
        <w:rPr>
          <w:spacing w:val="-2"/>
        </w:rPr>
        <w:t>FORCE</w:t>
      </w:r>
      <w:r>
        <w:rPr>
          <w:b w:val="0"/>
          <w:spacing w:val="-2"/>
        </w:rPr>
        <w:t>:</w:t>
      </w:r>
    </w:p>
    <w:p w14:paraId="21A76E3C">
      <w:pPr>
        <w:pStyle w:val="7"/>
        <w:ind w:right="1084"/>
      </w:pPr>
      <w:r>
        <w:t>The</w:t>
      </w:r>
      <w:r>
        <w:rPr>
          <w:spacing w:val="-2"/>
        </w:rPr>
        <w:t xml:space="preserve"> </w:t>
      </w:r>
      <w:r>
        <w:t>resultant</w:t>
      </w:r>
      <w:r>
        <w:rPr>
          <w:spacing w:val="-4"/>
        </w:rPr>
        <w:t xml:space="preserve"> </w:t>
      </w:r>
      <w:r>
        <w:t>force,</w:t>
      </w:r>
      <w:r>
        <w:rPr>
          <w:spacing w:val="-5"/>
        </w:rPr>
        <w:t xml:space="preserve"> </w:t>
      </w:r>
      <w:r>
        <w:t>of</w:t>
      </w:r>
      <w:r>
        <w:rPr>
          <w:spacing w:val="-4"/>
        </w:rPr>
        <w:t xml:space="preserve"> </w:t>
      </w:r>
      <w:r>
        <w:t>a</w:t>
      </w:r>
      <w:r>
        <w:rPr>
          <w:spacing w:val="-5"/>
        </w:rPr>
        <w:t xml:space="preserve"> </w:t>
      </w:r>
      <w:r>
        <w:t>given</w:t>
      </w:r>
      <w:r>
        <w:rPr>
          <w:spacing w:val="-1"/>
        </w:rPr>
        <w:t xml:space="preserve"> </w:t>
      </w:r>
      <w:r>
        <w:t>system</w:t>
      </w:r>
      <w:r>
        <w:rPr>
          <w:spacing w:val="-4"/>
        </w:rPr>
        <w:t xml:space="preserve"> </w:t>
      </w:r>
      <w:r>
        <w:t>of</w:t>
      </w:r>
      <w:r>
        <w:rPr>
          <w:spacing w:val="-4"/>
        </w:rPr>
        <w:t xml:space="preserve"> </w:t>
      </w:r>
      <w:r>
        <w:t>forces,</w:t>
      </w:r>
      <w:r>
        <w:rPr>
          <w:spacing w:val="-5"/>
        </w:rPr>
        <w:t xml:space="preserve"> </w:t>
      </w:r>
      <w:r>
        <w:t>may</w:t>
      </w:r>
      <w:r>
        <w:rPr>
          <w:spacing w:val="-3"/>
        </w:rPr>
        <w:t xml:space="preserve"> </w:t>
      </w:r>
      <w:r>
        <w:t>be</w:t>
      </w:r>
      <w:r>
        <w:rPr>
          <w:spacing w:val="-4"/>
        </w:rPr>
        <w:t xml:space="preserve"> </w:t>
      </w:r>
      <w:r>
        <w:t>found</w:t>
      </w:r>
      <w:r>
        <w:rPr>
          <w:spacing w:val="-2"/>
        </w:rPr>
        <w:t xml:space="preserve"> </w:t>
      </w:r>
      <w:r>
        <w:t>out</w:t>
      </w:r>
      <w:r>
        <w:rPr>
          <w:spacing w:val="-4"/>
        </w:rPr>
        <w:t xml:space="preserve"> </w:t>
      </w:r>
      <w:r>
        <w:t>analytically</w:t>
      </w:r>
      <w:r>
        <w:rPr>
          <w:spacing w:val="-3"/>
        </w:rPr>
        <w:t xml:space="preserve"> </w:t>
      </w:r>
      <w:r>
        <w:t>by</w:t>
      </w:r>
      <w:r>
        <w:rPr>
          <w:spacing w:val="-3"/>
        </w:rPr>
        <w:t xml:space="preserve"> </w:t>
      </w:r>
      <w:r>
        <w:t>the following methods :</w:t>
      </w:r>
    </w:p>
    <w:p w14:paraId="766E965A">
      <w:pPr>
        <w:pStyle w:val="10"/>
        <w:numPr>
          <w:ilvl w:val="0"/>
          <w:numId w:val="6"/>
        </w:numPr>
        <w:tabs>
          <w:tab w:val="left" w:pos="400"/>
        </w:tabs>
        <w:spacing w:before="0" w:after="0" w:line="293" w:lineRule="exact"/>
        <w:ind w:left="400" w:right="0" w:hanging="235"/>
        <w:jc w:val="left"/>
        <w:rPr>
          <w:sz w:val="24"/>
        </w:rPr>
      </w:pPr>
      <w:r>
        <w:rPr>
          <w:sz w:val="24"/>
        </w:rPr>
        <w:t>Parallelogram</w:t>
      </w:r>
      <w:r>
        <w:rPr>
          <w:spacing w:val="-2"/>
          <w:sz w:val="24"/>
        </w:rPr>
        <w:t xml:space="preserve"> </w:t>
      </w:r>
      <w:r>
        <w:rPr>
          <w:sz w:val="24"/>
        </w:rPr>
        <w:t>law</w:t>
      </w:r>
      <w:r>
        <w:rPr>
          <w:spacing w:val="-3"/>
          <w:sz w:val="24"/>
        </w:rPr>
        <w:t xml:space="preserve"> </w:t>
      </w:r>
      <w:r>
        <w:rPr>
          <w:sz w:val="24"/>
        </w:rPr>
        <w:t>of</w:t>
      </w:r>
      <w:r>
        <w:rPr>
          <w:spacing w:val="-3"/>
          <w:sz w:val="24"/>
        </w:rPr>
        <w:t xml:space="preserve"> </w:t>
      </w:r>
      <w:r>
        <w:rPr>
          <w:sz w:val="24"/>
        </w:rPr>
        <w:t>forces.</w:t>
      </w:r>
      <w:r>
        <w:rPr>
          <w:spacing w:val="-3"/>
          <w:sz w:val="24"/>
        </w:rPr>
        <w:t xml:space="preserve"> </w:t>
      </w:r>
      <w:r>
        <w:rPr>
          <w:sz w:val="24"/>
        </w:rPr>
        <w:t>2.</w:t>
      </w:r>
      <w:r>
        <w:rPr>
          <w:spacing w:val="-2"/>
          <w:sz w:val="24"/>
        </w:rPr>
        <w:t xml:space="preserve"> </w:t>
      </w:r>
      <w:r>
        <w:rPr>
          <w:sz w:val="24"/>
        </w:rPr>
        <w:t>Method</w:t>
      </w:r>
      <w:r>
        <w:rPr>
          <w:spacing w:val="-3"/>
          <w:sz w:val="24"/>
        </w:rPr>
        <w:t xml:space="preserve"> </w:t>
      </w:r>
      <w:r>
        <w:rPr>
          <w:sz w:val="24"/>
        </w:rPr>
        <w:t>of</w:t>
      </w:r>
      <w:r>
        <w:rPr>
          <w:spacing w:val="-3"/>
          <w:sz w:val="24"/>
        </w:rPr>
        <w:t xml:space="preserve"> </w:t>
      </w:r>
      <w:r>
        <w:rPr>
          <w:spacing w:val="-2"/>
          <w:sz w:val="24"/>
        </w:rPr>
        <w:t>resolution.</w:t>
      </w:r>
    </w:p>
    <w:p w14:paraId="0676FC6F">
      <w:pPr>
        <w:pStyle w:val="7"/>
        <w:ind w:left="0"/>
      </w:pPr>
    </w:p>
    <w:p w14:paraId="2117855E">
      <w:pPr>
        <w:pStyle w:val="3"/>
        <w:rPr>
          <w:rFonts w:ascii="Times New Roman"/>
          <w:b w:val="0"/>
          <w:sz w:val="20"/>
        </w:rPr>
      </w:pPr>
      <w:r>
        <w:t>PARALLELOGRAM</w:t>
      </w:r>
      <w:r>
        <w:rPr>
          <w:spacing w:val="-3"/>
        </w:rPr>
        <w:t xml:space="preserve"> </w:t>
      </w:r>
      <w:r>
        <w:t>LAW</w:t>
      </w:r>
      <w:r>
        <w:rPr>
          <w:spacing w:val="-2"/>
        </w:rPr>
        <w:t xml:space="preserve"> </w:t>
      </w:r>
      <w:r>
        <w:t>OF</w:t>
      </w:r>
      <w:r>
        <w:rPr>
          <w:spacing w:val="-1"/>
        </w:rPr>
        <w:t xml:space="preserve"> </w:t>
      </w:r>
      <w:r>
        <w:rPr>
          <w:spacing w:val="-2"/>
        </w:rPr>
        <w:t>FORCES</w:t>
      </w:r>
      <w:r>
        <w:rPr>
          <w:rFonts w:ascii="Times New Roman"/>
          <w:b w:val="0"/>
          <w:spacing w:val="-2"/>
          <w:sz w:val="20"/>
        </w:rPr>
        <w:t>:</w:t>
      </w:r>
    </w:p>
    <w:p w14:paraId="05C814E7">
      <w:pPr>
        <w:pStyle w:val="7"/>
        <w:ind w:right="466"/>
      </w:pPr>
      <w:r>
        <w:rPr>
          <w:color w:val="221F1F"/>
        </w:rPr>
        <w:t>It states, “If two forces, acting simultaneously on a particle, be represented in magnitude and direction by the two adjacent sides of a parallelogram ; their resultant may be represented</w:t>
      </w:r>
      <w:r>
        <w:rPr>
          <w:color w:val="221F1F"/>
          <w:spacing w:val="-1"/>
        </w:rPr>
        <w:t xml:space="preserve"> </w:t>
      </w:r>
      <w:r>
        <w:rPr>
          <w:color w:val="221F1F"/>
        </w:rPr>
        <w:t>in</w:t>
      </w:r>
      <w:r>
        <w:rPr>
          <w:color w:val="221F1F"/>
          <w:spacing w:val="-2"/>
        </w:rPr>
        <w:t xml:space="preserve"> </w:t>
      </w:r>
      <w:r>
        <w:rPr>
          <w:color w:val="221F1F"/>
        </w:rPr>
        <w:t>magnitude and</w:t>
      </w:r>
      <w:r>
        <w:rPr>
          <w:color w:val="221F1F"/>
          <w:spacing w:val="-2"/>
        </w:rPr>
        <w:t xml:space="preserve"> </w:t>
      </w:r>
      <w:r>
        <w:rPr>
          <w:color w:val="221F1F"/>
        </w:rPr>
        <w:t>direction</w:t>
      </w:r>
      <w:r>
        <w:rPr>
          <w:color w:val="221F1F"/>
          <w:spacing w:val="-4"/>
        </w:rPr>
        <w:t xml:space="preserve"> </w:t>
      </w:r>
      <w:r>
        <w:rPr>
          <w:color w:val="221F1F"/>
        </w:rPr>
        <w:t>by</w:t>
      </w:r>
      <w:r>
        <w:rPr>
          <w:color w:val="221F1F"/>
          <w:spacing w:val="-3"/>
        </w:rPr>
        <w:t xml:space="preserve"> </w:t>
      </w:r>
      <w:r>
        <w:rPr>
          <w:color w:val="221F1F"/>
        </w:rPr>
        <w:t>the</w:t>
      </w:r>
      <w:r>
        <w:rPr>
          <w:color w:val="221F1F"/>
          <w:spacing w:val="-4"/>
        </w:rPr>
        <w:t xml:space="preserve"> </w:t>
      </w:r>
      <w:r>
        <w:rPr>
          <w:color w:val="221F1F"/>
        </w:rPr>
        <w:t>diagonal</w:t>
      </w:r>
      <w:r>
        <w:rPr>
          <w:color w:val="221F1F"/>
          <w:spacing w:val="-5"/>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parallelogram,</w:t>
      </w:r>
      <w:r>
        <w:rPr>
          <w:color w:val="221F1F"/>
          <w:spacing w:val="-2"/>
        </w:rPr>
        <w:t xml:space="preserve"> </w:t>
      </w:r>
      <w:r>
        <w:rPr>
          <w:color w:val="221F1F"/>
        </w:rPr>
        <w:t>which</w:t>
      </w:r>
      <w:r>
        <w:rPr>
          <w:color w:val="221F1F"/>
          <w:spacing w:val="-4"/>
        </w:rPr>
        <w:t xml:space="preserve"> </w:t>
      </w:r>
      <w:r>
        <w:rPr>
          <w:color w:val="221F1F"/>
        </w:rPr>
        <w:t>passes through their point of intersection.”</w:t>
      </w:r>
    </w:p>
    <w:p w14:paraId="2156F41C">
      <w:pPr>
        <w:pStyle w:val="7"/>
        <w:spacing w:line="293" w:lineRule="exact"/>
      </w:pPr>
      <w:r>
        <w:drawing>
          <wp:anchor distT="0" distB="0" distL="0" distR="0" simplePos="0" relativeHeight="251667456" behindDoc="1" locked="0" layoutInCell="1" allowOverlap="1">
            <wp:simplePos x="0" y="0"/>
            <wp:positionH relativeFrom="page">
              <wp:posOffset>1028700</wp:posOffset>
            </wp:positionH>
            <wp:positionV relativeFrom="paragraph">
              <wp:posOffset>194945</wp:posOffset>
            </wp:positionV>
            <wp:extent cx="5029200" cy="1304925"/>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029200" cy="1304925"/>
                    </a:xfrm>
                    <a:prstGeom prst="rect">
                      <a:avLst/>
                    </a:prstGeom>
                  </pic:spPr>
                </pic:pic>
              </a:graphicData>
            </a:graphic>
          </wp:anchor>
        </w:drawing>
      </w:r>
      <w:r>
        <w:rPr>
          <w:color w:val="221F1F"/>
        </w:rPr>
        <w:t>Mathematically,</w:t>
      </w:r>
      <w:r>
        <w:rPr>
          <w:color w:val="221F1F"/>
          <w:spacing w:val="-5"/>
        </w:rPr>
        <w:t xml:space="preserve"> </w:t>
      </w:r>
      <w:r>
        <w:rPr>
          <w:color w:val="221F1F"/>
        </w:rPr>
        <w:t>resultant</w:t>
      </w:r>
      <w:r>
        <w:rPr>
          <w:color w:val="221F1F"/>
          <w:spacing w:val="-4"/>
        </w:rPr>
        <w:t xml:space="preserve"> </w:t>
      </w:r>
      <w:r>
        <w:rPr>
          <w:color w:val="221F1F"/>
          <w:spacing w:val="-2"/>
        </w:rPr>
        <w:t>force,</w:t>
      </w:r>
    </w:p>
    <w:p w14:paraId="616135A9">
      <w:pPr>
        <w:pStyle w:val="7"/>
        <w:spacing w:before="226"/>
        <w:ind w:right="389"/>
      </w:pPr>
      <w:r>
        <w:rPr>
          <w:b/>
        </w:rPr>
        <w:t>EXAMPLE:</w:t>
      </w:r>
      <w:r>
        <w:rPr>
          <w:b/>
          <w:spacing w:val="37"/>
        </w:rPr>
        <w:t xml:space="preserve"> </w:t>
      </w:r>
      <w:r>
        <w:rPr>
          <w:color w:val="221F1F"/>
        </w:rPr>
        <w:t>Two</w:t>
      </w:r>
      <w:r>
        <w:rPr>
          <w:color w:val="221F1F"/>
          <w:spacing w:val="33"/>
        </w:rPr>
        <w:t xml:space="preserve"> </w:t>
      </w:r>
      <w:r>
        <w:rPr>
          <w:color w:val="221F1F"/>
        </w:rPr>
        <w:t>forces</w:t>
      </w:r>
      <w:r>
        <w:rPr>
          <w:color w:val="221F1F"/>
          <w:spacing w:val="31"/>
        </w:rPr>
        <w:t xml:space="preserve"> </w:t>
      </w:r>
      <w:r>
        <w:rPr>
          <w:color w:val="221F1F"/>
        </w:rPr>
        <w:t>of</w:t>
      </w:r>
      <w:r>
        <w:rPr>
          <w:color w:val="221F1F"/>
          <w:spacing w:val="34"/>
        </w:rPr>
        <w:t xml:space="preserve"> </w:t>
      </w:r>
      <w:r>
        <w:rPr>
          <w:color w:val="221F1F"/>
        </w:rPr>
        <w:t>100</w:t>
      </w:r>
      <w:r>
        <w:rPr>
          <w:color w:val="221F1F"/>
          <w:spacing w:val="33"/>
        </w:rPr>
        <w:t xml:space="preserve"> </w:t>
      </w:r>
      <w:r>
        <w:rPr>
          <w:color w:val="221F1F"/>
        </w:rPr>
        <w:t>N</w:t>
      </w:r>
      <w:r>
        <w:rPr>
          <w:color w:val="221F1F"/>
          <w:spacing w:val="32"/>
        </w:rPr>
        <w:t xml:space="preserve"> </w:t>
      </w:r>
      <w:r>
        <w:rPr>
          <w:color w:val="221F1F"/>
        </w:rPr>
        <w:t>and</w:t>
      </w:r>
      <w:r>
        <w:rPr>
          <w:color w:val="221F1F"/>
          <w:spacing w:val="32"/>
        </w:rPr>
        <w:t xml:space="preserve"> </w:t>
      </w:r>
      <w:r>
        <w:rPr>
          <w:color w:val="221F1F"/>
        </w:rPr>
        <w:t>150</w:t>
      </w:r>
      <w:r>
        <w:rPr>
          <w:color w:val="221F1F"/>
          <w:spacing w:val="32"/>
        </w:rPr>
        <w:t xml:space="preserve"> </w:t>
      </w:r>
      <w:r>
        <w:rPr>
          <w:color w:val="221F1F"/>
        </w:rPr>
        <w:t>N</w:t>
      </w:r>
      <w:r>
        <w:rPr>
          <w:color w:val="221F1F"/>
          <w:spacing w:val="33"/>
        </w:rPr>
        <w:t xml:space="preserve"> </w:t>
      </w:r>
      <w:r>
        <w:rPr>
          <w:color w:val="221F1F"/>
        </w:rPr>
        <w:t>are</w:t>
      </w:r>
      <w:r>
        <w:rPr>
          <w:color w:val="221F1F"/>
          <w:spacing w:val="30"/>
        </w:rPr>
        <w:t xml:space="preserve"> </w:t>
      </w:r>
      <w:r>
        <w:rPr>
          <w:color w:val="221F1F"/>
        </w:rPr>
        <w:t>acting</w:t>
      </w:r>
      <w:r>
        <w:rPr>
          <w:color w:val="221F1F"/>
          <w:spacing w:val="33"/>
        </w:rPr>
        <w:t xml:space="preserve"> </w:t>
      </w:r>
      <w:r>
        <w:rPr>
          <w:color w:val="221F1F"/>
        </w:rPr>
        <w:t>simultaneously</w:t>
      </w:r>
      <w:r>
        <w:rPr>
          <w:color w:val="221F1F"/>
          <w:spacing w:val="33"/>
        </w:rPr>
        <w:t xml:space="preserve"> </w:t>
      </w:r>
      <w:r>
        <w:rPr>
          <w:color w:val="221F1F"/>
        </w:rPr>
        <w:t>at</w:t>
      </w:r>
      <w:r>
        <w:rPr>
          <w:color w:val="221F1F"/>
          <w:spacing w:val="32"/>
        </w:rPr>
        <w:t xml:space="preserve"> </w:t>
      </w:r>
      <w:r>
        <w:rPr>
          <w:color w:val="221F1F"/>
        </w:rPr>
        <w:t>a</w:t>
      </w:r>
      <w:r>
        <w:rPr>
          <w:color w:val="221F1F"/>
          <w:spacing w:val="32"/>
        </w:rPr>
        <w:t xml:space="preserve"> </w:t>
      </w:r>
      <w:r>
        <w:rPr>
          <w:color w:val="221F1F"/>
        </w:rPr>
        <w:t>point.</w:t>
      </w:r>
      <w:r>
        <w:rPr>
          <w:color w:val="221F1F"/>
          <w:spacing w:val="33"/>
        </w:rPr>
        <w:t xml:space="preserve"> </w:t>
      </w:r>
      <w:r>
        <w:rPr>
          <w:color w:val="221F1F"/>
        </w:rPr>
        <w:t>What</w:t>
      </w:r>
      <w:r>
        <w:rPr>
          <w:color w:val="221F1F"/>
          <w:spacing w:val="34"/>
        </w:rPr>
        <w:t xml:space="preserve"> </w:t>
      </w:r>
      <w:r>
        <w:rPr>
          <w:color w:val="221F1F"/>
        </w:rPr>
        <w:t>is the resultant of these two forces, if the angle between them is 45°?</w:t>
      </w:r>
    </w:p>
    <w:p w14:paraId="01AAEE52">
      <w:pPr>
        <w:pStyle w:val="7"/>
        <w:spacing w:before="69"/>
        <w:ind w:left="0"/>
        <w:rPr>
          <w:sz w:val="20"/>
        </w:rPr>
      </w:pPr>
      <w:r>
        <w:rPr>
          <w:sz w:val="20"/>
        </w:rPr>
        <w:drawing>
          <wp:anchor distT="0" distB="0" distL="0" distR="0" simplePos="0" relativeHeight="251667456" behindDoc="1" locked="0" layoutInCell="1" allowOverlap="1">
            <wp:simplePos x="0" y="0"/>
            <wp:positionH relativeFrom="page">
              <wp:posOffset>990600</wp:posOffset>
            </wp:positionH>
            <wp:positionV relativeFrom="paragraph">
              <wp:posOffset>213995</wp:posOffset>
            </wp:positionV>
            <wp:extent cx="5064760" cy="1565275"/>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064974" cy="1565338"/>
                    </a:xfrm>
                    <a:prstGeom prst="rect">
                      <a:avLst/>
                    </a:prstGeom>
                  </pic:spPr>
                </pic:pic>
              </a:graphicData>
            </a:graphic>
          </wp:anchor>
        </w:drawing>
      </w:r>
    </w:p>
    <w:p w14:paraId="3404FFF0">
      <w:pPr>
        <w:pStyle w:val="7"/>
        <w:spacing w:after="0"/>
        <w:rPr>
          <w:sz w:val="20"/>
        </w:rPr>
        <w:sectPr>
          <w:pgSz w:w="11910" w:h="16840"/>
          <w:pgMar w:top="1380" w:right="992" w:bottom="1200" w:left="1275" w:header="0" w:footer="1014" w:gutter="0"/>
          <w:cols w:space="720" w:num="1"/>
        </w:sectPr>
      </w:pPr>
    </w:p>
    <w:p w14:paraId="7DB44280">
      <w:pPr>
        <w:pStyle w:val="7"/>
        <w:spacing w:before="41"/>
        <w:ind w:right="442"/>
        <w:jc w:val="both"/>
      </w:pPr>
      <w:r>
        <w:drawing>
          <wp:anchor distT="0" distB="0" distL="0" distR="0" simplePos="0" relativeHeight="251668480" behindDoc="1" locked="0" layoutInCell="1" allowOverlap="1">
            <wp:simplePos x="0" y="0"/>
            <wp:positionH relativeFrom="page">
              <wp:posOffset>1189355</wp:posOffset>
            </wp:positionH>
            <wp:positionV relativeFrom="paragraph">
              <wp:posOffset>423545</wp:posOffset>
            </wp:positionV>
            <wp:extent cx="5166995" cy="3813810"/>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166741" cy="3813810"/>
                    </a:xfrm>
                    <a:prstGeom prst="rect">
                      <a:avLst/>
                    </a:prstGeom>
                  </pic:spPr>
                </pic:pic>
              </a:graphicData>
            </a:graphic>
          </wp:anchor>
        </w:drawing>
      </w:r>
      <w:r>
        <w:rPr>
          <w:b/>
        </w:rPr>
        <w:t xml:space="preserve">EXAMPLE: </w:t>
      </w:r>
      <w:r>
        <w:rPr>
          <w:color w:val="221F1F"/>
        </w:rPr>
        <w:t xml:space="preserve">Find the magnitude of the two forces, such that if they act at right angles, their resultant is </w:t>
      </w:r>
      <w:r>
        <w:t xml:space="preserve">10 N </w:t>
      </w:r>
      <w:r>
        <w:rPr>
          <w:color w:val="221F1F"/>
        </w:rPr>
        <w:t xml:space="preserve">. But if they Act at 60°, their resultant is </w:t>
      </w:r>
      <w:r>
        <w:t xml:space="preserve">13 N </w:t>
      </w:r>
      <w:r>
        <w:rPr>
          <w:color w:val="221F1F"/>
        </w:rPr>
        <w:t>.</w:t>
      </w:r>
    </w:p>
    <w:p w14:paraId="4BCB96A1">
      <w:pPr>
        <w:pStyle w:val="7"/>
        <w:spacing w:before="88"/>
        <w:ind w:left="0"/>
      </w:pPr>
    </w:p>
    <w:p w14:paraId="5DFD54FD">
      <w:pPr>
        <w:pStyle w:val="7"/>
        <w:spacing w:before="1"/>
        <w:ind w:right="448"/>
        <w:jc w:val="both"/>
      </w:pPr>
      <w:r>
        <w:rPr>
          <w:b/>
        </w:rPr>
        <w:t xml:space="preserve">RESOLUTION OF A FORCE: </w:t>
      </w:r>
      <w:r>
        <w:rPr>
          <w:color w:val="221F1F"/>
        </w:rPr>
        <w:t>The process of splitting up the given force into a number of components, without changing its effect on the body is called resolution of a force. A force is, generally, resolved along two mutually perpendicular directions. In fact, the resolution of a force is the reverse action of the addition of the component vectors.</w:t>
      </w:r>
    </w:p>
    <w:p w14:paraId="667DB226">
      <w:pPr>
        <w:pStyle w:val="7"/>
        <w:spacing w:before="1"/>
        <w:ind w:left="0"/>
      </w:pPr>
    </w:p>
    <w:p w14:paraId="56CF9BFC">
      <w:pPr>
        <w:pStyle w:val="7"/>
        <w:ind w:right="449"/>
        <w:jc w:val="both"/>
      </w:pPr>
      <w:r>
        <w:rPr>
          <w:b/>
          <w:color w:val="221F1F"/>
        </w:rPr>
        <w:t>PRINCIPLE OF RESOLUTION</w:t>
      </w:r>
      <w:r>
        <w:rPr>
          <w:color w:val="221F1F"/>
        </w:rPr>
        <w:t xml:space="preserve">: </w:t>
      </w:r>
      <w:r>
        <w:t xml:space="preserve">It states, “The algebraic sum of the resolved parts of a no. of forces, in a given direction, is equal to the resolved part of their resultant in the same </w:t>
      </w:r>
      <w:r>
        <w:rPr>
          <w:spacing w:val="-2"/>
        </w:rPr>
        <w:t>direction.”</w:t>
      </w:r>
    </w:p>
    <w:p w14:paraId="0A330647">
      <w:pPr>
        <w:pStyle w:val="7"/>
        <w:jc w:val="both"/>
      </w:pPr>
      <w:r>
        <w:rPr>
          <w:b/>
        </w:rPr>
        <w:t>Note:</w:t>
      </w:r>
      <w:r>
        <w:rPr>
          <w:b/>
          <w:spacing w:val="-4"/>
        </w:rPr>
        <w:t xml:space="preserve"> </w:t>
      </w:r>
      <w:r>
        <w:t>In</w:t>
      </w:r>
      <w:r>
        <w:rPr>
          <w:spacing w:val="-4"/>
        </w:rPr>
        <w:t xml:space="preserve"> </w:t>
      </w:r>
      <w:r>
        <w:t>general,</w:t>
      </w:r>
      <w:r>
        <w:rPr>
          <w:spacing w:val="-4"/>
        </w:rPr>
        <w:t xml:space="preserve"> </w:t>
      </w:r>
      <w:r>
        <w:t>the</w:t>
      </w:r>
      <w:r>
        <w:rPr>
          <w:spacing w:val="-1"/>
        </w:rPr>
        <w:t xml:space="preserve"> </w:t>
      </w:r>
      <w:r>
        <w:t>forces</w:t>
      </w:r>
      <w:r>
        <w:rPr>
          <w:spacing w:val="-2"/>
        </w:rPr>
        <w:t xml:space="preserve"> </w:t>
      </w:r>
      <w:r>
        <w:t>are</w:t>
      </w:r>
      <w:r>
        <w:rPr>
          <w:spacing w:val="-2"/>
        </w:rPr>
        <w:t xml:space="preserve"> </w:t>
      </w:r>
      <w:r>
        <w:t>resolved</w:t>
      </w:r>
      <w:r>
        <w:rPr>
          <w:spacing w:val="-3"/>
        </w:rPr>
        <w:t xml:space="preserve"> </w:t>
      </w:r>
      <w:r>
        <w:t>in</w:t>
      </w:r>
      <w:r>
        <w:rPr>
          <w:spacing w:val="-3"/>
        </w:rPr>
        <w:t xml:space="preserve"> </w:t>
      </w:r>
      <w:r>
        <w:t>the</w:t>
      </w:r>
      <w:r>
        <w:rPr>
          <w:spacing w:val="-1"/>
        </w:rPr>
        <w:t xml:space="preserve"> </w:t>
      </w:r>
      <w:r>
        <w:t>vertical</w:t>
      </w:r>
      <w:r>
        <w:rPr>
          <w:spacing w:val="-1"/>
        </w:rPr>
        <w:t xml:space="preserve"> </w:t>
      </w:r>
      <w:r>
        <w:t>and</w:t>
      </w:r>
      <w:r>
        <w:rPr>
          <w:spacing w:val="-3"/>
        </w:rPr>
        <w:t xml:space="preserve"> </w:t>
      </w:r>
      <w:r>
        <w:t>horizontal</w:t>
      </w:r>
      <w:r>
        <w:rPr>
          <w:spacing w:val="-4"/>
        </w:rPr>
        <w:t xml:space="preserve"> </w:t>
      </w:r>
      <w:r>
        <w:rPr>
          <w:spacing w:val="-2"/>
        </w:rPr>
        <w:t>directions.</w:t>
      </w:r>
    </w:p>
    <w:p w14:paraId="4FDE8C83">
      <w:pPr>
        <w:pStyle w:val="7"/>
        <w:ind w:left="0"/>
      </w:pPr>
    </w:p>
    <w:p w14:paraId="1E6BD783">
      <w:pPr>
        <w:pStyle w:val="3"/>
        <w:spacing w:line="292" w:lineRule="exact"/>
        <w:jc w:val="both"/>
      </w:pPr>
      <w:r>
        <w:t>METHOD</w:t>
      </w:r>
      <w:r>
        <w:rPr>
          <w:spacing w:val="-2"/>
        </w:rPr>
        <w:t xml:space="preserve"> </w:t>
      </w:r>
      <w:r>
        <w:t>OF</w:t>
      </w:r>
      <w:r>
        <w:rPr>
          <w:spacing w:val="-2"/>
        </w:rPr>
        <w:t xml:space="preserve"> RESOLUTION:</w:t>
      </w:r>
    </w:p>
    <w:p w14:paraId="4735F30C">
      <w:pPr>
        <w:pStyle w:val="10"/>
        <w:numPr>
          <w:ilvl w:val="0"/>
          <w:numId w:val="7"/>
        </w:numPr>
        <w:tabs>
          <w:tab w:val="left" w:pos="885"/>
        </w:tabs>
        <w:spacing w:before="0" w:after="0" w:line="242" w:lineRule="auto"/>
        <w:ind w:left="885" w:right="887" w:hanging="360"/>
        <w:jc w:val="left"/>
        <w:rPr>
          <w:rFonts w:ascii="Symbol" w:hAnsi="Symbol"/>
          <w:color w:val="221F1F"/>
          <w:sz w:val="24"/>
        </w:rPr>
      </w:pPr>
      <w:r>
        <w:rPr>
          <w:color w:val="221F1F"/>
          <w:sz w:val="24"/>
        </w:rPr>
        <w:t>Resolve</w:t>
      </w:r>
      <w:r>
        <w:rPr>
          <w:color w:val="221F1F"/>
          <w:spacing w:val="-2"/>
          <w:sz w:val="24"/>
        </w:rPr>
        <w:t xml:space="preserve"> </w:t>
      </w:r>
      <w:r>
        <w:rPr>
          <w:color w:val="221F1F"/>
          <w:sz w:val="24"/>
        </w:rPr>
        <w:t>all</w:t>
      </w:r>
      <w:r>
        <w:rPr>
          <w:color w:val="221F1F"/>
          <w:spacing w:val="-5"/>
          <w:sz w:val="24"/>
        </w:rPr>
        <w:t xml:space="preserve"> </w:t>
      </w:r>
      <w:r>
        <w:rPr>
          <w:color w:val="221F1F"/>
          <w:sz w:val="24"/>
        </w:rPr>
        <w:t>the</w:t>
      </w:r>
      <w:r>
        <w:rPr>
          <w:color w:val="221F1F"/>
          <w:spacing w:val="-5"/>
          <w:sz w:val="24"/>
        </w:rPr>
        <w:t xml:space="preserve"> </w:t>
      </w:r>
      <w:r>
        <w:rPr>
          <w:color w:val="221F1F"/>
          <w:sz w:val="24"/>
        </w:rPr>
        <w:t>forces</w:t>
      </w:r>
      <w:r>
        <w:rPr>
          <w:color w:val="221F1F"/>
          <w:spacing w:val="-3"/>
          <w:sz w:val="24"/>
        </w:rPr>
        <w:t xml:space="preserve"> </w:t>
      </w:r>
      <w:r>
        <w:rPr>
          <w:color w:val="221F1F"/>
          <w:sz w:val="24"/>
        </w:rPr>
        <w:t>horizontally</w:t>
      </w:r>
      <w:r>
        <w:rPr>
          <w:color w:val="221F1F"/>
          <w:spacing w:val="-3"/>
          <w:sz w:val="24"/>
        </w:rPr>
        <w:t xml:space="preserve"> </w:t>
      </w:r>
      <w:r>
        <w:rPr>
          <w:color w:val="221F1F"/>
          <w:sz w:val="24"/>
        </w:rPr>
        <w:t>and</w:t>
      </w:r>
      <w:r>
        <w:rPr>
          <w:color w:val="221F1F"/>
          <w:spacing w:val="-4"/>
          <w:sz w:val="24"/>
        </w:rPr>
        <w:t xml:space="preserve"> </w:t>
      </w:r>
      <w:r>
        <w:rPr>
          <w:color w:val="221F1F"/>
          <w:sz w:val="24"/>
        </w:rPr>
        <w:t>find</w:t>
      </w:r>
      <w:r>
        <w:rPr>
          <w:color w:val="221F1F"/>
          <w:spacing w:val="-4"/>
          <w:sz w:val="24"/>
        </w:rPr>
        <w:t xml:space="preserve"> </w:t>
      </w:r>
      <w:r>
        <w:rPr>
          <w:color w:val="221F1F"/>
          <w:sz w:val="24"/>
        </w:rPr>
        <w:t>the</w:t>
      </w:r>
      <w:r>
        <w:rPr>
          <w:color w:val="221F1F"/>
          <w:spacing w:val="-2"/>
          <w:sz w:val="24"/>
        </w:rPr>
        <w:t xml:space="preserve"> </w:t>
      </w:r>
      <w:r>
        <w:rPr>
          <w:color w:val="221F1F"/>
          <w:sz w:val="24"/>
        </w:rPr>
        <w:t>algebraic</w:t>
      </w:r>
      <w:r>
        <w:rPr>
          <w:color w:val="221F1F"/>
          <w:spacing w:val="-3"/>
          <w:sz w:val="24"/>
        </w:rPr>
        <w:t xml:space="preserve"> </w:t>
      </w:r>
      <w:r>
        <w:rPr>
          <w:color w:val="221F1F"/>
          <w:sz w:val="24"/>
        </w:rPr>
        <w:t>sum</w:t>
      </w:r>
      <w:r>
        <w:rPr>
          <w:color w:val="221F1F"/>
          <w:spacing w:val="-3"/>
          <w:sz w:val="24"/>
        </w:rPr>
        <w:t xml:space="preserve"> </w:t>
      </w:r>
      <w:r>
        <w:rPr>
          <w:color w:val="221F1F"/>
          <w:sz w:val="24"/>
        </w:rPr>
        <w:t>of</w:t>
      </w:r>
      <w:r>
        <w:rPr>
          <w:color w:val="221F1F"/>
          <w:spacing w:val="-2"/>
          <w:sz w:val="24"/>
        </w:rPr>
        <w:t xml:space="preserve"> </w:t>
      </w:r>
      <w:r>
        <w:rPr>
          <w:color w:val="221F1F"/>
          <w:sz w:val="24"/>
        </w:rPr>
        <w:t>all</w:t>
      </w:r>
      <w:r>
        <w:rPr>
          <w:color w:val="221F1F"/>
          <w:spacing w:val="-5"/>
          <w:sz w:val="24"/>
        </w:rPr>
        <w:t xml:space="preserve"> </w:t>
      </w:r>
      <w:r>
        <w:rPr>
          <w:color w:val="221F1F"/>
          <w:sz w:val="24"/>
        </w:rPr>
        <w:t>the</w:t>
      </w:r>
      <w:r>
        <w:rPr>
          <w:color w:val="221F1F"/>
          <w:spacing w:val="-4"/>
          <w:sz w:val="24"/>
        </w:rPr>
        <w:t xml:space="preserve"> </w:t>
      </w:r>
      <w:r>
        <w:rPr>
          <w:color w:val="221F1F"/>
          <w:sz w:val="24"/>
        </w:rPr>
        <w:t>horizontal components .</w:t>
      </w:r>
    </w:p>
    <w:p w14:paraId="5A06ADE1">
      <w:pPr>
        <w:pStyle w:val="10"/>
        <w:numPr>
          <w:ilvl w:val="0"/>
          <w:numId w:val="7"/>
        </w:numPr>
        <w:tabs>
          <w:tab w:val="left" w:pos="885"/>
        </w:tabs>
        <w:spacing w:before="0" w:after="0" w:line="240" w:lineRule="auto"/>
        <w:ind w:left="885" w:right="1421" w:hanging="360"/>
        <w:jc w:val="left"/>
        <w:rPr>
          <w:rFonts w:ascii="Symbol" w:hAnsi="Symbol"/>
          <w:color w:val="221F1F"/>
          <w:sz w:val="24"/>
        </w:rPr>
      </w:pPr>
      <w:r>
        <w:rPr>
          <w:color w:val="221F1F"/>
          <w:sz w:val="24"/>
        </w:rPr>
        <w:t>Resolve</w:t>
      </w:r>
      <w:r>
        <w:rPr>
          <w:color w:val="221F1F"/>
          <w:spacing w:val="-2"/>
          <w:sz w:val="24"/>
        </w:rPr>
        <w:t xml:space="preserve"> </w:t>
      </w:r>
      <w:r>
        <w:rPr>
          <w:color w:val="221F1F"/>
          <w:sz w:val="24"/>
        </w:rPr>
        <w:t>all</w:t>
      </w:r>
      <w:r>
        <w:rPr>
          <w:color w:val="221F1F"/>
          <w:spacing w:val="-5"/>
          <w:sz w:val="24"/>
        </w:rPr>
        <w:t xml:space="preserve"> </w:t>
      </w:r>
      <w:r>
        <w:rPr>
          <w:color w:val="221F1F"/>
          <w:sz w:val="24"/>
        </w:rPr>
        <w:t>the</w:t>
      </w:r>
      <w:r>
        <w:rPr>
          <w:color w:val="221F1F"/>
          <w:spacing w:val="-5"/>
          <w:sz w:val="24"/>
        </w:rPr>
        <w:t xml:space="preserve"> </w:t>
      </w:r>
      <w:r>
        <w:rPr>
          <w:color w:val="221F1F"/>
          <w:sz w:val="24"/>
        </w:rPr>
        <w:t>forces</w:t>
      </w:r>
      <w:r>
        <w:rPr>
          <w:color w:val="221F1F"/>
          <w:spacing w:val="-3"/>
          <w:sz w:val="24"/>
        </w:rPr>
        <w:t xml:space="preserve"> </w:t>
      </w:r>
      <w:r>
        <w:rPr>
          <w:color w:val="221F1F"/>
          <w:sz w:val="24"/>
        </w:rPr>
        <w:t>vertically</w:t>
      </w:r>
      <w:r>
        <w:rPr>
          <w:color w:val="221F1F"/>
          <w:spacing w:val="-3"/>
          <w:sz w:val="24"/>
        </w:rPr>
        <w:t xml:space="preserve"> </w:t>
      </w:r>
      <w:r>
        <w:rPr>
          <w:color w:val="221F1F"/>
          <w:sz w:val="24"/>
        </w:rPr>
        <w:t>and find</w:t>
      </w:r>
      <w:r>
        <w:rPr>
          <w:color w:val="221F1F"/>
          <w:spacing w:val="-4"/>
          <w:sz w:val="24"/>
        </w:rPr>
        <w:t xml:space="preserve"> </w:t>
      </w:r>
      <w:r>
        <w:rPr>
          <w:color w:val="221F1F"/>
          <w:sz w:val="24"/>
        </w:rPr>
        <w:t>the</w:t>
      </w:r>
      <w:r>
        <w:rPr>
          <w:color w:val="221F1F"/>
          <w:spacing w:val="-2"/>
          <w:sz w:val="24"/>
        </w:rPr>
        <w:t xml:space="preserve"> </w:t>
      </w:r>
      <w:r>
        <w:rPr>
          <w:color w:val="221F1F"/>
          <w:sz w:val="24"/>
        </w:rPr>
        <w:t>algebraic</w:t>
      </w:r>
      <w:r>
        <w:rPr>
          <w:color w:val="221F1F"/>
          <w:spacing w:val="-3"/>
          <w:sz w:val="24"/>
        </w:rPr>
        <w:t xml:space="preserve"> </w:t>
      </w:r>
      <w:r>
        <w:rPr>
          <w:color w:val="221F1F"/>
          <w:sz w:val="24"/>
        </w:rPr>
        <w:t>sum</w:t>
      </w:r>
      <w:r>
        <w:rPr>
          <w:color w:val="221F1F"/>
          <w:spacing w:val="-3"/>
          <w:sz w:val="24"/>
        </w:rPr>
        <w:t xml:space="preserve"> </w:t>
      </w:r>
      <w:r>
        <w:rPr>
          <w:color w:val="221F1F"/>
          <w:sz w:val="24"/>
        </w:rPr>
        <w:t>of</w:t>
      </w:r>
      <w:r>
        <w:rPr>
          <w:color w:val="221F1F"/>
          <w:spacing w:val="-2"/>
          <w:sz w:val="24"/>
        </w:rPr>
        <w:t xml:space="preserve"> </w:t>
      </w:r>
      <w:r>
        <w:rPr>
          <w:color w:val="221F1F"/>
          <w:sz w:val="24"/>
        </w:rPr>
        <w:t>all</w:t>
      </w:r>
      <w:r>
        <w:rPr>
          <w:color w:val="221F1F"/>
          <w:spacing w:val="-3"/>
          <w:sz w:val="24"/>
        </w:rPr>
        <w:t xml:space="preserve"> </w:t>
      </w:r>
      <w:r>
        <w:rPr>
          <w:color w:val="221F1F"/>
          <w:sz w:val="24"/>
        </w:rPr>
        <w:t xml:space="preserve">the vertical </w:t>
      </w:r>
      <w:r>
        <w:rPr>
          <w:color w:val="221F1F"/>
          <w:spacing w:val="-2"/>
          <w:sz w:val="24"/>
        </w:rPr>
        <w:t>components</w:t>
      </w:r>
    </w:p>
    <w:p w14:paraId="28680334">
      <w:pPr>
        <w:pStyle w:val="10"/>
        <w:numPr>
          <w:ilvl w:val="0"/>
          <w:numId w:val="7"/>
        </w:numPr>
        <w:tabs>
          <w:tab w:val="left" w:pos="885"/>
        </w:tabs>
        <w:spacing w:before="0" w:after="0" w:line="305" w:lineRule="exact"/>
        <w:ind w:left="885" w:right="0" w:hanging="360"/>
        <w:jc w:val="left"/>
        <w:rPr>
          <w:rFonts w:ascii="Symbol" w:hAnsi="Symbol"/>
          <w:color w:val="221F1F"/>
          <w:sz w:val="24"/>
        </w:rPr>
      </w:pPr>
      <w:r>
        <w:rPr>
          <w:rFonts w:ascii="Symbol" w:hAnsi="Symbol"/>
          <w:sz w:val="24"/>
        </w:rPr>
        <w:drawing>
          <wp:anchor distT="0" distB="0" distL="0" distR="0" simplePos="0" relativeHeight="251668480" behindDoc="1" locked="0" layoutInCell="1" allowOverlap="1">
            <wp:simplePos x="0" y="0"/>
            <wp:positionH relativeFrom="page">
              <wp:posOffset>3465830</wp:posOffset>
            </wp:positionH>
            <wp:positionV relativeFrom="paragraph">
              <wp:posOffset>219075</wp:posOffset>
            </wp:positionV>
            <wp:extent cx="1202690" cy="200025"/>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202655" cy="200025"/>
                    </a:xfrm>
                    <a:prstGeom prst="rect">
                      <a:avLst/>
                    </a:prstGeom>
                  </pic:spPr>
                </pic:pic>
              </a:graphicData>
            </a:graphic>
          </wp:anchor>
        </w:drawing>
      </w:r>
      <w:r>
        <w:rPr>
          <w:color w:val="221F1F"/>
          <w:sz w:val="24"/>
        </w:rPr>
        <w:t>The</w:t>
      </w:r>
      <w:r>
        <w:rPr>
          <w:color w:val="221F1F"/>
          <w:spacing w:val="-4"/>
          <w:sz w:val="24"/>
        </w:rPr>
        <w:t xml:space="preserve"> </w:t>
      </w:r>
      <w:r>
        <w:rPr>
          <w:color w:val="221F1F"/>
          <w:sz w:val="24"/>
        </w:rPr>
        <w:t>resultant</w:t>
      </w:r>
      <w:r>
        <w:rPr>
          <w:color w:val="221F1F"/>
          <w:spacing w:val="1"/>
          <w:sz w:val="24"/>
        </w:rPr>
        <w:t xml:space="preserve"> </w:t>
      </w:r>
      <w:r>
        <w:rPr>
          <w:i/>
          <w:color w:val="221F1F"/>
          <w:sz w:val="24"/>
        </w:rPr>
        <w:t>R</w:t>
      </w:r>
      <w:r>
        <w:rPr>
          <w:i/>
          <w:color w:val="221F1F"/>
          <w:spacing w:val="-2"/>
          <w:sz w:val="24"/>
        </w:rPr>
        <w:t xml:space="preserve"> </w:t>
      </w:r>
      <w:r>
        <w:rPr>
          <w:color w:val="221F1F"/>
          <w:sz w:val="24"/>
        </w:rPr>
        <w:t>of</w:t>
      </w:r>
      <w:r>
        <w:rPr>
          <w:color w:val="221F1F"/>
          <w:spacing w:val="-3"/>
          <w:sz w:val="24"/>
        </w:rPr>
        <w:t xml:space="preserve"> </w:t>
      </w:r>
      <w:r>
        <w:rPr>
          <w:color w:val="221F1F"/>
          <w:sz w:val="24"/>
        </w:rPr>
        <w:t>the</w:t>
      </w:r>
      <w:r>
        <w:rPr>
          <w:color w:val="221F1F"/>
          <w:spacing w:val="-4"/>
          <w:sz w:val="24"/>
        </w:rPr>
        <w:t xml:space="preserve"> </w:t>
      </w:r>
      <w:r>
        <w:rPr>
          <w:color w:val="221F1F"/>
          <w:sz w:val="24"/>
        </w:rPr>
        <w:t>given</w:t>
      </w:r>
      <w:r>
        <w:rPr>
          <w:color w:val="221F1F"/>
          <w:spacing w:val="-3"/>
          <w:sz w:val="24"/>
        </w:rPr>
        <w:t xml:space="preserve"> </w:t>
      </w:r>
      <w:r>
        <w:rPr>
          <w:color w:val="221F1F"/>
          <w:sz w:val="24"/>
        </w:rPr>
        <w:t>forces</w:t>
      </w:r>
      <w:r>
        <w:rPr>
          <w:color w:val="221F1F"/>
          <w:spacing w:val="-2"/>
          <w:sz w:val="24"/>
        </w:rPr>
        <w:t xml:space="preserve"> </w:t>
      </w:r>
      <w:r>
        <w:rPr>
          <w:color w:val="221F1F"/>
          <w:sz w:val="24"/>
        </w:rPr>
        <w:t>will</w:t>
      </w:r>
      <w:r>
        <w:rPr>
          <w:color w:val="221F1F"/>
          <w:spacing w:val="-4"/>
          <w:sz w:val="24"/>
        </w:rPr>
        <w:t xml:space="preserve"> </w:t>
      </w:r>
      <w:r>
        <w:rPr>
          <w:color w:val="221F1F"/>
          <w:sz w:val="24"/>
        </w:rPr>
        <w:t>be</w:t>
      </w:r>
      <w:r>
        <w:rPr>
          <w:color w:val="221F1F"/>
          <w:spacing w:val="-1"/>
          <w:sz w:val="24"/>
        </w:rPr>
        <w:t xml:space="preserve"> </w:t>
      </w:r>
      <w:r>
        <w:rPr>
          <w:color w:val="221F1F"/>
          <w:sz w:val="24"/>
        </w:rPr>
        <w:t>given</w:t>
      </w:r>
      <w:r>
        <w:rPr>
          <w:color w:val="221F1F"/>
          <w:spacing w:val="-3"/>
          <w:sz w:val="24"/>
        </w:rPr>
        <w:t xml:space="preserve"> </w:t>
      </w:r>
      <w:r>
        <w:rPr>
          <w:color w:val="221F1F"/>
          <w:sz w:val="24"/>
        </w:rPr>
        <w:t>by</w:t>
      </w:r>
      <w:r>
        <w:rPr>
          <w:color w:val="221F1F"/>
          <w:spacing w:val="-2"/>
          <w:sz w:val="24"/>
        </w:rPr>
        <w:t xml:space="preserve"> </w:t>
      </w:r>
      <w:r>
        <w:rPr>
          <w:color w:val="221F1F"/>
          <w:sz w:val="24"/>
        </w:rPr>
        <w:t>the</w:t>
      </w:r>
      <w:r>
        <w:rPr>
          <w:color w:val="221F1F"/>
          <w:spacing w:val="-1"/>
          <w:sz w:val="24"/>
        </w:rPr>
        <w:t xml:space="preserve"> </w:t>
      </w:r>
      <w:r>
        <w:rPr>
          <w:color w:val="221F1F"/>
          <w:spacing w:val="-2"/>
          <w:sz w:val="24"/>
        </w:rPr>
        <w:t>equation;</w:t>
      </w:r>
    </w:p>
    <w:p w14:paraId="48C55CA0">
      <w:pPr>
        <w:pStyle w:val="10"/>
        <w:numPr>
          <w:ilvl w:val="0"/>
          <w:numId w:val="7"/>
        </w:numPr>
        <w:tabs>
          <w:tab w:val="left" w:pos="885"/>
        </w:tabs>
        <w:spacing w:before="119" w:after="0" w:line="240" w:lineRule="auto"/>
        <w:ind w:left="885" w:right="0" w:hanging="360"/>
        <w:jc w:val="left"/>
        <w:rPr>
          <w:rFonts w:ascii="Symbol" w:hAnsi="Symbol"/>
          <w:color w:val="221F1F"/>
          <w:sz w:val="32"/>
        </w:rPr>
      </w:pPr>
      <w:r>
        <w:rPr>
          <w:color w:val="221F1F"/>
          <w:sz w:val="24"/>
        </w:rPr>
        <w:t>The</w:t>
      </w:r>
      <w:r>
        <w:rPr>
          <w:color w:val="221F1F"/>
          <w:spacing w:val="-4"/>
          <w:sz w:val="24"/>
        </w:rPr>
        <w:t xml:space="preserve"> </w:t>
      </w:r>
      <w:r>
        <w:rPr>
          <w:color w:val="221F1F"/>
          <w:sz w:val="24"/>
        </w:rPr>
        <w:t>resultant</w:t>
      </w:r>
      <w:r>
        <w:rPr>
          <w:color w:val="221F1F"/>
          <w:spacing w:val="-4"/>
          <w:sz w:val="24"/>
        </w:rPr>
        <w:t xml:space="preserve"> </w:t>
      </w:r>
      <w:r>
        <w:rPr>
          <w:color w:val="221F1F"/>
          <w:sz w:val="24"/>
        </w:rPr>
        <w:t>force</w:t>
      </w:r>
      <w:r>
        <w:rPr>
          <w:color w:val="221F1F"/>
          <w:spacing w:val="-2"/>
          <w:sz w:val="24"/>
        </w:rPr>
        <w:t xml:space="preserve"> </w:t>
      </w:r>
      <w:r>
        <w:rPr>
          <w:color w:val="221F1F"/>
          <w:sz w:val="24"/>
        </w:rPr>
        <w:t>will</w:t>
      </w:r>
      <w:r>
        <w:rPr>
          <w:color w:val="221F1F"/>
          <w:spacing w:val="-5"/>
          <w:sz w:val="24"/>
        </w:rPr>
        <w:t xml:space="preserve"> </w:t>
      </w:r>
      <w:r>
        <w:rPr>
          <w:color w:val="221F1F"/>
          <w:sz w:val="24"/>
        </w:rPr>
        <w:t>be</w:t>
      </w:r>
      <w:r>
        <w:rPr>
          <w:color w:val="221F1F"/>
          <w:spacing w:val="-2"/>
          <w:sz w:val="24"/>
        </w:rPr>
        <w:t xml:space="preserve"> </w:t>
      </w:r>
      <w:r>
        <w:rPr>
          <w:color w:val="221F1F"/>
          <w:sz w:val="24"/>
        </w:rPr>
        <w:t>inclined</w:t>
      </w:r>
      <w:r>
        <w:rPr>
          <w:color w:val="221F1F"/>
          <w:spacing w:val="-3"/>
          <w:sz w:val="24"/>
        </w:rPr>
        <w:t xml:space="preserve"> </w:t>
      </w:r>
      <w:r>
        <w:rPr>
          <w:color w:val="221F1F"/>
          <w:sz w:val="24"/>
        </w:rPr>
        <w:t>at</w:t>
      </w:r>
      <w:r>
        <w:rPr>
          <w:color w:val="221F1F"/>
          <w:spacing w:val="-4"/>
          <w:sz w:val="24"/>
        </w:rPr>
        <w:t xml:space="preserve"> </w:t>
      </w:r>
      <w:r>
        <w:rPr>
          <w:color w:val="221F1F"/>
          <w:sz w:val="24"/>
        </w:rPr>
        <w:t>an</w:t>
      </w:r>
      <w:r>
        <w:rPr>
          <w:color w:val="221F1F"/>
          <w:spacing w:val="2"/>
          <w:sz w:val="24"/>
        </w:rPr>
        <w:t xml:space="preserve"> </w:t>
      </w:r>
      <w:r>
        <w:rPr>
          <w:color w:val="221F1F"/>
          <w:sz w:val="24"/>
        </w:rPr>
        <w:t>angle</w:t>
      </w:r>
      <w:r>
        <w:rPr>
          <w:color w:val="221F1F"/>
          <w:spacing w:val="-4"/>
          <w:sz w:val="24"/>
        </w:rPr>
        <w:t xml:space="preserve"> </w:t>
      </w:r>
      <w:r>
        <w:rPr>
          <w:color w:val="221F1F"/>
          <w:sz w:val="24"/>
        </w:rPr>
        <w:t>,</w:t>
      </w:r>
      <w:r>
        <w:rPr>
          <w:color w:val="221F1F"/>
          <w:spacing w:val="-3"/>
          <w:sz w:val="24"/>
        </w:rPr>
        <w:t xml:space="preserve"> </w:t>
      </w:r>
      <w:r>
        <w:rPr>
          <w:color w:val="221F1F"/>
          <w:sz w:val="24"/>
        </w:rPr>
        <w:t>with</w:t>
      </w:r>
      <w:r>
        <w:rPr>
          <w:color w:val="221F1F"/>
          <w:spacing w:val="-4"/>
          <w:sz w:val="24"/>
        </w:rPr>
        <w:t xml:space="preserve"> </w:t>
      </w:r>
      <w:r>
        <w:rPr>
          <w:color w:val="221F1F"/>
          <w:sz w:val="24"/>
        </w:rPr>
        <w:t>the</w:t>
      </w:r>
      <w:r>
        <w:rPr>
          <w:color w:val="221F1F"/>
          <w:spacing w:val="-1"/>
          <w:sz w:val="24"/>
        </w:rPr>
        <w:t xml:space="preserve"> </w:t>
      </w:r>
      <w:r>
        <w:rPr>
          <w:color w:val="221F1F"/>
          <w:sz w:val="24"/>
        </w:rPr>
        <w:t>horizontal,</w:t>
      </w:r>
      <w:r>
        <w:rPr>
          <w:color w:val="221F1F"/>
          <w:spacing w:val="-2"/>
          <w:sz w:val="24"/>
        </w:rPr>
        <w:t xml:space="preserve"> </w:t>
      </w:r>
      <w:r>
        <w:rPr>
          <w:color w:val="221F1F"/>
          <w:sz w:val="24"/>
        </w:rPr>
        <w:t>such</w:t>
      </w:r>
      <w:r>
        <w:rPr>
          <w:color w:val="221F1F"/>
          <w:spacing w:val="-3"/>
          <w:sz w:val="24"/>
        </w:rPr>
        <w:t xml:space="preserve"> </w:t>
      </w:r>
      <w:r>
        <w:rPr>
          <w:color w:val="221F1F"/>
          <w:spacing w:val="-4"/>
          <w:sz w:val="24"/>
        </w:rPr>
        <w:t>that</w:t>
      </w:r>
    </w:p>
    <w:p w14:paraId="579274D0">
      <w:pPr>
        <w:pStyle w:val="7"/>
        <w:spacing w:before="131"/>
        <w:ind w:left="0"/>
        <w:rPr>
          <w:sz w:val="20"/>
        </w:rPr>
      </w:pPr>
      <w:r>
        <w:rPr>
          <w:sz w:val="20"/>
        </w:rPr>
        <w:drawing>
          <wp:anchor distT="0" distB="0" distL="0" distR="0" simplePos="0" relativeHeight="251669504" behindDoc="1" locked="0" layoutInCell="1" allowOverlap="1">
            <wp:simplePos x="0" y="0"/>
            <wp:positionH relativeFrom="page">
              <wp:posOffset>3389630</wp:posOffset>
            </wp:positionH>
            <wp:positionV relativeFrom="paragraph">
              <wp:posOffset>253365</wp:posOffset>
            </wp:positionV>
            <wp:extent cx="632460" cy="29210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632402" cy="292322"/>
                    </a:xfrm>
                    <a:prstGeom prst="rect">
                      <a:avLst/>
                    </a:prstGeom>
                  </pic:spPr>
                </pic:pic>
              </a:graphicData>
            </a:graphic>
          </wp:anchor>
        </w:drawing>
      </w:r>
    </w:p>
    <w:p w14:paraId="4F8CDE96">
      <w:pPr>
        <w:pStyle w:val="7"/>
        <w:spacing w:after="0"/>
        <w:rPr>
          <w:sz w:val="20"/>
        </w:rPr>
        <w:sectPr>
          <w:pgSz w:w="11910" w:h="16840"/>
          <w:pgMar w:top="1380" w:right="992" w:bottom="1200" w:left="1275" w:header="0" w:footer="1014" w:gutter="0"/>
          <w:cols w:space="720" w:num="1"/>
        </w:sectPr>
      </w:pPr>
    </w:p>
    <w:p w14:paraId="767CC4B3">
      <w:pPr>
        <w:pStyle w:val="7"/>
        <w:spacing w:before="41"/>
        <w:ind w:right="441"/>
        <w:jc w:val="both"/>
      </w:pPr>
      <w:r>
        <w:rPr>
          <w:b/>
        </w:rPr>
        <w:t>EXAMPLE:</w:t>
      </w:r>
      <w:r>
        <w:rPr>
          <w:b/>
          <w:spacing w:val="80"/>
        </w:rPr>
        <w:t xml:space="preserve"> </w:t>
      </w:r>
      <w:r>
        <w:rPr>
          <w:color w:val="221F1F"/>
        </w:rPr>
        <w:t>A</w:t>
      </w:r>
      <w:r>
        <w:rPr>
          <w:color w:val="221F1F"/>
          <w:spacing w:val="80"/>
        </w:rPr>
        <w:t xml:space="preserve"> </w:t>
      </w:r>
      <w:r>
        <w:rPr>
          <w:color w:val="221F1F"/>
        </w:rPr>
        <w:t>triangle</w:t>
      </w:r>
      <w:r>
        <w:rPr>
          <w:color w:val="221F1F"/>
          <w:spacing w:val="80"/>
        </w:rPr>
        <w:t xml:space="preserve"> </w:t>
      </w:r>
      <w:r>
        <w:rPr>
          <w:color w:val="221F1F"/>
        </w:rPr>
        <w:t>ABC</w:t>
      </w:r>
      <w:r>
        <w:rPr>
          <w:color w:val="221F1F"/>
          <w:spacing w:val="80"/>
        </w:rPr>
        <w:t xml:space="preserve"> </w:t>
      </w:r>
      <w:r>
        <w:rPr>
          <w:color w:val="221F1F"/>
        </w:rPr>
        <w:t>has</w:t>
      </w:r>
      <w:r>
        <w:rPr>
          <w:color w:val="221F1F"/>
          <w:spacing w:val="80"/>
        </w:rPr>
        <w:t xml:space="preserve"> </w:t>
      </w:r>
      <w:r>
        <w:rPr>
          <w:color w:val="221F1F"/>
        </w:rPr>
        <w:t>its</w:t>
      </w:r>
      <w:r>
        <w:rPr>
          <w:color w:val="221F1F"/>
          <w:spacing w:val="80"/>
        </w:rPr>
        <w:t xml:space="preserve"> </w:t>
      </w:r>
      <w:r>
        <w:rPr>
          <w:color w:val="221F1F"/>
        </w:rPr>
        <w:t>side</w:t>
      </w:r>
      <w:r>
        <w:rPr>
          <w:color w:val="221F1F"/>
          <w:spacing w:val="80"/>
        </w:rPr>
        <w:t xml:space="preserve"> </w:t>
      </w:r>
      <w:r>
        <w:rPr>
          <w:color w:val="221F1F"/>
        </w:rPr>
        <w:t>AB</w:t>
      </w:r>
      <w:r>
        <w:rPr>
          <w:color w:val="221F1F"/>
          <w:spacing w:val="80"/>
        </w:rPr>
        <w:t xml:space="preserve"> </w:t>
      </w:r>
      <w:r>
        <w:rPr>
          <w:color w:val="221F1F"/>
        </w:rPr>
        <w:t>=</w:t>
      </w:r>
      <w:r>
        <w:rPr>
          <w:color w:val="221F1F"/>
          <w:spacing w:val="80"/>
        </w:rPr>
        <w:t xml:space="preserve"> </w:t>
      </w:r>
      <w:r>
        <w:rPr>
          <w:color w:val="221F1F"/>
        </w:rPr>
        <w:t>40</w:t>
      </w:r>
      <w:r>
        <w:rPr>
          <w:color w:val="221F1F"/>
          <w:spacing w:val="80"/>
        </w:rPr>
        <w:t xml:space="preserve"> </w:t>
      </w:r>
      <w:r>
        <w:rPr>
          <w:color w:val="221F1F"/>
        </w:rPr>
        <w:t>mm</w:t>
      </w:r>
      <w:r>
        <w:rPr>
          <w:color w:val="221F1F"/>
          <w:spacing w:val="80"/>
        </w:rPr>
        <w:t xml:space="preserve"> </w:t>
      </w:r>
      <w:r>
        <w:rPr>
          <w:color w:val="221F1F"/>
        </w:rPr>
        <w:t>along</w:t>
      </w:r>
      <w:r>
        <w:rPr>
          <w:color w:val="221F1F"/>
          <w:spacing w:val="80"/>
        </w:rPr>
        <w:t xml:space="preserve"> </w:t>
      </w:r>
      <w:r>
        <w:rPr>
          <w:color w:val="221F1F"/>
        </w:rPr>
        <w:t>positive</w:t>
      </w:r>
      <w:r>
        <w:rPr>
          <w:color w:val="221F1F"/>
          <w:spacing w:val="80"/>
        </w:rPr>
        <w:t xml:space="preserve"> </w:t>
      </w:r>
      <w:r>
        <w:rPr>
          <w:color w:val="221F1F"/>
        </w:rPr>
        <w:t>x-axis</w:t>
      </w:r>
      <w:r>
        <w:rPr>
          <w:color w:val="221F1F"/>
          <w:spacing w:val="80"/>
        </w:rPr>
        <w:t xml:space="preserve"> </w:t>
      </w:r>
      <w:r>
        <w:rPr>
          <w:color w:val="221F1F"/>
        </w:rPr>
        <w:t>and</w:t>
      </w:r>
      <w:r>
        <w:rPr>
          <w:color w:val="221F1F"/>
          <w:spacing w:val="80"/>
        </w:rPr>
        <w:t xml:space="preserve"> </w:t>
      </w:r>
      <w:r>
        <w:rPr>
          <w:color w:val="221F1F"/>
        </w:rPr>
        <w:t>side BC</w:t>
      </w:r>
      <w:r>
        <w:rPr>
          <w:color w:val="221F1F"/>
          <w:spacing w:val="-1"/>
        </w:rPr>
        <w:t xml:space="preserve"> </w:t>
      </w:r>
      <w:r>
        <w:rPr>
          <w:color w:val="221F1F"/>
        </w:rPr>
        <w:t>= 30 mm along</w:t>
      </w:r>
      <w:r>
        <w:rPr>
          <w:color w:val="221F1F"/>
          <w:spacing w:val="-1"/>
        </w:rPr>
        <w:t xml:space="preserve"> </w:t>
      </w:r>
      <w:r>
        <w:rPr>
          <w:color w:val="221F1F"/>
        </w:rPr>
        <w:t>positive</w:t>
      </w:r>
      <w:r>
        <w:rPr>
          <w:color w:val="221F1F"/>
          <w:spacing w:val="-1"/>
        </w:rPr>
        <w:t xml:space="preserve"> </w:t>
      </w:r>
      <w:r>
        <w:rPr>
          <w:color w:val="221F1F"/>
        </w:rPr>
        <w:t>y-axis.</w:t>
      </w:r>
      <w:r>
        <w:rPr>
          <w:color w:val="221F1F"/>
          <w:spacing w:val="-2"/>
        </w:rPr>
        <w:t xml:space="preserve"> </w:t>
      </w:r>
      <w:r>
        <w:rPr>
          <w:color w:val="221F1F"/>
        </w:rPr>
        <w:t>Three</w:t>
      </w:r>
      <w:r>
        <w:rPr>
          <w:color w:val="221F1F"/>
          <w:spacing w:val="-3"/>
        </w:rPr>
        <w:t xml:space="preserve"> </w:t>
      </w:r>
      <w:r>
        <w:rPr>
          <w:color w:val="221F1F"/>
        </w:rPr>
        <w:t>forces</w:t>
      </w:r>
      <w:r>
        <w:rPr>
          <w:color w:val="221F1F"/>
          <w:spacing w:val="-3"/>
        </w:rPr>
        <w:t xml:space="preserve"> </w:t>
      </w:r>
      <w:r>
        <w:rPr>
          <w:color w:val="221F1F"/>
        </w:rPr>
        <w:t>of</w:t>
      </w:r>
      <w:r>
        <w:rPr>
          <w:color w:val="221F1F"/>
          <w:spacing w:val="-2"/>
        </w:rPr>
        <w:t xml:space="preserve"> </w:t>
      </w:r>
      <w:r>
        <w:rPr>
          <w:color w:val="221F1F"/>
        </w:rPr>
        <w:t>40 N,</w:t>
      </w:r>
      <w:r>
        <w:rPr>
          <w:color w:val="221F1F"/>
          <w:spacing w:val="-3"/>
        </w:rPr>
        <w:t xml:space="preserve"> </w:t>
      </w:r>
      <w:r>
        <w:rPr>
          <w:color w:val="221F1F"/>
        </w:rPr>
        <w:t>50</w:t>
      </w:r>
      <w:r>
        <w:rPr>
          <w:color w:val="221F1F"/>
          <w:spacing w:val="-2"/>
        </w:rPr>
        <w:t xml:space="preserve"> </w:t>
      </w:r>
      <w:r>
        <w:rPr>
          <w:color w:val="221F1F"/>
        </w:rPr>
        <w:t>N and</w:t>
      </w:r>
      <w:r>
        <w:rPr>
          <w:color w:val="221F1F"/>
          <w:spacing w:val="-2"/>
        </w:rPr>
        <w:t xml:space="preserve"> </w:t>
      </w:r>
      <w:r>
        <w:rPr>
          <w:color w:val="221F1F"/>
        </w:rPr>
        <w:t>30</w:t>
      </w:r>
      <w:r>
        <w:rPr>
          <w:color w:val="221F1F"/>
          <w:spacing w:val="-2"/>
        </w:rPr>
        <w:t xml:space="preserve"> </w:t>
      </w:r>
      <w:r>
        <w:rPr>
          <w:color w:val="221F1F"/>
        </w:rPr>
        <w:t>N act</w:t>
      </w:r>
      <w:r>
        <w:rPr>
          <w:color w:val="221F1F"/>
          <w:spacing w:val="-2"/>
        </w:rPr>
        <w:t xml:space="preserve"> </w:t>
      </w:r>
      <w:r>
        <w:rPr>
          <w:color w:val="221F1F"/>
        </w:rPr>
        <w:t>along</w:t>
      </w:r>
      <w:r>
        <w:rPr>
          <w:color w:val="221F1F"/>
          <w:spacing w:val="-1"/>
        </w:rPr>
        <w:t xml:space="preserve"> </w:t>
      </w:r>
      <w:r>
        <w:rPr>
          <w:color w:val="221F1F"/>
        </w:rPr>
        <w:t>the sides</w:t>
      </w:r>
      <w:r>
        <w:rPr>
          <w:color w:val="221F1F"/>
          <w:spacing w:val="-1"/>
        </w:rPr>
        <w:t xml:space="preserve"> </w:t>
      </w:r>
      <w:r>
        <w:rPr>
          <w:color w:val="221F1F"/>
        </w:rPr>
        <w:t>AB, BC and CA respectively. Determine magnitude of the resultant of such a system of forces.</w:t>
      </w:r>
    </w:p>
    <w:p w14:paraId="5F0A5B30">
      <w:pPr>
        <w:pStyle w:val="7"/>
        <w:spacing w:before="174"/>
        <w:ind w:left="0"/>
        <w:rPr>
          <w:sz w:val="20"/>
        </w:rPr>
      </w:pPr>
      <w:r>
        <w:rPr>
          <w:sz w:val="20"/>
        </w:rPr>
        <mc:AlternateContent>
          <mc:Choice Requires="wpg">
            <w:drawing>
              <wp:anchor distT="0" distB="0" distL="0" distR="0" simplePos="0" relativeHeight="251669504" behindDoc="1" locked="0" layoutInCell="1" allowOverlap="1">
                <wp:simplePos x="0" y="0"/>
                <wp:positionH relativeFrom="page">
                  <wp:posOffset>1030605</wp:posOffset>
                </wp:positionH>
                <wp:positionV relativeFrom="paragraph">
                  <wp:posOffset>280670</wp:posOffset>
                </wp:positionV>
                <wp:extent cx="5448300" cy="301244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5448300" cy="3012440"/>
                          <a:chOff x="0" y="0"/>
                          <a:chExt cx="5448300" cy="3012440"/>
                        </a:xfrm>
                      </wpg:grpSpPr>
                      <pic:pic xmlns:pic="http://schemas.openxmlformats.org/drawingml/2006/picture">
                        <pic:nvPicPr>
                          <pic:cNvPr id="8" name="Image 8"/>
                          <pic:cNvPicPr/>
                        </pic:nvPicPr>
                        <pic:blipFill>
                          <a:blip r:embed="rId14" cstate="print"/>
                          <a:stretch>
                            <a:fillRect/>
                          </a:stretch>
                        </pic:blipFill>
                        <pic:spPr>
                          <a:xfrm>
                            <a:off x="0" y="0"/>
                            <a:ext cx="5447973" cy="3012221"/>
                          </a:xfrm>
                          <a:prstGeom prst="rect">
                            <a:avLst/>
                          </a:prstGeom>
                        </pic:spPr>
                      </pic:pic>
                      <wps:wsp>
                        <wps:cNvPr id="9" name="Graphic 9"/>
                        <wps:cNvSpPr/>
                        <wps:spPr>
                          <a:xfrm>
                            <a:off x="4291689" y="2189007"/>
                            <a:ext cx="594995" cy="146685"/>
                          </a:xfrm>
                          <a:custGeom>
                            <a:avLst/>
                            <a:gdLst/>
                            <a:ahLst/>
                            <a:cxnLst/>
                            <a:rect l="l" t="t" r="r" b="b"/>
                            <a:pathLst>
                              <a:path w="594995" h="146685">
                                <a:moveTo>
                                  <a:pt x="594995" y="0"/>
                                </a:moveTo>
                                <a:lnTo>
                                  <a:pt x="0" y="0"/>
                                </a:lnTo>
                                <a:lnTo>
                                  <a:pt x="0" y="146684"/>
                                </a:lnTo>
                                <a:lnTo>
                                  <a:pt x="594995" y="146684"/>
                                </a:lnTo>
                                <a:lnTo>
                                  <a:pt x="59499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81.15pt;margin-top:22.1pt;height:237.2pt;width:429pt;mso-position-horizontal-relative:page;mso-wrap-distance-bottom:0pt;mso-wrap-distance-top:0pt;z-index:-251646976;mso-width-relative:page;mso-height-relative:page;" coordsize="5448300,3012440" o:gfxdata="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">
                <o:lock v:ext="edit" aspectratio="f"/>
                <v:shape id="Image 8" o:spid="_x0000_s1026" o:spt="75" type="#_x0000_t75" style="position:absolute;left:0;top:0;height:3012221;width:5447973;" filled="f" o:preferrelative="t" stroked="f" coordsize="21600,21600" o:gfxdata="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A75lugAAANoA&#10;AAAPAAAAAAAAAAEAIAAAACIAAABkcnMvZG93bnJldi54bWxQSwECFAAUAAAACACHTuJAMy8FnjsA&#10;AAA5AAAAEAAAAAAAAAABACAAAAAJAQAAZHJzL3NoYXBleG1sLnhtbFBLBQYAAAAABgAGAFsBAACz&#10;AwAAAAA=&#10;">
                  <v:fill on="f" focussize="0,0"/>
                  <v:stroke on="f"/>
                  <v:imagedata r:id="rId14" o:title=""/>
                  <o:lock v:ext="edit" aspectratio="f"/>
                </v:shape>
                <v:shape id="Graphic 9" o:spid="_x0000_s1026" o:spt="100" style="position:absolute;left:4291689;top:2189007;height:146685;width:594995;" fillcolor="#FFFFFF" filled="t" stroked="f" coordsize="594995,146685" o:gfxdata="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t71u/&#10;AAAA2gAAAA8AAAAAAAAAAQAgAAAAIgAAAGRycy9kb3ducmV2LnhtbFBLAQIUABQAAAAIAIdO4kAz&#10;LwWeOwAAADkAAAAQAAAAAAAAAAEAIAAAAA4BAABkcnMvc2hhcGV4bWwueG1sUEsFBgAAAAAGAAYA&#10;WwEAALgDAAAAAA==&#10;" path="m594995,0l0,0,0,146684,594995,146684,594995,0xe">
                  <v:fill on="t" focussize="0,0"/>
                  <v:stroke on="f"/>
                  <v:imagedata o:title=""/>
                  <o:lock v:ext="edit" aspectratio="f"/>
                  <v:textbox inset="0mm,0mm,0mm,0mm"/>
                </v:shape>
                <w10:wrap type="topAndBottom"/>
              </v:group>
            </w:pict>
          </mc:Fallback>
        </mc:AlternateContent>
      </w:r>
    </w:p>
    <w:p w14:paraId="49F68645">
      <w:pPr>
        <w:pStyle w:val="7"/>
        <w:spacing w:before="217"/>
        <w:ind w:left="0"/>
      </w:pPr>
    </w:p>
    <w:p w14:paraId="74E486FD">
      <w:pPr>
        <w:pStyle w:val="3"/>
        <w:rPr>
          <w:rFonts w:ascii="Times New Roman"/>
          <w:b w:val="0"/>
          <w:sz w:val="22"/>
        </w:rPr>
      </w:pPr>
      <w:r>
        <w:t>LAWS</w:t>
      </w:r>
      <w:r>
        <w:rPr>
          <w:spacing w:val="-2"/>
        </w:rPr>
        <w:t xml:space="preserve"> </w:t>
      </w:r>
      <w:r>
        <w:t>FOR</w:t>
      </w:r>
      <w:r>
        <w:rPr>
          <w:spacing w:val="-5"/>
        </w:rPr>
        <w:t xml:space="preserve"> </w:t>
      </w:r>
      <w:r>
        <w:t>THE</w:t>
      </w:r>
      <w:r>
        <w:rPr>
          <w:spacing w:val="-1"/>
        </w:rPr>
        <w:t xml:space="preserve"> </w:t>
      </w:r>
      <w:r>
        <w:t xml:space="preserve">RESULTANT </w:t>
      </w:r>
      <w:r>
        <w:rPr>
          <w:spacing w:val="-2"/>
        </w:rPr>
        <w:t>FORCE</w:t>
      </w:r>
      <w:r>
        <w:rPr>
          <w:rFonts w:ascii="Times New Roman"/>
          <w:b w:val="0"/>
          <w:color w:val="005AAA"/>
          <w:spacing w:val="-2"/>
          <w:sz w:val="22"/>
        </w:rPr>
        <w:t>:</w:t>
      </w:r>
    </w:p>
    <w:p w14:paraId="41E1935F">
      <w:pPr>
        <w:pStyle w:val="7"/>
        <w:spacing w:before="43"/>
        <w:jc w:val="both"/>
      </w:pPr>
      <w:r>
        <w:t>The</w:t>
      </w:r>
      <w:r>
        <w:rPr>
          <w:spacing w:val="-3"/>
        </w:rPr>
        <w:t xml:space="preserve"> </w:t>
      </w:r>
      <w:r>
        <w:t>resultant</w:t>
      </w:r>
      <w:r>
        <w:rPr>
          <w:spacing w:val="-2"/>
        </w:rPr>
        <w:t xml:space="preserve"> </w:t>
      </w:r>
      <w:r>
        <w:t>force,</w:t>
      </w:r>
      <w:r>
        <w:rPr>
          <w:spacing w:val="-4"/>
        </w:rPr>
        <w:t xml:space="preserve"> </w:t>
      </w:r>
      <w:r>
        <w:t>of</w:t>
      </w:r>
      <w:r>
        <w:rPr>
          <w:spacing w:val="-2"/>
        </w:rPr>
        <w:t xml:space="preserve"> </w:t>
      </w:r>
      <w:r>
        <w:t>a</w:t>
      </w:r>
      <w:r>
        <w:rPr>
          <w:spacing w:val="-3"/>
        </w:rPr>
        <w:t xml:space="preserve"> </w:t>
      </w:r>
      <w:r>
        <w:t>given system</w:t>
      </w:r>
      <w:r>
        <w:rPr>
          <w:spacing w:val="-2"/>
        </w:rPr>
        <w:t xml:space="preserve"> </w:t>
      </w:r>
      <w:r>
        <w:t>of</w:t>
      </w:r>
      <w:r>
        <w:rPr>
          <w:spacing w:val="-2"/>
        </w:rPr>
        <w:t xml:space="preserve"> </w:t>
      </w:r>
      <w:r>
        <w:t>forces,</w:t>
      </w:r>
      <w:r>
        <w:rPr>
          <w:spacing w:val="-4"/>
        </w:rPr>
        <w:t xml:space="preserve"> </w:t>
      </w:r>
      <w:r>
        <w:t>may</w:t>
      </w:r>
      <w:r>
        <w:rPr>
          <w:spacing w:val="-1"/>
        </w:rPr>
        <w:t xml:space="preserve"> </w:t>
      </w:r>
      <w:r>
        <w:t>also be</w:t>
      </w:r>
      <w:r>
        <w:rPr>
          <w:spacing w:val="-3"/>
        </w:rPr>
        <w:t xml:space="preserve"> </w:t>
      </w:r>
      <w:r>
        <w:t>found</w:t>
      </w:r>
      <w:r>
        <w:rPr>
          <w:spacing w:val="-2"/>
        </w:rPr>
        <w:t xml:space="preserve"> </w:t>
      </w:r>
      <w:r>
        <w:t>out</w:t>
      </w:r>
      <w:r>
        <w:rPr>
          <w:spacing w:val="-2"/>
        </w:rPr>
        <w:t xml:space="preserve"> </w:t>
      </w:r>
      <w:r>
        <w:t>by</w:t>
      </w:r>
      <w:r>
        <w:rPr>
          <w:spacing w:val="-2"/>
        </w:rPr>
        <w:t xml:space="preserve"> </w:t>
      </w:r>
      <w:r>
        <w:t>the</w:t>
      </w:r>
      <w:r>
        <w:rPr>
          <w:spacing w:val="-3"/>
        </w:rPr>
        <w:t xml:space="preserve"> </w:t>
      </w:r>
      <w:r>
        <w:t>following</w:t>
      </w:r>
      <w:r>
        <w:rPr>
          <w:spacing w:val="-1"/>
        </w:rPr>
        <w:t xml:space="preserve"> </w:t>
      </w:r>
      <w:r>
        <w:rPr>
          <w:spacing w:val="-4"/>
        </w:rPr>
        <w:t>laws</w:t>
      </w:r>
    </w:p>
    <w:p w14:paraId="543313BD">
      <w:pPr>
        <w:pStyle w:val="7"/>
        <w:spacing w:before="45"/>
      </w:pPr>
      <w:r>
        <w:rPr>
          <w:b/>
        </w:rPr>
        <w:t>1.</w:t>
      </w:r>
      <w:r>
        <w:rPr>
          <w:b/>
          <w:spacing w:val="-1"/>
        </w:rPr>
        <w:t xml:space="preserve"> </w:t>
      </w:r>
      <w:r>
        <w:t>Triangle</w:t>
      </w:r>
      <w:r>
        <w:rPr>
          <w:spacing w:val="-4"/>
        </w:rPr>
        <w:t xml:space="preserve"> </w:t>
      </w:r>
      <w:r>
        <w:t>law</w:t>
      </w:r>
      <w:r>
        <w:rPr>
          <w:spacing w:val="-3"/>
        </w:rPr>
        <w:t xml:space="preserve"> </w:t>
      </w:r>
      <w:r>
        <w:t>of</w:t>
      </w:r>
      <w:r>
        <w:rPr>
          <w:spacing w:val="-3"/>
        </w:rPr>
        <w:t xml:space="preserve"> </w:t>
      </w:r>
      <w:r>
        <w:t>forces.</w:t>
      </w:r>
      <w:r>
        <w:rPr>
          <w:spacing w:val="-2"/>
        </w:rPr>
        <w:t xml:space="preserve"> </w:t>
      </w:r>
      <w:r>
        <w:rPr>
          <w:b/>
        </w:rPr>
        <w:t>2.</w:t>
      </w:r>
      <w:r>
        <w:rPr>
          <w:b/>
          <w:spacing w:val="-1"/>
        </w:rPr>
        <w:t xml:space="preserve"> </w:t>
      </w:r>
      <w:r>
        <w:t>Polygon law</w:t>
      </w:r>
      <w:r>
        <w:rPr>
          <w:spacing w:val="-3"/>
        </w:rPr>
        <w:t xml:space="preserve"> </w:t>
      </w:r>
      <w:r>
        <w:t>of</w:t>
      </w:r>
      <w:r>
        <w:rPr>
          <w:spacing w:val="-2"/>
        </w:rPr>
        <w:t xml:space="preserve"> forces.</w:t>
      </w:r>
    </w:p>
    <w:p w14:paraId="49D30C8F">
      <w:pPr>
        <w:pStyle w:val="3"/>
        <w:spacing w:before="243"/>
        <w:rPr>
          <w:b w:val="0"/>
        </w:rPr>
      </w:pPr>
      <w:r>
        <w:t>TRIANGLE</w:t>
      </w:r>
      <w:r>
        <w:rPr>
          <w:spacing w:val="-4"/>
        </w:rPr>
        <w:t xml:space="preserve"> </w:t>
      </w:r>
      <w:r>
        <w:t>LAW</w:t>
      </w:r>
      <w:r>
        <w:rPr>
          <w:spacing w:val="-2"/>
        </w:rPr>
        <w:t xml:space="preserve"> </w:t>
      </w:r>
      <w:r>
        <w:t>OF</w:t>
      </w:r>
      <w:r>
        <w:rPr>
          <w:spacing w:val="-1"/>
        </w:rPr>
        <w:t xml:space="preserve"> </w:t>
      </w:r>
      <w:r>
        <w:rPr>
          <w:spacing w:val="-2"/>
        </w:rPr>
        <w:t>FORCES</w:t>
      </w:r>
      <w:r>
        <w:rPr>
          <w:b w:val="0"/>
          <w:spacing w:val="-2"/>
        </w:rPr>
        <w:t>:</w:t>
      </w:r>
    </w:p>
    <w:p w14:paraId="1CA82F7F">
      <w:pPr>
        <w:pStyle w:val="7"/>
        <w:spacing w:before="45" w:line="276" w:lineRule="auto"/>
        <w:ind w:right="458"/>
      </w:pPr>
      <w:r>
        <w:t>It</w:t>
      </w:r>
      <w:r>
        <w:rPr>
          <w:spacing w:val="-2"/>
        </w:rPr>
        <w:t xml:space="preserve"> </w:t>
      </w:r>
      <w:r>
        <w:t>states,</w:t>
      </w:r>
      <w:r>
        <w:rPr>
          <w:spacing w:val="-2"/>
        </w:rPr>
        <w:t xml:space="preserve"> </w:t>
      </w:r>
      <w:r>
        <w:t>“If</w:t>
      </w:r>
      <w:r>
        <w:rPr>
          <w:spacing w:val="-4"/>
        </w:rPr>
        <w:t xml:space="preserve"> </w:t>
      </w:r>
      <w:r>
        <w:t>two</w:t>
      </w:r>
      <w:r>
        <w:rPr>
          <w:spacing w:val="-2"/>
        </w:rPr>
        <w:t xml:space="preserve"> </w:t>
      </w:r>
      <w:r>
        <w:t>forces</w:t>
      </w:r>
      <w:r>
        <w:rPr>
          <w:spacing w:val="-3"/>
        </w:rPr>
        <w:t xml:space="preserve"> </w:t>
      </w:r>
      <w:r>
        <w:t>acting</w:t>
      </w:r>
      <w:r>
        <w:rPr>
          <w:spacing w:val="-3"/>
        </w:rPr>
        <w:t xml:space="preserve"> </w:t>
      </w:r>
      <w:r>
        <w:t>simultaneously</w:t>
      </w:r>
      <w:r>
        <w:rPr>
          <w:spacing w:val="-4"/>
        </w:rPr>
        <w:t xml:space="preserve"> </w:t>
      </w:r>
      <w:r>
        <w:t>on</w:t>
      </w:r>
      <w:r>
        <w:rPr>
          <w:spacing w:val="-6"/>
        </w:rPr>
        <w:t xml:space="preserve"> </w:t>
      </w:r>
      <w:r>
        <w:t>a</w:t>
      </w:r>
      <w:r>
        <w:rPr>
          <w:spacing w:val="-3"/>
        </w:rPr>
        <w:t xml:space="preserve"> </w:t>
      </w:r>
      <w:r>
        <w:t>particle,</w:t>
      </w:r>
      <w:r>
        <w:rPr>
          <w:spacing w:val="-5"/>
        </w:rPr>
        <w:t xml:space="preserve"> </w:t>
      </w:r>
      <w:r>
        <w:t>be</w:t>
      </w:r>
      <w:r>
        <w:rPr>
          <w:spacing w:val="-2"/>
        </w:rPr>
        <w:t xml:space="preserve"> </w:t>
      </w:r>
      <w:r>
        <w:t>represented</w:t>
      </w:r>
      <w:r>
        <w:rPr>
          <w:spacing w:val="-2"/>
        </w:rPr>
        <w:t xml:space="preserve"> </w:t>
      </w:r>
      <w:r>
        <w:t>in</w:t>
      </w:r>
      <w:r>
        <w:rPr>
          <w:spacing w:val="-4"/>
        </w:rPr>
        <w:t xml:space="preserve"> </w:t>
      </w:r>
      <w:r>
        <w:t>magnitude</w:t>
      </w:r>
      <w:r>
        <w:rPr>
          <w:spacing w:val="-4"/>
        </w:rPr>
        <w:t xml:space="preserve"> </w:t>
      </w:r>
      <w:r>
        <w:t>and direction by the two sides of a triangle, taken in order ; their resultant may be represented</w:t>
      </w:r>
      <w:r>
        <w:rPr>
          <w:spacing w:val="40"/>
        </w:rPr>
        <w:t xml:space="preserve"> </w:t>
      </w:r>
      <w:r>
        <w:t>in magnitude and direction by the third side of the triangle, taken in opposite order.”</w:t>
      </w:r>
    </w:p>
    <w:p w14:paraId="39A68829">
      <w:pPr>
        <w:pStyle w:val="3"/>
        <w:spacing w:before="199"/>
        <w:rPr>
          <w:b w:val="0"/>
        </w:rPr>
      </w:pPr>
      <w:r>
        <w:t>POLYGON</w:t>
      </w:r>
      <w:r>
        <w:rPr>
          <w:spacing w:val="-2"/>
        </w:rPr>
        <w:t xml:space="preserve"> </w:t>
      </w:r>
      <w:r>
        <w:t>LAW</w:t>
      </w:r>
      <w:r>
        <w:rPr>
          <w:spacing w:val="-1"/>
        </w:rPr>
        <w:t xml:space="preserve"> </w:t>
      </w:r>
      <w:r>
        <w:t>OF</w:t>
      </w:r>
      <w:r>
        <w:rPr>
          <w:spacing w:val="-4"/>
        </w:rPr>
        <w:t xml:space="preserve"> </w:t>
      </w:r>
      <w:r>
        <w:rPr>
          <w:spacing w:val="-2"/>
        </w:rPr>
        <w:t>FORCES</w:t>
      </w:r>
      <w:r>
        <w:rPr>
          <w:b w:val="0"/>
          <w:spacing w:val="-2"/>
        </w:rPr>
        <w:t>:</w:t>
      </w:r>
    </w:p>
    <w:p w14:paraId="38C9287A">
      <w:pPr>
        <w:pStyle w:val="7"/>
        <w:spacing w:before="46" w:line="276" w:lineRule="auto"/>
        <w:ind w:right="389"/>
      </w:pPr>
      <w:r>
        <w:t>It is an extension of Triangle Law of Forces for more than two forces, which states, “If a number of forces acting simultaneously on a particle, be represented in magnitude and direction,</w:t>
      </w:r>
      <w:r>
        <w:rPr>
          <w:spacing w:val="-4"/>
        </w:rPr>
        <w:t xml:space="preserve"> </w:t>
      </w:r>
      <w:r>
        <w:t>by</w:t>
      </w:r>
      <w:r>
        <w:rPr>
          <w:spacing w:val="-2"/>
        </w:rPr>
        <w:t xml:space="preserve"> </w:t>
      </w:r>
      <w:r>
        <w:t>the</w:t>
      </w:r>
      <w:r>
        <w:rPr>
          <w:spacing w:val="-1"/>
        </w:rPr>
        <w:t xml:space="preserve"> </w:t>
      </w:r>
      <w:r>
        <w:t>sides</w:t>
      </w:r>
      <w:r>
        <w:rPr>
          <w:spacing w:val="-4"/>
        </w:rPr>
        <w:t xml:space="preserve"> </w:t>
      </w:r>
      <w:r>
        <w:t>of</w:t>
      </w:r>
      <w:r>
        <w:rPr>
          <w:spacing w:val="-5"/>
        </w:rPr>
        <w:t xml:space="preserve"> </w:t>
      </w:r>
      <w:r>
        <w:t>a</w:t>
      </w:r>
      <w:r>
        <w:rPr>
          <w:spacing w:val="-2"/>
        </w:rPr>
        <w:t xml:space="preserve"> </w:t>
      </w:r>
      <w:r>
        <w:t>polygon</w:t>
      </w:r>
      <w:r>
        <w:rPr>
          <w:spacing w:val="-3"/>
        </w:rPr>
        <w:t xml:space="preserve"> </w:t>
      </w:r>
      <w:r>
        <w:t>taken in</w:t>
      </w:r>
      <w:r>
        <w:rPr>
          <w:spacing w:val="-1"/>
        </w:rPr>
        <w:t xml:space="preserve"> </w:t>
      </w:r>
      <w:r>
        <w:t>order</w:t>
      </w:r>
      <w:r>
        <w:rPr>
          <w:spacing w:val="-1"/>
        </w:rPr>
        <w:t xml:space="preserve"> </w:t>
      </w:r>
      <w:r>
        <w:t>;</w:t>
      </w:r>
      <w:r>
        <w:rPr>
          <w:spacing w:val="-1"/>
        </w:rPr>
        <w:t xml:space="preserve"> </w:t>
      </w:r>
      <w:r>
        <w:t>then</w:t>
      </w:r>
      <w:r>
        <w:rPr>
          <w:spacing w:val="-3"/>
        </w:rPr>
        <w:t xml:space="preserve"> </w:t>
      </w:r>
      <w:r>
        <w:t>the</w:t>
      </w:r>
      <w:r>
        <w:rPr>
          <w:spacing w:val="-1"/>
        </w:rPr>
        <w:t xml:space="preserve"> </w:t>
      </w:r>
      <w:r>
        <w:t>resultant</w:t>
      </w:r>
      <w:r>
        <w:rPr>
          <w:spacing w:val="-1"/>
        </w:rPr>
        <w:t xml:space="preserve"> </w:t>
      </w:r>
      <w:r>
        <w:t>of</w:t>
      </w:r>
      <w:r>
        <w:rPr>
          <w:spacing w:val="-1"/>
        </w:rPr>
        <w:t xml:space="preserve"> </w:t>
      </w:r>
      <w:r>
        <w:t>all</w:t>
      </w:r>
      <w:r>
        <w:rPr>
          <w:spacing w:val="-4"/>
        </w:rPr>
        <w:t xml:space="preserve"> </w:t>
      </w:r>
      <w:r>
        <w:t>these</w:t>
      </w:r>
      <w:r>
        <w:rPr>
          <w:spacing w:val="-3"/>
        </w:rPr>
        <w:t xml:space="preserve"> </w:t>
      </w:r>
      <w:r>
        <w:t>forces</w:t>
      </w:r>
      <w:r>
        <w:rPr>
          <w:spacing w:val="-2"/>
        </w:rPr>
        <w:t xml:space="preserve"> </w:t>
      </w:r>
      <w:r>
        <w:t>may be represented, in magnitude and direction, by the closing side of the polygon, taken in opposite order.”</w:t>
      </w:r>
    </w:p>
    <w:p w14:paraId="2488B2B0">
      <w:pPr>
        <w:pStyle w:val="3"/>
        <w:spacing w:before="199"/>
        <w:rPr>
          <w:b w:val="0"/>
        </w:rPr>
      </w:pPr>
      <w:r>
        <w:t>GRAPHICAL</w:t>
      </w:r>
      <w:r>
        <w:rPr>
          <w:spacing w:val="-5"/>
        </w:rPr>
        <w:t xml:space="preserve"> </w:t>
      </w:r>
      <w:r>
        <w:t>(VECTOR)</w:t>
      </w:r>
      <w:r>
        <w:rPr>
          <w:spacing w:val="-3"/>
        </w:rPr>
        <w:t xml:space="preserve"> </w:t>
      </w:r>
      <w:r>
        <w:t>METHOD</w:t>
      </w:r>
      <w:r>
        <w:rPr>
          <w:spacing w:val="-3"/>
        </w:rPr>
        <w:t xml:space="preserve"> </w:t>
      </w:r>
      <w:r>
        <w:t>FOR</w:t>
      </w:r>
      <w:r>
        <w:rPr>
          <w:spacing w:val="-3"/>
        </w:rPr>
        <w:t xml:space="preserve"> </w:t>
      </w:r>
      <w:r>
        <w:t>THE</w:t>
      </w:r>
      <w:r>
        <w:rPr>
          <w:spacing w:val="-5"/>
        </w:rPr>
        <w:t xml:space="preserve"> </w:t>
      </w:r>
      <w:r>
        <w:t>RESULTANT</w:t>
      </w:r>
      <w:r>
        <w:rPr>
          <w:spacing w:val="-1"/>
        </w:rPr>
        <w:t xml:space="preserve"> </w:t>
      </w:r>
      <w:r>
        <w:rPr>
          <w:spacing w:val="-2"/>
        </w:rPr>
        <w:t>FORCE</w:t>
      </w:r>
      <w:r>
        <w:rPr>
          <w:b w:val="0"/>
          <w:spacing w:val="-2"/>
        </w:rPr>
        <w:t>:</w:t>
      </w:r>
    </w:p>
    <w:p w14:paraId="015E9451">
      <w:pPr>
        <w:pStyle w:val="7"/>
        <w:spacing w:before="43" w:line="278" w:lineRule="auto"/>
        <w:ind w:right="354"/>
      </w:pPr>
      <w:r>
        <w:t>It</w:t>
      </w:r>
      <w:r>
        <w:rPr>
          <w:spacing w:val="-1"/>
        </w:rPr>
        <w:t xml:space="preserve"> </w:t>
      </w:r>
      <w:r>
        <w:t>is</w:t>
      </w:r>
      <w:r>
        <w:rPr>
          <w:spacing w:val="-2"/>
        </w:rPr>
        <w:t xml:space="preserve"> </w:t>
      </w:r>
      <w:r>
        <w:t>another</w:t>
      </w:r>
      <w:r>
        <w:rPr>
          <w:spacing w:val="-3"/>
        </w:rPr>
        <w:t xml:space="preserve"> </w:t>
      </w:r>
      <w:r>
        <w:t>name</w:t>
      </w:r>
      <w:r>
        <w:rPr>
          <w:spacing w:val="-3"/>
        </w:rPr>
        <w:t xml:space="preserve"> </w:t>
      </w:r>
      <w:r>
        <w:t>for</w:t>
      </w:r>
      <w:r>
        <w:rPr>
          <w:spacing w:val="-4"/>
        </w:rPr>
        <w:t xml:space="preserve"> </w:t>
      </w:r>
      <w:r>
        <w:t>finding</w:t>
      </w:r>
      <w:r>
        <w:rPr>
          <w:spacing w:val="-4"/>
        </w:rPr>
        <w:t xml:space="preserve"> </w:t>
      </w:r>
      <w:r>
        <w:t>out</w:t>
      </w:r>
      <w:r>
        <w:rPr>
          <w:spacing w:val="-3"/>
        </w:rPr>
        <w:t xml:space="preserve"> </w:t>
      </w:r>
      <w:r>
        <w:t>the</w:t>
      </w:r>
      <w:r>
        <w:rPr>
          <w:spacing w:val="-3"/>
        </w:rPr>
        <w:t xml:space="preserve"> </w:t>
      </w:r>
      <w:r>
        <w:t>magnitude</w:t>
      </w:r>
      <w:r>
        <w:rPr>
          <w:spacing w:val="-3"/>
        </w:rPr>
        <w:t xml:space="preserve"> </w:t>
      </w:r>
      <w:r>
        <w:t>and</w:t>
      </w:r>
      <w:r>
        <w:rPr>
          <w:spacing w:val="-3"/>
        </w:rPr>
        <w:t xml:space="preserve"> </w:t>
      </w:r>
      <w:r>
        <w:t>direction</w:t>
      </w:r>
      <w:r>
        <w:rPr>
          <w:spacing w:val="-3"/>
        </w:rPr>
        <w:t xml:space="preserve"> </w:t>
      </w:r>
      <w:r>
        <w:t>of</w:t>
      </w:r>
      <w:r>
        <w:rPr>
          <w:spacing w:val="-3"/>
        </w:rPr>
        <w:t xml:space="preserve"> </w:t>
      </w:r>
      <w:r>
        <w:t>the</w:t>
      </w:r>
      <w:r>
        <w:rPr>
          <w:spacing w:val="-3"/>
        </w:rPr>
        <w:t xml:space="preserve"> </w:t>
      </w:r>
      <w:r>
        <w:t>resultant</w:t>
      </w:r>
      <w:r>
        <w:rPr>
          <w:spacing w:val="-1"/>
        </w:rPr>
        <w:t xml:space="preserve"> </w:t>
      </w:r>
      <w:r>
        <w:t>force</w:t>
      </w:r>
      <w:r>
        <w:rPr>
          <w:spacing w:val="-4"/>
        </w:rPr>
        <w:t xml:space="preserve"> </w:t>
      </w:r>
      <w:r>
        <w:t>by</w:t>
      </w:r>
      <w:r>
        <w:rPr>
          <w:spacing w:val="-2"/>
        </w:rPr>
        <w:t xml:space="preserve"> </w:t>
      </w:r>
      <w:r>
        <w:t>the polygon law of forces. It is done as discussed below:</w:t>
      </w:r>
    </w:p>
    <w:p w14:paraId="028070A6">
      <w:pPr>
        <w:pStyle w:val="10"/>
        <w:numPr>
          <w:ilvl w:val="0"/>
          <w:numId w:val="8"/>
        </w:numPr>
        <w:tabs>
          <w:tab w:val="left" w:pos="885"/>
        </w:tabs>
        <w:spacing w:before="195" w:after="0" w:line="276" w:lineRule="auto"/>
        <w:ind w:left="885" w:right="686" w:hanging="269"/>
        <w:jc w:val="left"/>
        <w:rPr>
          <w:sz w:val="24"/>
        </w:rPr>
      </w:pPr>
      <w:r>
        <w:rPr>
          <w:b/>
          <w:sz w:val="24"/>
        </w:rPr>
        <w:t>Construction of space diagram (position diagram)</w:t>
      </w:r>
      <w:r>
        <w:rPr>
          <w:sz w:val="24"/>
        </w:rPr>
        <w:t>: It means the construction of a diagram</w:t>
      </w:r>
      <w:r>
        <w:rPr>
          <w:spacing w:val="-1"/>
          <w:sz w:val="24"/>
        </w:rPr>
        <w:t xml:space="preserve"> </w:t>
      </w:r>
      <w:r>
        <w:rPr>
          <w:sz w:val="24"/>
        </w:rPr>
        <w:t>showing</w:t>
      </w:r>
      <w:r>
        <w:rPr>
          <w:spacing w:val="-5"/>
          <w:sz w:val="24"/>
        </w:rPr>
        <w:t xml:space="preserve"> </w:t>
      </w:r>
      <w:r>
        <w:rPr>
          <w:sz w:val="24"/>
        </w:rPr>
        <w:t>the</w:t>
      </w:r>
      <w:r>
        <w:rPr>
          <w:spacing w:val="-5"/>
          <w:sz w:val="24"/>
        </w:rPr>
        <w:t xml:space="preserve"> </w:t>
      </w:r>
      <w:r>
        <w:rPr>
          <w:sz w:val="24"/>
        </w:rPr>
        <w:t>various</w:t>
      </w:r>
      <w:r>
        <w:rPr>
          <w:spacing w:val="-5"/>
          <w:sz w:val="24"/>
        </w:rPr>
        <w:t xml:space="preserve"> </w:t>
      </w:r>
      <w:r>
        <w:rPr>
          <w:sz w:val="24"/>
        </w:rPr>
        <w:t>forces</w:t>
      </w:r>
      <w:r>
        <w:rPr>
          <w:spacing w:val="-3"/>
          <w:sz w:val="24"/>
        </w:rPr>
        <w:t xml:space="preserve"> </w:t>
      </w:r>
      <w:r>
        <w:rPr>
          <w:sz w:val="24"/>
        </w:rPr>
        <w:t>(or</w:t>
      </w:r>
      <w:r>
        <w:rPr>
          <w:spacing w:val="-5"/>
          <w:sz w:val="24"/>
        </w:rPr>
        <w:t xml:space="preserve"> </w:t>
      </w:r>
      <w:r>
        <w:rPr>
          <w:sz w:val="24"/>
        </w:rPr>
        <w:t>loads)</w:t>
      </w:r>
      <w:r>
        <w:rPr>
          <w:spacing w:val="-6"/>
          <w:sz w:val="24"/>
        </w:rPr>
        <w:t xml:space="preserve"> </w:t>
      </w:r>
      <w:r>
        <w:rPr>
          <w:sz w:val="24"/>
        </w:rPr>
        <w:t>along</w:t>
      </w:r>
      <w:r>
        <w:rPr>
          <w:spacing w:val="-3"/>
          <w:sz w:val="24"/>
        </w:rPr>
        <w:t xml:space="preserve"> </w:t>
      </w:r>
      <w:r>
        <w:rPr>
          <w:sz w:val="24"/>
        </w:rPr>
        <w:t>with</w:t>
      </w:r>
      <w:r>
        <w:rPr>
          <w:spacing w:val="-4"/>
          <w:sz w:val="24"/>
        </w:rPr>
        <w:t xml:space="preserve"> </w:t>
      </w:r>
      <w:r>
        <w:rPr>
          <w:sz w:val="24"/>
        </w:rPr>
        <w:t>their</w:t>
      </w:r>
      <w:r>
        <w:rPr>
          <w:spacing w:val="-4"/>
          <w:sz w:val="24"/>
        </w:rPr>
        <w:t xml:space="preserve"> </w:t>
      </w:r>
      <w:r>
        <w:rPr>
          <w:sz w:val="24"/>
        </w:rPr>
        <w:t>magnitude</w:t>
      </w:r>
      <w:r>
        <w:rPr>
          <w:spacing w:val="-4"/>
          <w:sz w:val="24"/>
        </w:rPr>
        <w:t xml:space="preserve"> </w:t>
      </w:r>
      <w:r>
        <w:rPr>
          <w:sz w:val="24"/>
        </w:rPr>
        <w:t>and</w:t>
      </w:r>
      <w:r>
        <w:rPr>
          <w:spacing w:val="-2"/>
          <w:sz w:val="24"/>
        </w:rPr>
        <w:t xml:space="preserve"> </w:t>
      </w:r>
      <w:r>
        <w:rPr>
          <w:sz w:val="24"/>
        </w:rPr>
        <w:t>lines of action.</w:t>
      </w:r>
    </w:p>
    <w:p w14:paraId="17067AF1">
      <w:pPr>
        <w:pStyle w:val="10"/>
        <w:spacing w:after="0" w:line="276" w:lineRule="auto"/>
        <w:jc w:val="left"/>
        <w:rPr>
          <w:sz w:val="24"/>
        </w:rPr>
        <w:sectPr>
          <w:pgSz w:w="11910" w:h="16840"/>
          <w:pgMar w:top="1380" w:right="992" w:bottom="1200" w:left="1275" w:header="0" w:footer="1014" w:gutter="0"/>
          <w:cols w:space="720" w:num="1"/>
        </w:sectPr>
      </w:pPr>
    </w:p>
    <w:p w14:paraId="268BAB11">
      <w:pPr>
        <w:pStyle w:val="10"/>
        <w:numPr>
          <w:ilvl w:val="0"/>
          <w:numId w:val="9"/>
        </w:numPr>
        <w:tabs>
          <w:tab w:val="left" w:pos="885"/>
        </w:tabs>
        <w:spacing w:before="80" w:after="0" w:line="271" w:lineRule="auto"/>
        <w:ind w:left="885" w:right="444" w:hanging="360"/>
        <w:jc w:val="both"/>
        <w:rPr>
          <w:sz w:val="24"/>
        </w:rPr>
      </w:pPr>
      <w:r>
        <w:rPr>
          <w:b/>
          <w:sz w:val="24"/>
        </w:rPr>
        <w:t>Use of Bow’s notations:</w:t>
      </w:r>
      <w:r>
        <w:rPr>
          <w:b/>
          <w:spacing w:val="40"/>
          <w:sz w:val="24"/>
        </w:rPr>
        <w:t xml:space="preserve"> </w:t>
      </w:r>
      <w:r>
        <w:rPr>
          <w:sz w:val="24"/>
        </w:rPr>
        <w:t>All the forces in the space diagram are named by using the Bow’s</w:t>
      </w:r>
      <w:r>
        <w:rPr>
          <w:spacing w:val="-3"/>
          <w:sz w:val="24"/>
        </w:rPr>
        <w:t xml:space="preserve"> </w:t>
      </w:r>
      <w:r>
        <w:rPr>
          <w:sz w:val="24"/>
        </w:rPr>
        <w:t>notations.</w:t>
      </w:r>
      <w:r>
        <w:rPr>
          <w:spacing w:val="-3"/>
          <w:sz w:val="24"/>
        </w:rPr>
        <w:t xml:space="preserve"> </w:t>
      </w:r>
      <w:r>
        <w:rPr>
          <w:sz w:val="24"/>
        </w:rPr>
        <w:t>It</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convenient</w:t>
      </w:r>
      <w:r>
        <w:rPr>
          <w:spacing w:val="-3"/>
          <w:sz w:val="24"/>
        </w:rPr>
        <w:t xml:space="preserve"> </w:t>
      </w:r>
      <w:r>
        <w:rPr>
          <w:sz w:val="24"/>
        </w:rPr>
        <w:t>method</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every</w:t>
      </w:r>
      <w:r>
        <w:rPr>
          <w:spacing w:val="-2"/>
          <w:sz w:val="24"/>
        </w:rPr>
        <w:t xml:space="preserve"> </w:t>
      </w:r>
      <w:r>
        <w:rPr>
          <w:sz w:val="24"/>
        </w:rPr>
        <w:t>force</w:t>
      </w:r>
      <w:r>
        <w:rPr>
          <w:spacing w:val="-4"/>
          <w:sz w:val="24"/>
        </w:rPr>
        <w:t xml:space="preserve"> </w:t>
      </w:r>
      <w:r>
        <w:rPr>
          <w:sz w:val="24"/>
        </w:rPr>
        <w:t>(or</w:t>
      </w:r>
      <w:r>
        <w:rPr>
          <w:spacing w:val="-1"/>
          <w:sz w:val="24"/>
        </w:rPr>
        <w:t xml:space="preserve"> </w:t>
      </w:r>
      <w:r>
        <w:rPr>
          <w:sz w:val="24"/>
        </w:rPr>
        <w:t>load)</w:t>
      </w:r>
      <w:r>
        <w:rPr>
          <w:spacing w:val="-3"/>
          <w:sz w:val="24"/>
        </w:rPr>
        <w:t xml:space="preserve"> </w:t>
      </w:r>
      <w:r>
        <w:rPr>
          <w:sz w:val="24"/>
        </w:rPr>
        <w:t>is</w:t>
      </w:r>
      <w:r>
        <w:rPr>
          <w:spacing w:val="-2"/>
          <w:sz w:val="24"/>
        </w:rPr>
        <w:t xml:space="preserve"> </w:t>
      </w:r>
      <w:r>
        <w:rPr>
          <w:sz w:val="24"/>
        </w:rPr>
        <w:t>named</w:t>
      </w:r>
      <w:r>
        <w:rPr>
          <w:spacing w:val="-3"/>
          <w:sz w:val="24"/>
        </w:rPr>
        <w:t xml:space="preserve"> </w:t>
      </w:r>
      <w:r>
        <w:rPr>
          <w:sz w:val="24"/>
        </w:rPr>
        <w:t>by two capital letters, placed on its either side in the space diagram.</w:t>
      </w:r>
    </w:p>
    <w:p w14:paraId="27B0B6A0">
      <w:pPr>
        <w:pStyle w:val="10"/>
        <w:numPr>
          <w:ilvl w:val="0"/>
          <w:numId w:val="9"/>
        </w:numPr>
        <w:tabs>
          <w:tab w:val="left" w:pos="885"/>
        </w:tabs>
        <w:spacing w:before="4" w:after="0" w:line="273" w:lineRule="auto"/>
        <w:ind w:left="885" w:right="441" w:hanging="360"/>
        <w:jc w:val="both"/>
        <w:rPr>
          <w:sz w:val="24"/>
        </w:rPr>
      </w:pPr>
      <w:r>
        <w:rPr>
          <w:b/>
          <w:sz w:val="24"/>
        </w:rPr>
        <w:t xml:space="preserve">Construction of vector diagram (force diagram): </w:t>
      </w:r>
      <w:r>
        <w:rPr>
          <w:sz w:val="24"/>
        </w:rPr>
        <w:t>It means the construction of a diagram starting from a convenient point and then go on adding all the forces vectorially one by one (keeping in view the directions of the forces) to some suitable scale. Now the closing side of the polygon, taken in opposite order, will give the magnitude of the resultant force (to the scale) and its direction.</w:t>
      </w:r>
    </w:p>
    <w:p w14:paraId="3C7738E4">
      <w:pPr>
        <w:pStyle w:val="7"/>
        <w:spacing w:before="201"/>
        <w:ind w:right="441"/>
        <w:jc w:val="both"/>
      </w:pPr>
      <w:r>
        <w:rPr>
          <w:b/>
        </w:rPr>
        <w:t>EXAMPLE</w:t>
      </w:r>
      <w:r>
        <w:rPr>
          <w:sz w:val="32"/>
        </w:rPr>
        <w:t>:</w:t>
      </w:r>
      <w:r>
        <w:rPr>
          <w:spacing w:val="40"/>
          <w:sz w:val="32"/>
        </w:rPr>
        <w:t xml:space="preserve"> </w:t>
      </w:r>
      <w:r>
        <w:rPr>
          <w:color w:val="221F1F"/>
        </w:rPr>
        <w:t>A</w:t>
      </w:r>
      <w:r>
        <w:rPr>
          <w:color w:val="221F1F"/>
          <w:spacing w:val="40"/>
        </w:rPr>
        <w:t xml:space="preserve"> </w:t>
      </w:r>
      <w:r>
        <w:rPr>
          <w:color w:val="221F1F"/>
        </w:rPr>
        <w:t>particle</w:t>
      </w:r>
      <w:r>
        <w:rPr>
          <w:color w:val="221F1F"/>
          <w:spacing w:val="40"/>
        </w:rPr>
        <w:t xml:space="preserve"> </w:t>
      </w:r>
      <w:r>
        <w:rPr>
          <w:color w:val="221F1F"/>
        </w:rPr>
        <w:t>is</w:t>
      </w:r>
      <w:r>
        <w:rPr>
          <w:color w:val="221F1F"/>
          <w:spacing w:val="40"/>
        </w:rPr>
        <w:t xml:space="preserve"> </w:t>
      </w:r>
      <w:r>
        <w:rPr>
          <w:color w:val="221F1F"/>
        </w:rPr>
        <w:t>acted</w:t>
      </w:r>
      <w:r>
        <w:rPr>
          <w:color w:val="221F1F"/>
          <w:spacing w:val="40"/>
        </w:rPr>
        <w:t xml:space="preserve"> </w:t>
      </w:r>
      <w:r>
        <w:rPr>
          <w:color w:val="221F1F"/>
        </w:rPr>
        <w:t>upon</w:t>
      </w:r>
      <w:r>
        <w:rPr>
          <w:color w:val="221F1F"/>
          <w:spacing w:val="40"/>
        </w:rPr>
        <w:t xml:space="preserve"> </w:t>
      </w:r>
      <w:r>
        <w:rPr>
          <w:color w:val="221F1F"/>
        </w:rPr>
        <w:t>by</w:t>
      </w:r>
      <w:r>
        <w:rPr>
          <w:color w:val="221F1F"/>
          <w:spacing w:val="40"/>
        </w:rPr>
        <w:t xml:space="preserve"> </w:t>
      </w:r>
      <w:r>
        <w:rPr>
          <w:color w:val="221F1F"/>
        </w:rPr>
        <w:t>three</w:t>
      </w:r>
      <w:r>
        <w:rPr>
          <w:color w:val="221F1F"/>
          <w:spacing w:val="40"/>
        </w:rPr>
        <w:t xml:space="preserve"> </w:t>
      </w:r>
      <w:r>
        <w:rPr>
          <w:color w:val="221F1F"/>
        </w:rPr>
        <w:t>forces</w:t>
      </w:r>
      <w:r>
        <w:rPr>
          <w:color w:val="221F1F"/>
          <w:spacing w:val="40"/>
        </w:rPr>
        <w:t xml:space="preserve"> </w:t>
      </w:r>
      <w:r>
        <w:rPr>
          <w:color w:val="221F1F"/>
        </w:rPr>
        <w:t>equal</w:t>
      </w:r>
      <w:r>
        <w:rPr>
          <w:color w:val="221F1F"/>
          <w:spacing w:val="40"/>
        </w:rPr>
        <w:t xml:space="preserve"> </w:t>
      </w:r>
      <w:r>
        <w:rPr>
          <w:color w:val="221F1F"/>
        </w:rPr>
        <w:t>to</w:t>
      </w:r>
      <w:r>
        <w:rPr>
          <w:color w:val="221F1F"/>
          <w:spacing w:val="40"/>
        </w:rPr>
        <w:t xml:space="preserve"> </w:t>
      </w:r>
      <w:r>
        <w:rPr>
          <w:color w:val="221F1F"/>
        </w:rPr>
        <w:t>50</w:t>
      </w:r>
      <w:r>
        <w:rPr>
          <w:color w:val="221F1F"/>
          <w:spacing w:val="40"/>
        </w:rPr>
        <w:t xml:space="preserve"> </w:t>
      </w:r>
      <w:r>
        <w:rPr>
          <w:color w:val="221F1F"/>
        </w:rPr>
        <w:t>N,</w:t>
      </w:r>
      <w:r>
        <w:rPr>
          <w:color w:val="221F1F"/>
          <w:spacing w:val="40"/>
        </w:rPr>
        <w:t xml:space="preserve"> </w:t>
      </w:r>
      <w:r>
        <w:rPr>
          <w:color w:val="221F1F"/>
        </w:rPr>
        <w:t>100</w:t>
      </w:r>
      <w:r>
        <w:rPr>
          <w:color w:val="221F1F"/>
          <w:spacing w:val="40"/>
        </w:rPr>
        <w:t xml:space="preserve"> </w:t>
      </w:r>
      <w:r>
        <w:rPr>
          <w:color w:val="221F1F"/>
        </w:rPr>
        <w:t>N</w:t>
      </w:r>
      <w:r>
        <w:rPr>
          <w:color w:val="221F1F"/>
          <w:spacing w:val="40"/>
        </w:rPr>
        <w:t xml:space="preserve"> </w:t>
      </w:r>
      <w:r>
        <w:rPr>
          <w:color w:val="221F1F"/>
        </w:rPr>
        <w:t>and</w:t>
      </w:r>
      <w:r>
        <w:rPr>
          <w:color w:val="221F1F"/>
          <w:spacing w:val="40"/>
        </w:rPr>
        <w:t xml:space="preserve"> </w:t>
      </w:r>
      <w:r>
        <w:rPr>
          <w:color w:val="221F1F"/>
        </w:rPr>
        <w:t>130</w:t>
      </w:r>
      <w:r>
        <w:rPr>
          <w:color w:val="221F1F"/>
          <w:spacing w:val="40"/>
        </w:rPr>
        <w:t xml:space="preserve"> </w:t>
      </w:r>
      <w:r>
        <w:rPr>
          <w:color w:val="221F1F"/>
        </w:rPr>
        <w:t>N, along the three sides of an equilateral triangle, taken in order. Find graphically the Magnitude and direction of the resultant force.</w:t>
      </w:r>
    </w:p>
    <w:p w14:paraId="42AF5AAE">
      <w:pPr>
        <w:pStyle w:val="7"/>
        <w:spacing w:before="41"/>
        <w:ind w:left="0"/>
        <w:rPr>
          <w:sz w:val="20"/>
        </w:rPr>
      </w:pPr>
      <w:r>
        <w:rPr>
          <w:sz w:val="20"/>
        </w:rPr>
        <mc:AlternateContent>
          <mc:Choice Requires="wpg">
            <w:drawing>
              <wp:anchor distT="0" distB="0" distL="0" distR="0" simplePos="0" relativeHeight="251670528" behindDoc="1" locked="0" layoutInCell="1" allowOverlap="1">
                <wp:simplePos x="0" y="0"/>
                <wp:positionH relativeFrom="page">
                  <wp:posOffset>1221740</wp:posOffset>
                </wp:positionH>
                <wp:positionV relativeFrom="paragraph">
                  <wp:posOffset>196215</wp:posOffset>
                </wp:positionV>
                <wp:extent cx="5626100" cy="4684395"/>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626100" cy="4684395"/>
                          <a:chOff x="0" y="0"/>
                          <a:chExt cx="5626100" cy="4684395"/>
                        </a:xfrm>
                      </wpg:grpSpPr>
                      <pic:pic xmlns:pic="http://schemas.openxmlformats.org/drawingml/2006/picture">
                        <pic:nvPicPr>
                          <pic:cNvPr id="11" name="Image 11"/>
                          <pic:cNvPicPr/>
                        </pic:nvPicPr>
                        <pic:blipFill>
                          <a:blip r:embed="rId15" cstate="print"/>
                          <a:stretch>
                            <a:fillRect/>
                          </a:stretch>
                        </pic:blipFill>
                        <pic:spPr>
                          <a:xfrm>
                            <a:off x="0" y="0"/>
                            <a:ext cx="5625996" cy="4684050"/>
                          </a:xfrm>
                          <a:prstGeom prst="rect">
                            <a:avLst/>
                          </a:prstGeom>
                        </pic:spPr>
                      </pic:pic>
                      <wps:wsp>
                        <wps:cNvPr id="12" name="Graphic 12"/>
                        <wps:cNvSpPr/>
                        <wps:spPr>
                          <a:xfrm>
                            <a:off x="2539142" y="2563899"/>
                            <a:ext cx="509270" cy="146685"/>
                          </a:xfrm>
                          <a:custGeom>
                            <a:avLst/>
                            <a:gdLst/>
                            <a:ahLst/>
                            <a:cxnLst/>
                            <a:rect l="l" t="t" r="r" b="b"/>
                            <a:pathLst>
                              <a:path w="509270" h="146685">
                                <a:moveTo>
                                  <a:pt x="509270" y="0"/>
                                </a:moveTo>
                                <a:lnTo>
                                  <a:pt x="0" y="0"/>
                                </a:lnTo>
                                <a:lnTo>
                                  <a:pt x="0" y="146685"/>
                                </a:lnTo>
                                <a:lnTo>
                                  <a:pt x="509270" y="146685"/>
                                </a:lnTo>
                                <a:lnTo>
                                  <a:pt x="509270" y="0"/>
                                </a:lnTo>
                                <a:close/>
                              </a:path>
                            </a:pathLst>
                          </a:custGeom>
                          <a:solidFill>
                            <a:srgbClr val="FFFFFF"/>
                          </a:solidFill>
                        </wps:spPr>
                        <wps:bodyPr wrap="square" lIns="0" tIns="0" rIns="0" bIns="0" rtlCol="0">
                          <a:noAutofit/>
                        </wps:bodyPr>
                      </wps:wsp>
                      <wps:wsp>
                        <wps:cNvPr id="13" name="Graphic 13"/>
                        <wps:cNvSpPr/>
                        <wps:spPr>
                          <a:xfrm>
                            <a:off x="2539142" y="2563899"/>
                            <a:ext cx="509270" cy="146685"/>
                          </a:xfrm>
                          <a:custGeom>
                            <a:avLst/>
                            <a:gdLst/>
                            <a:ahLst/>
                            <a:cxnLst/>
                            <a:rect l="l" t="t" r="r" b="b"/>
                            <a:pathLst>
                              <a:path w="509270" h="146685">
                                <a:moveTo>
                                  <a:pt x="0" y="146685"/>
                                </a:moveTo>
                                <a:lnTo>
                                  <a:pt x="509270" y="146685"/>
                                </a:lnTo>
                                <a:lnTo>
                                  <a:pt x="509270" y="0"/>
                                </a:lnTo>
                                <a:lnTo>
                                  <a:pt x="0" y="0"/>
                                </a:lnTo>
                                <a:lnTo>
                                  <a:pt x="0" y="146685"/>
                                </a:lnTo>
                                <a:close/>
                              </a:path>
                            </a:pathLst>
                          </a:custGeom>
                          <a:ln w="9524">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96.2pt;margin-top:15.45pt;height:368.85pt;width:443pt;mso-position-horizontal-relative:page;mso-wrap-distance-bottom:0pt;mso-wrap-distance-top:0pt;z-index:-251645952;mso-width-relative:page;mso-height-relative:page;" coordsize="5626100,4684395" o:gfxdata="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">
                <o:lock v:ext="edit" aspectratio="f"/>
                <v:shape id="Image 11" o:spid="_x0000_s1026" o:spt="75" type="#_x0000_t75" style="position:absolute;left:0;top:0;height:4684050;width:5625996;" filled="f" o:preferrelative="t" stroked="f" coordsize="21600,21600" o:gfxdata="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OcFugAAANsA&#10;AAAPAAAAAAAAAAEAIAAAACIAAABkcnMvZG93bnJldi54bWxQSwECFAAUAAAACACHTuJAMy8FnjsA&#10;AAA5AAAAEAAAAAAAAAABACAAAAAJAQAAZHJzL3NoYXBleG1sLnhtbFBLBQYAAAAABgAGAFsBAACz&#10;AwAAAAA=&#10;">
                  <v:fill on="f" focussize="0,0"/>
                  <v:stroke on="f"/>
                  <v:imagedata r:id="rId15" o:title=""/>
                  <o:lock v:ext="edit" aspectratio="f"/>
                </v:shape>
                <v:shape id="Graphic 12" o:spid="_x0000_s1026" o:spt="100" style="position:absolute;left:2539142;top:2563899;height:146685;width:509270;" fillcolor="#FFFFFF" filled="t" stroked="f" coordsize="509270,146685" o:gfxdata="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0TvvQAA&#10;ANsAAAAPAAAAAAAAAAEAIAAAACIAAABkcnMvZG93bnJldi54bWxQSwECFAAUAAAACACHTuJAMy8F&#10;njsAAAA5AAAAEAAAAAAAAAABACAAAAAMAQAAZHJzL3NoYXBleG1sLnhtbFBLBQYAAAAABgAGAFsB&#10;AAC2AwAAAAA=&#10;" path="m509270,0l0,0,0,146685,509270,146685,509270,0xe">
                  <v:fill on="t" focussize="0,0"/>
                  <v:stroke on="f"/>
                  <v:imagedata o:title=""/>
                  <o:lock v:ext="edit" aspectratio="f"/>
                  <v:textbox inset="0mm,0mm,0mm,0mm"/>
                </v:shape>
                <v:shape id="Graphic 13" o:spid="_x0000_s1026" o:spt="100" style="position:absolute;left:2539142;top:2563899;height:146685;width:509270;" filled="f" stroked="t" coordsize="509270,146685" o:gfxdata="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xUnfugAAANsA&#10;AAAPAAAAAAAAAAEAIAAAACIAAABkcnMvZG93bnJldi54bWxQSwECFAAUAAAACACHTuJAMy8FnjsA&#10;AAA5AAAAEAAAAAAAAAABACAAAAAJAQAAZHJzL3NoYXBleG1sLnhtbFBLBQYAAAAABgAGAFsBAACz&#10;AwAAAAA=&#10;" path="m0,146685l509270,146685,509270,0,0,0,0,146685xe">
                  <v:fill on="f" focussize="0,0"/>
                  <v:stroke weight="0.74992125984252pt" color="#FFFFFF" joinstyle="round"/>
                  <v:imagedata o:title=""/>
                  <o:lock v:ext="edit" aspectratio="f"/>
                  <v:textbox inset="0mm,0mm,0mm,0mm"/>
                </v:shape>
                <w10:wrap type="topAndBottom"/>
              </v:group>
            </w:pict>
          </mc:Fallback>
        </mc:AlternateContent>
      </w:r>
    </w:p>
    <w:p w14:paraId="0DF31429">
      <w:pPr>
        <w:pStyle w:val="7"/>
        <w:spacing w:after="0"/>
        <w:rPr>
          <w:sz w:val="20"/>
        </w:rPr>
        <w:sectPr>
          <w:pgSz w:w="11910" w:h="16840"/>
          <w:pgMar w:top="1880" w:right="992" w:bottom="1200" w:left="1275" w:header="0" w:footer="1014" w:gutter="0"/>
          <w:cols w:space="720" w:num="1"/>
        </w:sectPr>
      </w:pPr>
    </w:p>
    <w:p w14:paraId="6D1D73BB">
      <w:pPr>
        <w:pStyle w:val="7"/>
        <w:spacing w:before="41"/>
        <w:ind w:right="443"/>
        <w:jc w:val="both"/>
      </w:pPr>
      <w:r>
        <w:rPr>
          <w:b/>
        </w:rPr>
        <w:t>MOMENT OF A FORCE</w:t>
      </w:r>
      <w:r>
        <w:t xml:space="preserve">: </w:t>
      </w:r>
      <w:r>
        <w:rPr>
          <w:color w:val="221F1F"/>
        </w:rPr>
        <w:t xml:space="preserve">It is the turning effect produced by a force, on the body, on which it acts. The moment of a force is equal to the product of the force and the perpendicular distance of the point, about which the moment is required and the line of action of the </w:t>
      </w:r>
      <w:r>
        <w:rPr>
          <w:color w:val="221F1F"/>
          <w:spacing w:val="-2"/>
        </w:rPr>
        <w:t>force.</w:t>
      </w:r>
    </w:p>
    <w:p w14:paraId="6B509699">
      <w:pPr>
        <w:pStyle w:val="7"/>
        <w:spacing w:line="292" w:lineRule="exact"/>
        <w:jc w:val="both"/>
      </w:pPr>
      <w:r>
        <w:rPr>
          <w:color w:val="221F1F"/>
        </w:rPr>
        <w:t>Mathematically,</w:t>
      </w:r>
      <w:r>
        <w:rPr>
          <w:color w:val="221F1F"/>
          <w:spacing w:val="-3"/>
        </w:rPr>
        <w:t xml:space="preserve"> </w:t>
      </w:r>
      <w:r>
        <w:rPr>
          <w:color w:val="221F1F"/>
          <w:spacing w:val="-2"/>
        </w:rPr>
        <w:t>moment,</w:t>
      </w:r>
    </w:p>
    <w:p w14:paraId="228834BC">
      <w:pPr>
        <w:pStyle w:val="7"/>
      </w:pPr>
      <w:r>
        <w:rPr>
          <w:color w:val="221F1F"/>
        </w:rPr>
        <w:t>M</w:t>
      </w:r>
      <w:r>
        <w:rPr>
          <w:color w:val="221F1F"/>
          <w:spacing w:val="2"/>
        </w:rPr>
        <w:t xml:space="preserve"> </w:t>
      </w:r>
      <w:r>
        <w:rPr>
          <w:color w:val="221F1F"/>
        </w:rPr>
        <w:t>=</w:t>
      </w:r>
      <w:r>
        <w:rPr>
          <w:color w:val="221F1F"/>
          <w:spacing w:val="-1"/>
        </w:rPr>
        <w:t xml:space="preserve"> </w:t>
      </w:r>
      <w:r>
        <w:rPr>
          <w:color w:val="221F1F"/>
        </w:rPr>
        <w:t>P</w:t>
      </w:r>
      <w:r>
        <w:rPr>
          <w:color w:val="221F1F"/>
          <w:spacing w:val="1"/>
        </w:rPr>
        <w:t xml:space="preserve"> </w:t>
      </w:r>
      <w:r>
        <w:rPr>
          <w:color w:val="221F1F"/>
        </w:rPr>
        <w:t>×</w:t>
      </w:r>
      <w:r>
        <w:rPr>
          <w:color w:val="221F1F"/>
          <w:spacing w:val="-1"/>
        </w:rPr>
        <w:t xml:space="preserve"> </w:t>
      </w:r>
      <w:r>
        <w:rPr>
          <w:color w:val="221F1F"/>
          <w:spacing w:val="-10"/>
        </w:rPr>
        <w:t>l</w:t>
      </w:r>
    </w:p>
    <w:p w14:paraId="6F11D740">
      <w:pPr>
        <w:pStyle w:val="7"/>
        <w:jc w:val="both"/>
      </w:pPr>
      <w:r>
        <w:rPr>
          <w:color w:val="221F1F"/>
        </w:rPr>
        <w:t>where P</w:t>
      </w:r>
      <w:r>
        <w:rPr>
          <w:color w:val="221F1F"/>
          <w:spacing w:val="-3"/>
        </w:rPr>
        <w:t xml:space="preserve"> </w:t>
      </w:r>
      <w:r>
        <w:rPr>
          <w:color w:val="221F1F"/>
        </w:rPr>
        <w:t>=</w:t>
      </w:r>
      <w:r>
        <w:rPr>
          <w:color w:val="221F1F"/>
          <w:spacing w:val="-1"/>
        </w:rPr>
        <w:t xml:space="preserve"> </w:t>
      </w:r>
      <w:r>
        <w:rPr>
          <w:color w:val="221F1F"/>
        </w:rPr>
        <w:t>Force</w:t>
      </w:r>
      <w:r>
        <w:rPr>
          <w:color w:val="221F1F"/>
          <w:spacing w:val="-2"/>
        </w:rPr>
        <w:t xml:space="preserve"> </w:t>
      </w:r>
      <w:r>
        <w:rPr>
          <w:color w:val="221F1F"/>
        </w:rPr>
        <w:t>acting</w:t>
      </w:r>
      <w:r>
        <w:rPr>
          <w:color w:val="221F1F"/>
          <w:spacing w:val="-1"/>
        </w:rPr>
        <w:t xml:space="preserve"> </w:t>
      </w:r>
      <w:r>
        <w:rPr>
          <w:color w:val="221F1F"/>
        </w:rPr>
        <w:t>on</w:t>
      </w:r>
      <w:r>
        <w:rPr>
          <w:color w:val="221F1F"/>
          <w:spacing w:val="-1"/>
        </w:rPr>
        <w:t xml:space="preserve"> </w:t>
      </w:r>
      <w:r>
        <w:rPr>
          <w:color w:val="221F1F"/>
        </w:rPr>
        <w:t>the</w:t>
      </w:r>
      <w:r>
        <w:rPr>
          <w:color w:val="221F1F"/>
          <w:spacing w:val="-3"/>
        </w:rPr>
        <w:t xml:space="preserve"> </w:t>
      </w:r>
      <w:r>
        <w:rPr>
          <w:color w:val="221F1F"/>
        </w:rPr>
        <w:t>body,</w:t>
      </w:r>
      <w:r>
        <w:rPr>
          <w:color w:val="221F1F"/>
          <w:spacing w:val="-1"/>
        </w:rPr>
        <w:t xml:space="preserve"> </w:t>
      </w:r>
      <w:r>
        <w:rPr>
          <w:color w:val="221F1F"/>
          <w:spacing w:val="-5"/>
        </w:rPr>
        <w:t>and</w:t>
      </w:r>
    </w:p>
    <w:p w14:paraId="461DA7E5">
      <w:pPr>
        <w:pStyle w:val="7"/>
        <w:spacing w:line="242" w:lineRule="auto"/>
        <w:ind w:right="466"/>
      </w:pPr>
      <w:r>
        <w:rPr>
          <w:color w:val="221F1F"/>
        </w:rPr>
        <w:t>l</w:t>
      </w:r>
      <w:r>
        <w:rPr>
          <w:color w:val="221F1F"/>
          <w:spacing w:val="-2"/>
        </w:rPr>
        <w:t xml:space="preserve"> </w:t>
      </w:r>
      <w:r>
        <w:rPr>
          <w:color w:val="221F1F"/>
        </w:rPr>
        <w:t>=</w:t>
      </w:r>
      <w:r>
        <w:rPr>
          <w:color w:val="221F1F"/>
          <w:spacing w:val="-2"/>
        </w:rPr>
        <w:t xml:space="preserve"> </w:t>
      </w:r>
      <w:r>
        <w:rPr>
          <w:color w:val="221F1F"/>
        </w:rPr>
        <w:t>Perpendicular</w:t>
      </w:r>
      <w:r>
        <w:rPr>
          <w:color w:val="221F1F"/>
          <w:spacing w:val="-4"/>
        </w:rPr>
        <w:t xml:space="preserve"> </w:t>
      </w:r>
      <w:r>
        <w:rPr>
          <w:color w:val="221F1F"/>
        </w:rPr>
        <w:t>distance</w:t>
      </w:r>
      <w:r>
        <w:rPr>
          <w:color w:val="221F1F"/>
          <w:spacing w:val="-2"/>
        </w:rPr>
        <w:t xml:space="preserve"> </w:t>
      </w:r>
      <w:r>
        <w:rPr>
          <w:color w:val="221F1F"/>
        </w:rPr>
        <w:t>between</w:t>
      </w:r>
      <w:r>
        <w:rPr>
          <w:color w:val="221F1F"/>
          <w:spacing w:val="-4"/>
        </w:rPr>
        <w:t xml:space="preserve"> </w:t>
      </w:r>
      <w:r>
        <w:rPr>
          <w:color w:val="221F1F"/>
        </w:rPr>
        <w:t>the</w:t>
      </w:r>
      <w:r>
        <w:rPr>
          <w:color w:val="221F1F"/>
          <w:spacing w:val="-4"/>
        </w:rPr>
        <w:t xml:space="preserve"> </w:t>
      </w:r>
      <w:r>
        <w:rPr>
          <w:color w:val="221F1F"/>
        </w:rPr>
        <w:t>point,</w:t>
      </w:r>
      <w:r>
        <w:rPr>
          <w:color w:val="221F1F"/>
          <w:spacing w:val="-5"/>
        </w:rPr>
        <w:t xml:space="preserve"> </w:t>
      </w:r>
      <w:r>
        <w:rPr>
          <w:color w:val="221F1F"/>
        </w:rPr>
        <w:t>about</w:t>
      </w:r>
      <w:r>
        <w:rPr>
          <w:color w:val="221F1F"/>
          <w:spacing w:val="-4"/>
        </w:rPr>
        <w:t xml:space="preserve"> </w:t>
      </w:r>
      <w:r>
        <w:rPr>
          <w:color w:val="221F1F"/>
        </w:rPr>
        <w:t>which</w:t>
      </w:r>
      <w:r>
        <w:rPr>
          <w:color w:val="221F1F"/>
          <w:spacing w:val="-4"/>
        </w:rPr>
        <w:t xml:space="preserve"> </w:t>
      </w:r>
      <w:r>
        <w:rPr>
          <w:color w:val="221F1F"/>
        </w:rPr>
        <w:t>the</w:t>
      </w:r>
      <w:r>
        <w:rPr>
          <w:color w:val="221F1F"/>
          <w:spacing w:val="-5"/>
        </w:rPr>
        <w:t xml:space="preserve"> </w:t>
      </w:r>
      <w:r>
        <w:rPr>
          <w:color w:val="221F1F"/>
        </w:rPr>
        <w:t>moment</w:t>
      </w:r>
      <w:r>
        <w:rPr>
          <w:color w:val="221F1F"/>
          <w:spacing w:val="-4"/>
        </w:rPr>
        <w:t xml:space="preserve"> </w:t>
      </w:r>
      <w:r>
        <w:rPr>
          <w:color w:val="221F1F"/>
        </w:rPr>
        <w:t>is required</w:t>
      </w:r>
      <w:r>
        <w:rPr>
          <w:color w:val="221F1F"/>
          <w:spacing w:val="-2"/>
        </w:rPr>
        <w:t xml:space="preserve"> </w:t>
      </w:r>
      <w:r>
        <w:rPr>
          <w:color w:val="221F1F"/>
        </w:rPr>
        <w:t>and</w:t>
      </w:r>
      <w:r>
        <w:rPr>
          <w:color w:val="221F1F"/>
          <w:spacing w:val="-4"/>
        </w:rPr>
        <w:t xml:space="preserve"> </w:t>
      </w:r>
      <w:r>
        <w:rPr>
          <w:color w:val="221F1F"/>
        </w:rPr>
        <w:t>the line of action of the force.</w:t>
      </w:r>
    </w:p>
    <w:p w14:paraId="6305D555">
      <w:pPr>
        <w:spacing w:before="289" w:line="276" w:lineRule="auto"/>
        <w:ind w:left="165" w:right="441" w:firstLine="0"/>
        <w:jc w:val="both"/>
        <w:rPr>
          <w:sz w:val="24"/>
        </w:rPr>
      </w:pPr>
      <w:r>
        <w:rPr>
          <w:b/>
          <w:color w:val="221F1F"/>
          <w:sz w:val="24"/>
        </w:rPr>
        <w:t xml:space="preserve">GRAPHICAL REPRESENTATION OF A MOMENT: </w:t>
      </w:r>
      <w:r>
        <w:rPr>
          <w:color w:val="221F1F"/>
          <w:sz w:val="24"/>
        </w:rPr>
        <w:t xml:space="preserve">Consider a force </w:t>
      </w:r>
      <w:r>
        <w:rPr>
          <w:i/>
          <w:color w:val="221F1F"/>
          <w:sz w:val="24"/>
        </w:rPr>
        <w:t xml:space="preserve">P </w:t>
      </w:r>
      <w:r>
        <w:rPr>
          <w:color w:val="221F1F"/>
          <w:sz w:val="24"/>
        </w:rPr>
        <w:t xml:space="preserve">represented, in magnitude and direction, by the line </w:t>
      </w:r>
      <w:r>
        <w:rPr>
          <w:i/>
          <w:color w:val="221F1F"/>
          <w:sz w:val="24"/>
        </w:rPr>
        <w:t>AB</w:t>
      </w:r>
      <w:r>
        <w:rPr>
          <w:color w:val="221F1F"/>
          <w:sz w:val="24"/>
        </w:rPr>
        <w:t xml:space="preserve">. Let </w:t>
      </w:r>
      <w:r>
        <w:rPr>
          <w:i/>
          <w:color w:val="221F1F"/>
          <w:sz w:val="24"/>
        </w:rPr>
        <w:t xml:space="preserve">O </w:t>
      </w:r>
      <w:r>
        <w:rPr>
          <w:color w:val="221F1F"/>
          <w:sz w:val="24"/>
        </w:rPr>
        <w:t xml:space="preserve">be a point, about which the moment of this force is required to be found out, as shown in Fig. From </w:t>
      </w:r>
      <w:r>
        <w:rPr>
          <w:i/>
          <w:color w:val="221F1F"/>
          <w:sz w:val="24"/>
        </w:rPr>
        <w:t>O</w:t>
      </w:r>
      <w:r>
        <w:rPr>
          <w:color w:val="221F1F"/>
          <w:sz w:val="24"/>
        </w:rPr>
        <w:t xml:space="preserve">, draw </w:t>
      </w:r>
      <w:r>
        <w:rPr>
          <w:i/>
          <w:color w:val="221F1F"/>
          <w:sz w:val="24"/>
        </w:rPr>
        <w:t xml:space="preserve">OC </w:t>
      </w:r>
      <w:r>
        <w:rPr>
          <w:color w:val="221F1F"/>
          <w:sz w:val="24"/>
        </w:rPr>
        <w:t xml:space="preserve">perpendicular to </w:t>
      </w:r>
      <w:r>
        <w:rPr>
          <w:i/>
          <w:color w:val="221F1F"/>
          <w:sz w:val="24"/>
        </w:rPr>
        <w:t>AB</w:t>
      </w:r>
      <w:r>
        <w:rPr>
          <w:color w:val="221F1F"/>
          <w:sz w:val="24"/>
        </w:rPr>
        <w:t>.</w:t>
      </w:r>
      <w:r>
        <w:rPr>
          <w:color w:val="221F1F"/>
          <w:spacing w:val="40"/>
          <w:sz w:val="24"/>
        </w:rPr>
        <w:t xml:space="preserve"> </w:t>
      </w:r>
      <w:r>
        <w:rPr>
          <w:color w:val="221F1F"/>
          <w:sz w:val="24"/>
        </w:rPr>
        <w:t xml:space="preserve">Join </w:t>
      </w:r>
      <w:r>
        <w:rPr>
          <w:i/>
          <w:color w:val="221F1F"/>
          <w:sz w:val="24"/>
        </w:rPr>
        <w:t xml:space="preserve">OA </w:t>
      </w:r>
      <w:r>
        <w:rPr>
          <w:color w:val="221F1F"/>
          <w:sz w:val="24"/>
        </w:rPr>
        <w:t xml:space="preserve">and </w:t>
      </w:r>
      <w:r>
        <w:rPr>
          <w:i/>
          <w:color w:val="221F1F"/>
          <w:sz w:val="24"/>
        </w:rPr>
        <w:t>OB</w:t>
      </w:r>
      <w:r>
        <w:rPr>
          <w:color w:val="221F1F"/>
          <w:sz w:val="24"/>
        </w:rPr>
        <w:t>.</w:t>
      </w:r>
    </w:p>
    <w:p w14:paraId="2872CB3C">
      <w:pPr>
        <w:pStyle w:val="7"/>
        <w:spacing w:before="201"/>
        <w:ind w:left="1009" w:right="1291"/>
        <w:jc w:val="center"/>
        <w:rPr>
          <w:i/>
        </w:rPr>
      </w:pPr>
      <w:r>
        <w:rPr>
          <w:color w:val="221F1F"/>
        </w:rPr>
        <w:t>Now</w:t>
      </w:r>
      <w:r>
        <w:rPr>
          <w:color w:val="221F1F"/>
          <w:spacing w:val="-3"/>
        </w:rPr>
        <w:t xml:space="preserve"> </w:t>
      </w:r>
      <w:r>
        <w:rPr>
          <w:color w:val="221F1F"/>
        </w:rPr>
        <w:t>moment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force</w:t>
      </w:r>
      <w:r>
        <w:rPr>
          <w:color w:val="221F1F"/>
          <w:spacing w:val="2"/>
        </w:rPr>
        <w:t xml:space="preserve"> </w:t>
      </w:r>
      <w:r>
        <w:rPr>
          <w:i/>
          <w:color w:val="221F1F"/>
        </w:rPr>
        <w:t>P</w:t>
      </w:r>
      <w:r>
        <w:rPr>
          <w:i/>
          <w:color w:val="221F1F"/>
          <w:spacing w:val="-1"/>
        </w:rPr>
        <w:t xml:space="preserve"> </w:t>
      </w:r>
      <w:r>
        <w:rPr>
          <w:color w:val="221F1F"/>
        </w:rPr>
        <w:t>about</w:t>
      </w:r>
      <w:r>
        <w:rPr>
          <w:color w:val="221F1F"/>
          <w:spacing w:val="-1"/>
        </w:rPr>
        <w:t xml:space="preserve"> </w:t>
      </w:r>
      <w:r>
        <w:rPr>
          <w:i/>
          <w:color w:val="221F1F"/>
          <w:spacing w:val="-10"/>
        </w:rPr>
        <w:t>O</w:t>
      </w:r>
    </w:p>
    <w:p w14:paraId="5E4095D3">
      <w:pPr>
        <w:pStyle w:val="7"/>
        <w:ind w:left="1008" w:right="1291"/>
        <w:jc w:val="center"/>
      </w:pPr>
      <w:r>
        <w:rPr>
          <w:color w:val="221F1F"/>
        </w:rPr>
        <w:t>= P</w:t>
      </w:r>
      <w:r>
        <w:rPr>
          <w:color w:val="221F1F"/>
          <w:spacing w:val="-1"/>
        </w:rPr>
        <w:t xml:space="preserve"> </w:t>
      </w:r>
      <w:r>
        <w:rPr>
          <w:color w:val="221F1F"/>
        </w:rPr>
        <w:t>×</w:t>
      </w:r>
      <w:r>
        <w:rPr>
          <w:color w:val="221F1F"/>
          <w:spacing w:val="1"/>
        </w:rPr>
        <w:t xml:space="preserve"> </w:t>
      </w:r>
      <w:r>
        <w:rPr>
          <w:color w:val="221F1F"/>
        </w:rPr>
        <w:t>OC =</w:t>
      </w:r>
      <w:r>
        <w:rPr>
          <w:color w:val="221F1F"/>
          <w:spacing w:val="1"/>
        </w:rPr>
        <w:t xml:space="preserve"> </w:t>
      </w:r>
      <w:r>
        <w:rPr>
          <w:color w:val="221F1F"/>
        </w:rPr>
        <w:t>AB</w:t>
      </w:r>
      <w:r>
        <w:rPr>
          <w:color w:val="221F1F"/>
          <w:spacing w:val="-3"/>
        </w:rPr>
        <w:t xml:space="preserve"> </w:t>
      </w:r>
      <w:r>
        <w:rPr>
          <w:color w:val="221F1F"/>
        </w:rPr>
        <w:t>×</w:t>
      </w:r>
      <w:r>
        <w:rPr>
          <w:color w:val="221F1F"/>
          <w:spacing w:val="1"/>
        </w:rPr>
        <w:t xml:space="preserve"> </w:t>
      </w:r>
      <w:r>
        <w:rPr>
          <w:color w:val="221F1F"/>
          <w:spacing w:val="-5"/>
        </w:rPr>
        <w:t>OC</w:t>
      </w:r>
    </w:p>
    <w:p w14:paraId="1412E50C">
      <w:pPr>
        <w:pStyle w:val="7"/>
        <w:ind w:right="443"/>
        <w:jc w:val="both"/>
      </w:pPr>
      <w:r>
        <w:rPr>
          <w:color w:val="221F1F"/>
        </w:rPr>
        <w:t>But</w:t>
      </w:r>
      <w:r>
        <w:rPr>
          <w:color w:val="221F1F"/>
          <w:spacing w:val="80"/>
          <w:w w:val="150"/>
        </w:rPr>
        <w:t xml:space="preserve">  </w:t>
      </w:r>
      <w:r>
        <w:rPr>
          <w:i/>
          <w:color w:val="221F1F"/>
        </w:rPr>
        <w:t>AB</w:t>
      </w:r>
      <w:r>
        <w:rPr>
          <w:i/>
          <w:color w:val="221F1F"/>
          <w:spacing w:val="80"/>
          <w:w w:val="150"/>
        </w:rPr>
        <w:t xml:space="preserve">  </w:t>
      </w:r>
      <w:r>
        <w:rPr>
          <w:color w:val="221F1F"/>
        </w:rPr>
        <w:t>×</w:t>
      </w:r>
      <w:r>
        <w:rPr>
          <w:color w:val="221F1F"/>
          <w:spacing w:val="80"/>
          <w:w w:val="150"/>
        </w:rPr>
        <w:t xml:space="preserve">  </w:t>
      </w:r>
      <w:r>
        <w:rPr>
          <w:i/>
          <w:color w:val="221F1F"/>
        </w:rPr>
        <w:t>OC</w:t>
      </w:r>
      <w:r>
        <w:rPr>
          <w:i/>
          <w:color w:val="221F1F"/>
          <w:spacing w:val="80"/>
          <w:w w:val="150"/>
        </w:rPr>
        <w:t xml:space="preserve">  </w:t>
      </w:r>
      <w:r>
        <w:rPr>
          <w:color w:val="221F1F"/>
        </w:rPr>
        <w:t>is</w:t>
      </w:r>
      <w:r>
        <w:rPr>
          <w:color w:val="221F1F"/>
          <w:spacing w:val="80"/>
          <w:w w:val="150"/>
        </w:rPr>
        <w:t xml:space="preserve">  </w:t>
      </w:r>
      <w:r>
        <w:rPr>
          <w:color w:val="221F1F"/>
        </w:rPr>
        <w:t>equal</w:t>
      </w:r>
      <w:r>
        <w:rPr>
          <w:color w:val="221F1F"/>
          <w:spacing w:val="80"/>
          <w:w w:val="150"/>
        </w:rPr>
        <w:t xml:space="preserve">  </w:t>
      </w:r>
      <w:r>
        <w:rPr>
          <w:color w:val="221F1F"/>
        </w:rPr>
        <w:t>to</w:t>
      </w:r>
      <w:r>
        <w:rPr>
          <w:color w:val="221F1F"/>
          <w:spacing w:val="80"/>
          <w:w w:val="150"/>
        </w:rPr>
        <w:t xml:space="preserve">  </w:t>
      </w:r>
      <w:r>
        <w:rPr>
          <w:color w:val="221F1F"/>
        </w:rPr>
        <w:t>twice</w:t>
      </w:r>
      <w:r>
        <w:rPr>
          <w:color w:val="221F1F"/>
          <w:spacing w:val="80"/>
          <w:w w:val="150"/>
        </w:rPr>
        <w:t xml:space="preserve">  </w:t>
      </w:r>
      <w:r>
        <w:rPr>
          <w:color w:val="221F1F"/>
        </w:rPr>
        <w:t>the</w:t>
      </w:r>
      <w:r>
        <w:rPr>
          <w:color w:val="221F1F"/>
          <w:spacing w:val="80"/>
          <w:w w:val="150"/>
        </w:rPr>
        <w:t xml:space="preserve">  </w:t>
      </w:r>
      <w:r>
        <w:rPr>
          <w:color w:val="221F1F"/>
        </w:rPr>
        <w:t>area</w:t>
      </w:r>
      <w:r>
        <w:rPr>
          <w:color w:val="221F1F"/>
          <w:spacing w:val="80"/>
          <w:w w:val="150"/>
        </w:rPr>
        <w:t xml:space="preserve">  </w:t>
      </w:r>
      <w:r>
        <w:rPr>
          <w:color w:val="221F1F"/>
        </w:rPr>
        <w:t>of</w:t>
      </w:r>
      <w:r>
        <w:rPr>
          <w:color w:val="221F1F"/>
          <w:spacing w:val="80"/>
          <w:w w:val="150"/>
        </w:rPr>
        <w:t xml:space="preserve">  </w:t>
      </w:r>
      <w:r>
        <w:rPr>
          <w:color w:val="221F1F"/>
        </w:rPr>
        <w:t>triangle</w:t>
      </w:r>
      <w:r>
        <w:rPr>
          <w:color w:val="221F1F"/>
          <w:spacing w:val="80"/>
          <w:w w:val="150"/>
        </w:rPr>
        <w:t xml:space="preserve">  </w:t>
      </w:r>
      <w:r>
        <w:rPr>
          <w:i/>
          <w:color w:val="221F1F"/>
        </w:rPr>
        <w:t>ABO</w:t>
      </w:r>
      <w:r>
        <w:rPr>
          <w:color w:val="221F1F"/>
        </w:rPr>
        <w:t>.</w:t>
      </w:r>
      <w:r>
        <w:rPr>
          <w:color w:val="221F1F"/>
          <w:spacing w:val="80"/>
        </w:rPr>
        <w:t xml:space="preserve"> </w:t>
      </w:r>
      <w:r>
        <w:rPr>
          <w:color w:val="221F1F"/>
        </w:rPr>
        <w:t>Thus the moment of a force, about any point, is equal to twice the area of the triangle, whose base is the line to some scale representing the force and whose vertex is the point about which the moment is taken.</w:t>
      </w:r>
    </w:p>
    <w:p w14:paraId="07B398E0">
      <w:pPr>
        <w:pStyle w:val="7"/>
        <w:spacing w:before="4"/>
        <w:ind w:left="0"/>
        <w:rPr>
          <w:sz w:val="16"/>
        </w:rPr>
      </w:pPr>
      <w:r>
        <w:rPr>
          <w:sz w:val="16"/>
        </w:rPr>
        <w:drawing>
          <wp:anchor distT="0" distB="0" distL="0" distR="0" simplePos="0" relativeHeight="251670528" behindDoc="1" locked="0" layoutInCell="1" allowOverlap="1">
            <wp:simplePos x="0" y="0"/>
            <wp:positionH relativeFrom="page">
              <wp:posOffset>3113405</wp:posOffset>
            </wp:positionH>
            <wp:positionV relativeFrom="paragraph">
              <wp:posOffset>141605</wp:posOffset>
            </wp:positionV>
            <wp:extent cx="1200785" cy="800100"/>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201056" cy="800100"/>
                    </a:xfrm>
                    <a:prstGeom prst="rect">
                      <a:avLst/>
                    </a:prstGeom>
                  </pic:spPr>
                </pic:pic>
              </a:graphicData>
            </a:graphic>
          </wp:anchor>
        </w:drawing>
      </w:r>
    </w:p>
    <w:p w14:paraId="281A5D20">
      <w:pPr>
        <w:pStyle w:val="3"/>
        <w:spacing w:before="105"/>
        <w:rPr>
          <w:rFonts w:ascii="Times New Roman"/>
          <w:b w:val="0"/>
          <w:sz w:val="22"/>
        </w:rPr>
      </w:pPr>
      <w:r>
        <w:t>UNITS</w:t>
      </w:r>
      <w:r>
        <w:rPr>
          <w:spacing w:val="-2"/>
        </w:rPr>
        <w:t xml:space="preserve"> </w:t>
      </w:r>
      <w:r>
        <w:t>OF</w:t>
      </w:r>
      <w:r>
        <w:rPr>
          <w:spacing w:val="-2"/>
        </w:rPr>
        <w:t xml:space="preserve"> MOMENT</w:t>
      </w:r>
      <w:r>
        <w:rPr>
          <w:rFonts w:ascii="Times New Roman"/>
          <w:b w:val="0"/>
          <w:color w:val="005AAA"/>
          <w:spacing w:val="-2"/>
          <w:sz w:val="22"/>
        </w:rPr>
        <w:t>:</w:t>
      </w:r>
    </w:p>
    <w:p w14:paraId="5F0386D6">
      <w:pPr>
        <w:pStyle w:val="7"/>
        <w:spacing w:before="2"/>
        <w:ind w:right="556"/>
      </w:pPr>
      <w:r>
        <w:t>Since</w:t>
      </w:r>
      <w:r>
        <w:rPr>
          <w:spacing w:val="-1"/>
        </w:rPr>
        <w:t xml:space="preserve"> </w:t>
      </w:r>
      <w:r>
        <w:t>the</w:t>
      </w:r>
      <w:r>
        <w:rPr>
          <w:spacing w:val="-3"/>
        </w:rPr>
        <w:t xml:space="preserve"> </w:t>
      </w:r>
      <w:r>
        <w:t>moment</w:t>
      </w:r>
      <w:r>
        <w:rPr>
          <w:spacing w:val="-3"/>
        </w:rPr>
        <w:t xml:space="preserve"> </w:t>
      </w:r>
      <w:r>
        <w:t>of</w:t>
      </w:r>
      <w:r>
        <w:rPr>
          <w:spacing w:val="-3"/>
        </w:rPr>
        <w:t xml:space="preserve"> </w:t>
      </w:r>
      <w:r>
        <w:t>a</w:t>
      </w:r>
      <w:r>
        <w:rPr>
          <w:spacing w:val="-4"/>
        </w:rPr>
        <w:t xml:space="preserve"> </w:t>
      </w:r>
      <w:r>
        <w:t>force</w:t>
      </w:r>
      <w:r>
        <w:rPr>
          <w:spacing w:val="-2"/>
        </w:rPr>
        <w:t xml:space="preserve"> </w:t>
      </w:r>
      <w:r>
        <w:t>is</w:t>
      </w:r>
      <w:r>
        <w:rPr>
          <w:spacing w:val="-4"/>
        </w:rPr>
        <w:t xml:space="preserve"> </w:t>
      </w:r>
      <w:r>
        <w:t>the</w:t>
      </w:r>
      <w:r>
        <w:rPr>
          <w:spacing w:val="-4"/>
        </w:rPr>
        <w:t xml:space="preserve"> </w:t>
      </w:r>
      <w:r>
        <w:t>product</w:t>
      </w:r>
      <w:r>
        <w:rPr>
          <w:spacing w:val="-1"/>
        </w:rPr>
        <w:t xml:space="preserve"> </w:t>
      </w:r>
      <w:r>
        <w:t>of</w:t>
      </w:r>
      <w:r>
        <w:rPr>
          <w:spacing w:val="-3"/>
        </w:rPr>
        <w:t xml:space="preserve"> </w:t>
      </w:r>
      <w:r>
        <w:t>force</w:t>
      </w:r>
      <w:r>
        <w:rPr>
          <w:spacing w:val="-1"/>
        </w:rPr>
        <w:t xml:space="preserve"> </w:t>
      </w:r>
      <w:r>
        <w:t>and</w:t>
      </w:r>
      <w:r>
        <w:rPr>
          <w:spacing w:val="-3"/>
        </w:rPr>
        <w:t xml:space="preserve"> </w:t>
      </w:r>
      <w:r>
        <w:t>distance,</w:t>
      </w:r>
      <w:r>
        <w:rPr>
          <w:spacing w:val="-4"/>
        </w:rPr>
        <w:t xml:space="preserve"> </w:t>
      </w:r>
      <w:r>
        <w:t>therefore</w:t>
      </w:r>
      <w:r>
        <w:rPr>
          <w:spacing w:val="-1"/>
        </w:rPr>
        <w:t xml:space="preserve"> </w:t>
      </w:r>
      <w:r>
        <w:t>the</w:t>
      </w:r>
      <w:r>
        <w:rPr>
          <w:spacing w:val="-3"/>
        </w:rPr>
        <w:t xml:space="preserve"> </w:t>
      </w:r>
      <w:r>
        <w:t>units</w:t>
      </w:r>
      <w:r>
        <w:rPr>
          <w:spacing w:val="-2"/>
        </w:rPr>
        <w:t xml:space="preserve"> </w:t>
      </w:r>
      <w:r>
        <w:t>of</w:t>
      </w:r>
      <w:r>
        <w:rPr>
          <w:spacing w:val="-3"/>
        </w:rPr>
        <w:t xml:space="preserve"> </w:t>
      </w:r>
      <w:r>
        <w:t>the moment will depend upon the units of force and distance. Thus, if the force is in Newton and the distance is in meters, then the units of moment will be Newton-meter (briefly written as N-m). Similarly, the units of moment may be kN-m (</w:t>
      </w:r>
      <w:r>
        <w:rPr>
          <w:i/>
        </w:rPr>
        <w:t xml:space="preserve">i.e. </w:t>
      </w:r>
      <w:r>
        <w:t>kN × m), N-mm (</w:t>
      </w:r>
      <w:r>
        <w:rPr>
          <w:i/>
        </w:rPr>
        <w:t xml:space="preserve">i.e. </w:t>
      </w:r>
      <w:r>
        <w:t>N × mm) etc.</w:t>
      </w:r>
    </w:p>
    <w:p w14:paraId="7D2615FB">
      <w:pPr>
        <w:pStyle w:val="3"/>
        <w:spacing w:before="292"/>
        <w:rPr>
          <w:rFonts w:ascii="Times New Roman"/>
          <w:b w:val="0"/>
          <w:sz w:val="22"/>
        </w:rPr>
      </w:pPr>
      <w:r>
        <w:t xml:space="preserve">TYPES OF </w:t>
      </w:r>
      <w:r>
        <w:rPr>
          <w:spacing w:val="-2"/>
        </w:rPr>
        <w:t>MOMENTS</w:t>
      </w:r>
      <w:r>
        <w:rPr>
          <w:rFonts w:ascii="Times New Roman"/>
          <w:b w:val="0"/>
          <w:spacing w:val="-2"/>
          <w:sz w:val="22"/>
        </w:rPr>
        <w:t>:</w:t>
      </w:r>
    </w:p>
    <w:p w14:paraId="72523119">
      <w:pPr>
        <w:pStyle w:val="7"/>
      </w:pPr>
      <w:r>
        <w:rPr>
          <w:color w:val="221F1F"/>
        </w:rPr>
        <w:t>Broadly</w:t>
      </w:r>
      <w:r>
        <w:rPr>
          <w:color w:val="221F1F"/>
          <w:spacing w:val="-5"/>
        </w:rPr>
        <w:t xml:space="preserve"> </w:t>
      </w:r>
      <w:r>
        <w:rPr>
          <w:color w:val="221F1F"/>
        </w:rPr>
        <w:t>speaking,</w:t>
      </w:r>
      <w:r>
        <w:rPr>
          <w:color w:val="221F1F"/>
          <w:spacing w:val="-5"/>
        </w:rPr>
        <w:t xml:space="preserve"> </w:t>
      </w:r>
      <w:r>
        <w:rPr>
          <w:color w:val="221F1F"/>
        </w:rPr>
        <w:t>the</w:t>
      </w:r>
      <w:r>
        <w:rPr>
          <w:color w:val="221F1F"/>
          <w:spacing w:val="-4"/>
        </w:rPr>
        <w:t xml:space="preserve"> </w:t>
      </w:r>
      <w:r>
        <w:rPr>
          <w:color w:val="221F1F"/>
        </w:rPr>
        <w:t>moments</w:t>
      </w:r>
      <w:r>
        <w:rPr>
          <w:color w:val="221F1F"/>
          <w:spacing w:val="-2"/>
        </w:rPr>
        <w:t xml:space="preserve"> </w:t>
      </w:r>
      <w:r>
        <w:rPr>
          <w:color w:val="221F1F"/>
        </w:rPr>
        <w:t>are</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following</w:t>
      </w:r>
      <w:r>
        <w:rPr>
          <w:color w:val="221F1F"/>
          <w:spacing w:val="-3"/>
        </w:rPr>
        <w:t xml:space="preserve"> </w:t>
      </w:r>
      <w:r>
        <w:rPr>
          <w:color w:val="221F1F"/>
        </w:rPr>
        <w:t>two</w:t>
      </w:r>
      <w:r>
        <w:rPr>
          <w:color w:val="221F1F"/>
          <w:spacing w:val="-4"/>
        </w:rPr>
        <w:t xml:space="preserve"> </w:t>
      </w:r>
      <w:r>
        <w:rPr>
          <w:color w:val="221F1F"/>
          <w:spacing w:val="-2"/>
        </w:rPr>
        <w:t>types:</w:t>
      </w:r>
    </w:p>
    <w:p w14:paraId="221CDBB0">
      <w:pPr>
        <w:pStyle w:val="7"/>
      </w:pPr>
      <w:r>
        <w:rPr>
          <w:color w:val="221F1F"/>
        </w:rPr>
        <w:t>1.</w:t>
      </w:r>
      <w:r>
        <w:rPr>
          <w:color w:val="221F1F"/>
          <w:spacing w:val="-4"/>
        </w:rPr>
        <w:t xml:space="preserve"> </w:t>
      </w:r>
      <w:r>
        <w:rPr>
          <w:color w:val="221F1F"/>
        </w:rPr>
        <w:t>Clockwise</w:t>
      </w:r>
      <w:r>
        <w:rPr>
          <w:color w:val="221F1F"/>
          <w:spacing w:val="-2"/>
        </w:rPr>
        <w:t xml:space="preserve"> </w:t>
      </w:r>
      <w:r>
        <w:rPr>
          <w:color w:val="221F1F"/>
        </w:rPr>
        <w:t>moments.</w:t>
      </w:r>
      <w:r>
        <w:rPr>
          <w:color w:val="221F1F"/>
          <w:spacing w:val="-5"/>
        </w:rPr>
        <w:t xml:space="preserve"> </w:t>
      </w:r>
      <w:r>
        <w:rPr>
          <w:color w:val="221F1F"/>
        </w:rPr>
        <w:t>2.</w:t>
      </w:r>
      <w:r>
        <w:rPr>
          <w:color w:val="221F1F"/>
          <w:spacing w:val="-4"/>
        </w:rPr>
        <w:t xml:space="preserve"> </w:t>
      </w:r>
      <w:r>
        <w:rPr>
          <w:color w:val="221F1F"/>
        </w:rPr>
        <w:t>Anticlockwise</w:t>
      </w:r>
      <w:r>
        <w:rPr>
          <w:color w:val="221F1F"/>
          <w:spacing w:val="-2"/>
        </w:rPr>
        <w:t xml:space="preserve"> moments.</w:t>
      </w:r>
    </w:p>
    <w:p w14:paraId="1145DE58">
      <w:pPr>
        <w:spacing w:before="293"/>
        <w:ind w:left="165" w:right="0" w:firstLine="0"/>
        <w:jc w:val="left"/>
        <w:rPr>
          <w:sz w:val="24"/>
        </w:rPr>
      </w:pPr>
      <w:r>
        <w:rPr>
          <w:b/>
          <w:color w:val="221F1F"/>
          <w:sz w:val="24"/>
        </w:rPr>
        <w:t>CLOCKWISE</w:t>
      </w:r>
      <w:r>
        <w:rPr>
          <w:b/>
          <w:color w:val="221F1F"/>
          <w:spacing w:val="-5"/>
          <w:sz w:val="24"/>
        </w:rPr>
        <w:t xml:space="preserve"> </w:t>
      </w:r>
      <w:r>
        <w:rPr>
          <w:b/>
          <w:color w:val="221F1F"/>
          <w:spacing w:val="-2"/>
          <w:sz w:val="24"/>
        </w:rPr>
        <w:t>MOMENT</w:t>
      </w:r>
      <w:r>
        <w:rPr>
          <w:color w:val="221F1F"/>
          <w:spacing w:val="-2"/>
          <w:sz w:val="24"/>
        </w:rPr>
        <w:t>:</w:t>
      </w:r>
    </w:p>
    <w:p w14:paraId="5611B74E">
      <w:pPr>
        <w:pStyle w:val="7"/>
        <w:spacing w:before="7"/>
        <w:ind w:left="0"/>
        <w:rPr>
          <w:sz w:val="17"/>
        </w:rPr>
      </w:pPr>
      <w:r>
        <w:rPr>
          <w:sz w:val="17"/>
        </w:rPr>
        <w:drawing>
          <wp:anchor distT="0" distB="0" distL="0" distR="0" simplePos="0" relativeHeight="251671552" behindDoc="1" locked="0" layoutInCell="1" allowOverlap="1">
            <wp:simplePos x="0" y="0"/>
            <wp:positionH relativeFrom="page">
              <wp:posOffset>1560830</wp:posOffset>
            </wp:positionH>
            <wp:positionV relativeFrom="paragraph">
              <wp:posOffset>151130</wp:posOffset>
            </wp:positionV>
            <wp:extent cx="4457700" cy="98107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4457700" cy="981075"/>
                    </a:xfrm>
                    <a:prstGeom prst="rect">
                      <a:avLst/>
                    </a:prstGeom>
                  </pic:spPr>
                </pic:pic>
              </a:graphicData>
            </a:graphic>
          </wp:anchor>
        </w:drawing>
      </w:r>
    </w:p>
    <w:p w14:paraId="5E78602D">
      <w:pPr>
        <w:pStyle w:val="7"/>
        <w:spacing w:after="0"/>
        <w:rPr>
          <w:sz w:val="17"/>
        </w:rPr>
        <w:sectPr>
          <w:pgSz w:w="11910" w:h="16840"/>
          <w:pgMar w:top="1380" w:right="992" w:bottom="1200" w:left="1275" w:header="0" w:footer="1014" w:gutter="0"/>
          <w:cols w:space="720" w:num="1"/>
        </w:sectPr>
      </w:pPr>
    </w:p>
    <w:p w14:paraId="2529DFCF">
      <w:pPr>
        <w:pStyle w:val="7"/>
        <w:spacing w:before="41"/>
        <w:ind w:right="478"/>
        <w:jc w:val="both"/>
      </w:pPr>
      <w:r>
        <w:rPr>
          <w:color w:val="221F1F"/>
        </w:rPr>
        <w:t>It</w:t>
      </w:r>
      <w:r>
        <w:rPr>
          <w:color w:val="221F1F"/>
          <w:spacing w:val="-1"/>
        </w:rPr>
        <w:t xml:space="preserve"> </w:t>
      </w:r>
      <w:r>
        <w:rPr>
          <w:color w:val="221F1F"/>
        </w:rPr>
        <w:t>is</w:t>
      </w:r>
      <w:r>
        <w:rPr>
          <w:color w:val="221F1F"/>
          <w:spacing w:val="-4"/>
        </w:rPr>
        <w:t xml:space="preserve"> </w:t>
      </w:r>
      <w:r>
        <w:rPr>
          <w:color w:val="221F1F"/>
        </w:rPr>
        <w:t>the</w:t>
      </w:r>
      <w:r>
        <w:rPr>
          <w:color w:val="221F1F"/>
          <w:spacing w:val="-4"/>
        </w:rPr>
        <w:t xml:space="preserve"> </w:t>
      </w:r>
      <w:r>
        <w:rPr>
          <w:color w:val="221F1F"/>
        </w:rPr>
        <w:t>moment</w:t>
      </w:r>
      <w:r>
        <w:rPr>
          <w:color w:val="221F1F"/>
          <w:spacing w:val="-3"/>
        </w:rPr>
        <w:t xml:space="preserve"> </w:t>
      </w:r>
      <w:r>
        <w:rPr>
          <w:color w:val="221F1F"/>
        </w:rPr>
        <w:t>of</w:t>
      </w:r>
      <w:r>
        <w:rPr>
          <w:color w:val="221F1F"/>
          <w:spacing w:val="-3"/>
        </w:rPr>
        <w:t xml:space="preserve"> </w:t>
      </w:r>
      <w:r>
        <w:rPr>
          <w:color w:val="221F1F"/>
        </w:rPr>
        <w:t>a</w:t>
      </w:r>
      <w:r>
        <w:rPr>
          <w:color w:val="221F1F"/>
          <w:spacing w:val="-4"/>
        </w:rPr>
        <w:t xml:space="preserve"> </w:t>
      </w:r>
      <w:r>
        <w:rPr>
          <w:color w:val="221F1F"/>
        </w:rPr>
        <w:t>force,</w:t>
      </w:r>
      <w:r>
        <w:rPr>
          <w:color w:val="221F1F"/>
          <w:spacing w:val="-1"/>
        </w:rPr>
        <w:t xml:space="preserve"> </w:t>
      </w:r>
      <w:r>
        <w:rPr>
          <w:color w:val="221F1F"/>
        </w:rPr>
        <w:t>whose</w:t>
      </w:r>
      <w:r>
        <w:rPr>
          <w:color w:val="221F1F"/>
          <w:spacing w:val="-1"/>
        </w:rPr>
        <w:t xml:space="preserve"> </w:t>
      </w:r>
      <w:r>
        <w:rPr>
          <w:color w:val="221F1F"/>
        </w:rPr>
        <w:t>effect</w:t>
      </w:r>
      <w:r>
        <w:rPr>
          <w:color w:val="221F1F"/>
          <w:spacing w:val="-1"/>
        </w:rPr>
        <w:t xml:space="preserve"> </w:t>
      </w:r>
      <w:r>
        <w:rPr>
          <w:color w:val="221F1F"/>
        </w:rPr>
        <w:t>is</w:t>
      </w:r>
      <w:r>
        <w:rPr>
          <w:color w:val="221F1F"/>
          <w:spacing w:val="-4"/>
        </w:rPr>
        <w:t xml:space="preserve"> </w:t>
      </w:r>
      <w:r>
        <w:rPr>
          <w:color w:val="221F1F"/>
        </w:rPr>
        <w:t>to</w:t>
      </w:r>
      <w:r>
        <w:rPr>
          <w:color w:val="221F1F"/>
          <w:spacing w:val="-4"/>
        </w:rPr>
        <w:t xml:space="preserve"> </w:t>
      </w:r>
      <w:r>
        <w:rPr>
          <w:color w:val="221F1F"/>
        </w:rPr>
        <w:t>turn</w:t>
      </w:r>
      <w:r>
        <w:rPr>
          <w:color w:val="221F1F"/>
          <w:spacing w:val="-1"/>
        </w:rPr>
        <w:t xml:space="preserve"> </w:t>
      </w:r>
      <w:r>
        <w:rPr>
          <w:color w:val="221F1F"/>
        </w:rPr>
        <w:t>or</w:t>
      </w:r>
      <w:r>
        <w:rPr>
          <w:color w:val="221F1F"/>
          <w:spacing w:val="-4"/>
        </w:rPr>
        <w:t xml:space="preserve"> </w:t>
      </w:r>
      <w:r>
        <w:rPr>
          <w:color w:val="221F1F"/>
        </w:rPr>
        <w:t>rotate</w:t>
      </w:r>
      <w:r>
        <w:rPr>
          <w:color w:val="221F1F"/>
          <w:spacing w:val="-4"/>
        </w:rPr>
        <w:t xml:space="preserve"> </w:t>
      </w:r>
      <w:r>
        <w:rPr>
          <w:color w:val="221F1F"/>
        </w:rPr>
        <w:t>the</w:t>
      </w:r>
      <w:r>
        <w:rPr>
          <w:color w:val="221F1F"/>
          <w:spacing w:val="-3"/>
        </w:rPr>
        <w:t xml:space="preserve"> </w:t>
      </w:r>
      <w:r>
        <w:rPr>
          <w:color w:val="221F1F"/>
        </w:rPr>
        <w:t>body,</w:t>
      </w:r>
      <w:r>
        <w:rPr>
          <w:color w:val="221F1F"/>
          <w:spacing w:val="-2"/>
        </w:rPr>
        <w:t xml:space="preserve"> </w:t>
      </w:r>
      <w:r>
        <w:rPr>
          <w:color w:val="221F1F"/>
        </w:rPr>
        <w:t>about</w:t>
      </w:r>
      <w:r>
        <w:rPr>
          <w:color w:val="221F1F"/>
          <w:spacing w:val="-3"/>
        </w:rPr>
        <w:t xml:space="preserve"> </w:t>
      </w:r>
      <w:r>
        <w:rPr>
          <w:color w:val="221F1F"/>
        </w:rPr>
        <w:t>the</w:t>
      </w:r>
      <w:r>
        <w:rPr>
          <w:color w:val="221F1F"/>
          <w:spacing w:val="-1"/>
        </w:rPr>
        <w:t xml:space="preserve"> </w:t>
      </w:r>
      <w:r>
        <w:rPr>
          <w:color w:val="221F1F"/>
        </w:rPr>
        <w:t>point</w:t>
      </w:r>
      <w:r>
        <w:rPr>
          <w:color w:val="221F1F"/>
          <w:spacing w:val="-1"/>
        </w:rPr>
        <w:t xml:space="preserve"> </w:t>
      </w:r>
      <w:r>
        <w:rPr>
          <w:color w:val="221F1F"/>
        </w:rPr>
        <w:t>in</w:t>
      </w:r>
      <w:r>
        <w:rPr>
          <w:color w:val="221F1F"/>
          <w:spacing w:val="-1"/>
        </w:rPr>
        <w:t xml:space="preserve"> </w:t>
      </w:r>
      <w:r>
        <w:rPr>
          <w:color w:val="221F1F"/>
        </w:rPr>
        <w:t>the same direction in which hands of a clock move as shown in Fig.</w:t>
      </w:r>
    </w:p>
    <w:p w14:paraId="7C25230B">
      <w:pPr>
        <w:spacing w:before="293"/>
        <w:ind w:left="165" w:right="0" w:firstLine="0"/>
        <w:jc w:val="both"/>
        <w:rPr>
          <w:b/>
          <w:sz w:val="24"/>
        </w:rPr>
      </w:pPr>
      <w:r>
        <w:rPr>
          <w:b/>
          <w:color w:val="221F1F"/>
          <w:sz w:val="24"/>
        </w:rPr>
        <w:t>ANTICLOCKWISE</w:t>
      </w:r>
      <w:r>
        <w:rPr>
          <w:b/>
          <w:color w:val="221F1F"/>
          <w:spacing w:val="-6"/>
          <w:sz w:val="24"/>
        </w:rPr>
        <w:t xml:space="preserve"> </w:t>
      </w:r>
      <w:r>
        <w:rPr>
          <w:b/>
          <w:color w:val="221F1F"/>
          <w:spacing w:val="-2"/>
          <w:sz w:val="24"/>
        </w:rPr>
        <w:t>MOMENT:</w:t>
      </w:r>
    </w:p>
    <w:p w14:paraId="73528165">
      <w:pPr>
        <w:pStyle w:val="7"/>
        <w:ind w:right="446"/>
        <w:jc w:val="both"/>
      </w:pPr>
      <w:r>
        <w:t>It is</w:t>
      </w:r>
      <w:r>
        <w:rPr>
          <w:spacing w:val="-3"/>
        </w:rPr>
        <w:t xml:space="preserve"> </w:t>
      </w:r>
      <w:r>
        <w:t>the moment of a</w:t>
      </w:r>
      <w:r>
        <w:rPr>
          <w:spacing w:val="-3"/>
        </w:rPr>
        <w:t xml:space="preserve"> </w:t>
      </w:r>
      <w:r>
        <w:t>force, whose effect is</w:t>
      </w:r>
      <w:r>
        <w:rPr>
          <w:spacing w:val="-1"/>
        </w:rPr>
        <w:t xml:space="preserve"> </w:t>
      </w:r>
      <w:r>
        <w:t>to</w:t>
      </w:r>
      <w:r>
        <w:rPr>
          <w:spacing w:val="-3"/>
        </w:rPr>
        <w:t xml:space="preserve"> </w:t>
      </w:r>
      <w:r>
        <w:t>turn or rotate</w:t>
      </w:r>
      <w:r>
        <w:rPr>
          <w:spacing w:val="-3"/>
        </w:rPr>
        <w:t xml:space="preserve"> </w:t>
      </w:r>
      <w:r>
        <w:t>the</w:t>
      </w:r>
      <w:r>
        <w:rPr>
          <w:spacing w:val="-3"/>
        </w:rPr>
        <w:t xml:space="preserve"> </w:t>
      </w:r>
      <w:r>
        <w:t>body,</w:t>
      </w:r>
      <w:r>
        <w:rPr>
          <w:spacing w:val="-1"/>
        </w:rPr>
        <w:t xml:space="preserve"> </w:t>
      </w:r>
      <w:r>
        <w:t>about</w:t>
      </w:r>
      <w:r>
        <w:rPr>
          <w:spacing w:val="-2"/>
        </w:rPr>
        <w:t xml:space="preserve"> </w:t>
      </w:r>
      <w:r>
        <w:t>the</w:t>
      </w:r>
      <w:r>
        <w:rPr>
          <w:spacing w:val="-3"/>
        </w:rPr>
        <w:t xml:space="preserve"> </w:t>
      </w:r>
      <w:r>
        <w:t>point in</w:t>
      </w:r>
      <w:r>
        <w:rPr>
          <w:spacing w:val="-2"/>
        </w:rPr>
        <w:t xml:space="preserve"> </w:t>
      </w:r>
      <w:r>
        <w:t>the opposite</w:t>
      </w:r>
      <w:r>
        <w:rPr>
          <w:spacing w:val="80"/>
          <w:w w:val="150"/>
        </w:rPr>
        <w:t xml:space="preserve"> </w:t>
      </w:r>
      <w:r>
        <w:t>direction</w:t>
      </w:r>
      <w:r>
        <w:rPr>
          <w:spacing w:val="80"/>
          <w:w w:val="150"/>
        </w:rPr>
        <w:t xml:space="preserve"> </w:t>
      </w:r>
      <w:r>
        <w:t>in</w:t>
      </w:r>
      <w:r>
        <w:rPr>
          <w:spacing w:val="80"/>
          <w:w w:val="150"/>
        </w:rPr>
        <w:t xml:space="preserve"> </w:t>
      </w:r>
      <w:r>
        <w:t>which</w:t>
      </w:r>
      <w:r>
        <w:rPr>
          <w:spacing w:val="80"/>
          <w:w w:val="150"/>
        </w:rPr>
        <w:t xml:space="preserve"> </w:t>
      </w:r>
      <w:r>
        <w:t>the</w:t>
      </w:r>
      <w:r>
        <w:rPr>
          <w:spacing w:val="80"/>
          <w:w w:val="150"/>
        </w:rPr>
        <w:t xml:space="preserve"> </w:t>
      </w:r>
      <w:r>
        <w:t>hands</w:t>
      </w:r>
      <w:r>
        <w:rPr>
          <w:spacing w:val="80"/>
          <w:w w:val="150"/>
        </w:rPr>
        <w:t xml:space="preserve"> </w:t>
      </w:r>
      <w:r>
        <w:t>of</w:t>
      </w:r>
      <w:r>
        <w:rPr>
          <w:spacing w:val="80"/>
          <w:w w:val="150"/>
        </w:rPr>
        <w:t xml:space="preserve"> </w:t>
      </w:r>
      <w:r>
        <w:t>a</w:t>
      </w:r>
      <w:r>
        <w:rPr>
          <w:spacing w:val="80"/>
          <w:w w:val="150"/>
        </w:rPr>
        <w:t xml:space="preserve"> </w:t>
      </w:r>
      <w:r>
        <w:t>clock</w:t>
      </w:r>
      <w:r>
        <w:rPr>
          <w:spacing w:val="80"/>
          <w:w w:val="150"/>
        </w:rPr>
        <w:t xml:space="preserve"> </w:t>
      </w:r>
      <w:r>
        <w:t>move</w:t>
      </w:r>
      <w:r>
        <w:rPr>
          <w:spacing w:val="80"/>
          <w:w w:val="150"/>
        </w:rPr>
        <w:t xml:space="preserve"> </w:t>
      </w:r>
      <w:r>
        <w:t>as</w:t>
      </w:r>
      <w:r>
        <w:rPr>
          <w:spacing w:val="80"/>
          <w:w w:val="150"/>
        </w:rPr>
        <w:t xml:space="preserve"> </w:t>
      </w:r>
      <w:r>
        <w:t>shown</w:t>
      </w:r>
      <w:r>
        <w:rPr>
          <w:spacing w:val="80"/>
          <w:w w:val="150"/>
        </w:rPr>
        <w:t xml:space="preserve"> </w:t>
      </w:r>
      <w:r>
        <w:t>in</w:t>
      </w:r>
      <w:r>
        <w:rPr>
          <w:spacing w:val="80"/>
          <w:w w:val="150"/>
        </w:rPr>
        <w:t xml:space="preserve"> </w:t>
      </w:r>
      <w:r>
        <w:t>Fig.(</w:t>
      </w:r>
      <w:r>
        <w:rPr>
          <w:i/>
        </w:rPr>
        <w:t>b</w:t>
      </w:r>
      <w:r>
        <w:t xml:space="preserve">). </w:t>
      </w:r>
      <w:r>
        <w:rPr>
          <w:b/>
        </w:rPr>
        <w:t xml:space="preserve">Note. </w:t>
      </w:r>
      <w:r>
        <w:t>The general convention is to take clockwise moment as positive and anticlockwise moment as negative.</w:t>
      </w:r>
    </w:p>
    <w:p w14:paraId="74DE5633">
      <w:pPr>
        <w:pStyle w:val="7"/>
        <w:spacing w:before="1"/>
        <w:ind w:left="0"/>
      </w:pPr>
    </w:p>
    <w:p w14:paraId="0B911836">
      <w:pPr>
        <w:pStyle w:val="3"/>
        <w:jc w:val="both"/>
      </w:pPr>
      <w:r>
        <w:t>VARIGNON’S</w:t>
      </w:r>
      <w:r>
        <w:rPr>
          <w:spacing w:val="-4"/>
        </w:rPr>
        <w:t xml:space="preserve"> </w:t>
      </w:r>
      <w:r>
        <w:t>PRINCIPLE</w:t>
      </w:r>
      <w:r>
        <w:rPr>
          <w:spacing w:val="-2"/>
        </w:rPr>
        <w:t xml:space="preserve"> </w:t>
      </w:r>
      <w:r>
        <w:t>OR</w:t>
      </w:r>
      <w:r>
        <w:rPr>
          <w:spacing w:val="-2"/>
        </w:rPr>
        <w:t xml:space="preserve"> </w:t>
      </w:r>
      <w:r>
        <w:t>LAW</w:t>
      </w:r>
      <w:r>
        <w:rPr>
          <w:spacing w:val="-2"/>
        </w:rPr>
        <w:t xml:space="preserve"> </w:t>
      </w:r>
      <w:r>
        <w:t>OF</w:t>
      </w:r>
      <w:r>
        <w:rPr>
          <w:spacing w:val="-1"/>
        </w:rPr>
        <w:t xml:space="preserve"> </w:t>
      </w:r>
      <w:r>
        <w:rPr>
          <w:spacing w:val="-2"/>
        </w:rPr>
        <w:t>MOMENTS:</w:t>
      </w:r>
    </w:p>
    <w:p w14:paraId="1CA6573D">
      <w:pPr>
        <w:pStyle w:val="7"/>
        <w:ind w:right="442"/>
        <w:jc w:val="both"/>
      </w:pPr>
      <w:r>
        <w:rPr>
          <w:color w:val="221F1F"/>
        </w:rPr>
        <w:t>It states, “If a number of coplanar forces are acting simultaneously on a particle, the algebraic sum of the moments of all the forces about any point is equal to the moment of their resultant force about the same point.”</w:t>
      </w:r>
    </w:p>
    <w:p w14:paraId="158190A0">
      <w:pPr>
        <w:pStyle w:val="7"/>
        <w:ind w:left="0"/>
      </w:pPr>
    </w:p>
    <w:p w14:paraId="3A299C4D">
      <w:pPr>
        <w:pStyle w:val="7"/>
        <w:ind w:right="445"/>
        <w:jc w:val="both"/>
      </w:pPr>
      <w:r>
        <w:rPr>
          <w:b/>
          <w:color w:val="221F1F"/>
        </w:rPr>
        <w:t>EXAMPLE</w:t>
      </w:r>
      <w:r>
        <w:rPr>
          <w:color w:val="221F1F"/>
        </w:rPr>
        <w:t>: A uniform wheel of 600 mm diameter, weighing 5 kN rests against a rigid rectangular block of 150 mm height as shown in Fig.</w:t>
      </w:r>
    </w:p>
    <w:p w14:paraId="5CDE3F4D">
      <w:pPr>
        <w:pStyle w:val="7"/>
        <w:spacing w:before="1"/>
        <w:ind w:left="0"/>
        <w:rPr>
          <w:sz w:val="4"/>
        </w:rPr>
      </w:pPr>
      <w:r>
        <w:rPr>
          <w:sz w:val="4"/>
        </w:rPr>
        <w:drawing>
          <wp:anchor distT="0" distB="0" distL="0" distR="0" simplePos="0" relativeHeight="251671552" behindDoc="1" locked="0" layoutInCell="1" allowOverlap="1">
            <wp:simplePos x="0" y="0"/>
            <wp:positionH relativeFrom="page">
              <wp:posOffset>2627630</wp:posOffset>
            </wp:positionH>
            <wp:positionV relativeFrom="paragraph">
              <wp:posOffset>46990</wp:posOffset>
            </wp:positionV>
            <wp:extent cx="2447925" cy="990600"/>
            <wp:effectExtent l="0" t="0" r="0" b="0"/>
            <wp:wrapTopAndBottom/>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447925" cy="990600"/>
                    </a:xfrm>
                    <a:prstGeom prst="rect">
                      <a:avLst/>
                    </a:prstGeom>
                  </pic:spPr>
                </pic:pic>
              </a:graphicData>
            </a:graphic>
          </wp:anchor>
        </w:drawing>
      </w:r>
    </w:p>
    <w:p w14:paraId="11969328">
      <w:pPr>
        <w:pStyle w:val="7"/>
        <w:spacing w:before="137"/>
        <w:ind w:right="443"/>
        <w:jc w:val="both"/>
      </w:pPr>
      <w:r>
        <w:rPr>
          <w:color w:val="221F1F"/>
        </w:rPr>
        <w:t>Find the least pull,</w:t>
      </w:r>
      <w:r>
        <w:rPr>
          <w:color w:val="221F1F"/>
          <w:spacing w:val="-1"/>
        </w:rPr>
        <w:t xml:space="preserve"> </w:t>
      </w:r>
      <w:r>
        <w:rPr>
          <w:color w:val="221F1F"/>
        </w:rPr>
        <w:t>through the centre of the</w:t>
      </w:r>
      <w:r>
        <w:rPr>
          <w:color w:val="221F1F"/>
          <w:spacing w:val="-1"/>
        </w:rPr>
        <w:t xml:space="preserve"> </w:t>
      </w:r>
      <w:r>
        <w:rPr>
          <w:color w:val="221F1F"/>
        </w:rPr>
        <w:t>wheel, required just to</w:t>
      </w:r>
      <w:r>
        <w:rPr>
          <w:color w:val="221F1F"/>
          <w:spacing w:val="-1"/>
        </w:rPr>
        <w:t xml:space="preserve"> </w:t>
      </w:r>
      <w:r>
        <w:rPr>
          <w:color w:val="221F1F"/>
        </w:rPr>
        <w:t>turn the wheel over</w:t>
      </w:r>
      <w:r>
        <w:rPr>
          <w:color w:val="221F1F"/>
          <w:spacing w:val="-1"/>
        </w:rPr>
        <w:t xml:space="preserve"> </w:t>
      </w:r>
      <w:r>
        <w:rPr>
          <w:color w:val="221F1F"/>
        </w:rPr>
        <w:t>the corner</w:t>
      </w:r>
      <w:r>
        <w:rPr>
          <w:color w:val="221F1F"/>
          <w:spacing w:val="-1"/>
        </w:rPr>
        <w:t xml:space="preserve"> </w:t>
      </w:r>
      <w:r>
        <w:rPr>
          <w:color w:val="221F1F"/>
        </w:rPr>
        <w:t>A</w:t>
      </w:r>
      <w:r>
        <w:rPr>
          <w:color w:val="221F1F"/>
          <w:spacing w:val="-4"/>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block.</w:t>
      </w:r>
      <w:r>
        <w:rPr>
          <w:color w:val="221F1F"/>
          <w:spacing w:val="-2"/>
        </w:rPr>
        <w:t xml:space="preserve"> </w:t>
      </w:r>
      <w:r>
        <w:rPr>
          <w:color w:val="221F1F"/>
        </w:rPr>
        <w:t>Also</w:t>
      </w:r>
      <w:r>
        <w:rPr>
          <w:color w:val="221F1F"/>
          <w:spacing w:val="-1"/>
        </w:rPr>
        <w:t xml:space="preserve"> </w:t>
      </w:r>
      <w:r>
        <w:rPr>
          <w:color w:val="221F1F"/>
        </w:rPr>
        <w:t>find</w:t>
      </w:r>
      <w:r>
        <w:rPr>
          <w:color w:val="221F1F"/>
          <w:spacing w:val="-3"/>
        </w:rPr>
        <w:t xml:space="preserve"> </w:t>
      </w:r>
      <w:r>
        <w:rPr>
          <w:color w:val="221F1F"/>
        </w:rPr>
        <w:t>the</w:t>
      </w:r>
      <w:r>
        <w:rPr>
          <w:color w:val="221F1F"/>
          <w:spacing w:val="-1"/>
        </w:rPr>
        <w:t xml:space="preserve"> </w:t>
      </w:r>
      <w:r>
        <w:rPr>
          <w:color w:val="221F1F"/>
        </w:rPr>
        <w:t>reaction</w:t>
      </w:r>
      <w:r>
        <w:rPr>
          <w:color w:val="221F1F"/>
          <w:spacing w:val="-1"/>
        </w:rPr>
        <w:t xml:space="preserve"> </w:t>
      </w:r>
      <w:r>
        <w:rPr>
          <w:color w:val="221F1F"/>
        </w:rPr>
        <w:t>on</w:t>
      </w:r>
      <w:r>
        <w:rPr>
          <w:color w:val="221F1F"/>
          <w:spacing w:val="-3"/>
        </w:rPr>
        <w:t xml:space="preserve"> </w:t>
      </w:r>
      <w:r>
        <w:rPr>
          <w:color w:val="221F1F"/>
        </w:rPr>
        <w:t>the</w:t>
      </w:r>
      <w:r>
        <w:rPr>
          <w:color w:val="221F1F"/>
          <w:spacing w:val="-1"/>
        </w:rPr>
        <w:t xml:space="preserve"> </w:t>
      </w:r>
      <w:r>
        <w:rPr>
          <w:color w:val="221F1F"/>
        </w:rPr>
        <w:t>block.</w:t>
      </w:r>
      <w:r>
        <w:rPr>
          <w:color w:val="221F1F"/>
          <w:spacing w:val="-3"/>
        </w:rPr>
        <w:t xml:space="preserve"> </w:t>
      </w:r>
      <w:r>
        <w:rPr>
          <w:color w:val="221F1F"/>
        </w:rPr>
        <w:t>Take</w:t>
      </w:r>
      <w:r>
        <w:rPr>
          <w:color w:val="221F1F"/>
          <w:spacing w:val="-1"/>
        </w:rPr>
        <w:t xml:space="preserve"> </w:t>
      </w:r>
      <w:r>
        <w:rPr>
          <w:color w:val="221F1F"/>
        </w:rPr>
        <w:t>all</w:t>
      </w:r>
      <w:r>
        <w:rPr>
          <w:color w:val="221F1F"/>
          <w:spacing w:val="-2"/>
        </w:rPr>
        <w:t xml:space="preserve"> </w:t>
      </w:r>
      <w:r>
        <w:rPr>
          <w:color w:val="221F1F"/>
        </w:rPr>
        <w:t>the</w:t>
      </w:r>
      <w:r>
        <w:rPr>
          <w:color w:val="221F1F"/>
          <w:spacing w:val="-1"/>
        </w:rPr>
        <w:t xml:space="preserve"> </w:t>
      </w:r>
      <w:r>
        <w:rPr>
          <w:color w:val="221F1F"/>
        </w:rPr>
        <w:t>surfaces</w:t>
      </w:r>
      <w:r>
        <w:rPr>
          <w:color w:val="221F1F"/>
          <w:spacing w:val="-2"/>
        </w:rPr>
        <w:t xml:space="preserve"> </w:t>
      </w:r>
      <w:r>
        <w:rPr>
          <w:color w:val="221F1F"/>
        </w:rPr>
        <w:t>to</w:t>
      </w:r>
      <w:r>
        <w:rPr>
          <w:color w:val="221F1F"/>
          <w:spacing w:val="-4"/>
        </w:rPr>
        <w:t xml:space="preserve"> </w:t>
      </w:r>
      <w:r>
        <w:rPr>
          <w:color w:val="221F1F"/>
        </w:rPr>
        <w:t>be</w:t>
      </w:r>
      <w:r>
        <w:rPr>
          <w:color w:val="221F1F"/>
          <w:spacing w:val="-4"/>
        </w:rPr>
        <w:t xml:space="preserve"> </w:t>
      </w:r>
      <w:r>
        <w:rPr>
          <w:color w:val="221F1F"/>
        </w:rPr>
        <w:t>smooth.</w:t>
      </w:r>
    </w:p>
    <w:p w14:paraId="355D5D7E">
      <w:pPr>
        <w:pStyle w:val="7"/>
        <w:spacing w:before="4"/>
        <w:ind w:left="0"/>
        <w:rPr>
          <w:sz w:val="3"/>
        </w:rPr>
      </w:pPr>
      <w:r>
        <w:rPr>
          <w:sz w:val="3"/>
        </w:rPr>
        <mc:AlternateContent>
          <mc:Choice Requires="wpg">
            <w:drawing>
              <wp:anchor distT="0" distB="0" distL="0" distR="0" simplePos="0" relativeHeight="251672576" behindDoc="1" locked="0" layoutInCell="1" allowOverlap="1">
                <wp:simplePos x="0" y="0"/>
                <wp:positionH relativeFrom="page">
                  <wp:posOffset>1111885</wp:posOffset>
                </wp:positionH>
                <wp:positionV relativeFrom="paragraph">
                  <wp:posOffset>40640</wp:posOffset>
                </wp:positionV>
                <wp:extent cx="5580380" cy="3926840"/>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5580380" cy="3926840"/>
                          <a:chOff x="0" y="0"/>
                          <a:chExt cx="5580380" cy="3926840"/>
                        </a:xfrm>
                      </wpg:grpSpPr>
                      <pic:pic xmlns:pic="http://schemas.openxmlformats.org/drawingml/2006/picture">
                        <pic:nvPicPr>
                          <pic:cNvPr id="18" name="Image 18"/>
                          <pic:cNvPicPr/>
                        </pic:nvPicPr>
                        <pic:blipFill>
                          <a:blip r:embed="rId19" cstate="print"/>
                          <a:stretch>
                            <a:fillRect/>
                          </a:stretch>
                        </pic:blipFill>
                        <pic:spPr>
                          <a:xfrm>
                            <a:off x="0" y="0"/>
                            <a:ext cx="5580280" cy="3926556"/>
                          </a:xfrm>
                          <a:prstGeom prst="rect">
                            <a:avLst/>
                          </a:prstGeom>
                        </pic:spPr>
                      </pic:pic>
                      <wps:wsp>
                        <wps:cNvPr id="19" name="Graphic 19"/>
                        <wps:cNvSpPr/>
                        <wps:spPr>
                          <a:xfrm>
                            <a:off x="4362529" y="2739827"/>
                            <a:ext cx="594995" cy="146685"/>
                          </a:xfrm>
                          <a:custGeom>
                            <a:avLst/>
                            <a:gdLst/>
                            <a:ahLst/>
                            <a:cxnLst/>
                            <a:rect l="l" t="t" r="r" b="b"/>
                            <a:pathLst>
                              <a:path w="594995" h="146685">
                                <a:moveTo>
                                  <a:pt x="594995" y="0"/>
                                </a:moveTo>
                                <a:lnTo>
                                  <a:pt x="0" y="0"/>
                                </a:lnTo>
                                <a:lnTo>
                                  <a:pt x="0" y="146685"/>
                                </a:lnTo>
                                <a:lnTo>
                                  <a:pt x="594995" y="146685"/>
                                </a:lnTo>
                                <a:lnTo>
                                  <a:pt x="59499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87.55pt;margin-top:3.2pt;height:309.2pt;width:439.4pt;mso-position-horizontal-relative:page;mso-wrap-distance-bottom:0pt;mso-wrap-distance-top:0pt;z-index:-251643904;mso-width-relative:page;mso-height-relative:page;" coordsize="5580380,3926840" o:gfxdata="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">
                <o:lock v:ext="edit" aspectratio="f"/>
                <v:shape id="Image 18" o:spid="_x0000_s1026" o:spt="75" type="#_x0000_t75" style="position:absolute;left:0;top:0;height:3926556;width:5580280;" filled="f" o:preferrelative="t" stroked="f" coordsize="21600,21600" o:gfxdata="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IIs+8AAAA&#10;2wAAAA8AAAAAAAAAAQAgAAAAIgAAAGRycy9kb3ducmV2LnhtbFBLAQIUABQAAAAIAIdO4kAzLwWe&#10;OwAAADkAAAAQAAAAAAAAAAEAIAAAAAsBAABkcnMvc2hhcGV4bWwueG1sUEsFBgAAAAAGAAYAWwEA&#10;ALUDAAAAAA==&#10;">
                  <v:fill on="f" focussize="0,0"/>
                  <v:stroke on="f"/>
                  <v:imagedata r:id="rId19" o:title=""/>
                  <o:lock v:ext="edit" aspectratio="f"/>
                </v:shape>
                <v:shape id="Graphic 19" o:spid="_x0000_s1026" o:spt="100" style="position:absolute;left:4362529;top:2739827;height:146685;width:594995;" fillcolor="#FFFFFF" filled="t" stroked="f" coordsize="594995,146685" o:gfxdata="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ZZvQAA&#10;ANsAAAAPAAAAAAAAAAEAIAAAACIAAABkcnMvZG93bnJldi54bWxQSwECFAAUAAAACACHTuJAMy8F&#10;njsAAAA5AAAAEAAAAAAAAAABACAAAAAMAQAAZHJzL3NoYXBleG1sLnhtbFBLBQYAAAAABgAGAFsB&#10;AAC2AwAAAAA=&#10;" path="m594995,0l0,0,0,146685,594995,146685,594995,0xe">
                  <v:fill on="t" focussize="0,0"/>
                  <v:stroke on="f"/>
                  <v:imagedata o:title=""/>
                  <o:lock v:ext="edit" aspectratio="f"/>
                  <v:textbox inset="0mm,0mm,0mm,0mm"/>
                </v:shape>
                <w10:wrap type="topAndBottom"/>
              </v:group>
            </w:pict>
          </mc:Fallback>
        </mc:AlternateContent>
      </w:r>
    </w:p>
    <w:p w14:paraId="5BDC5CAC">
      <w:pPr>
        <w:pStyle w:val="7"/>
        <w:spacing w:after="0"/>
        <w:rPr>
          <w:sz w:val="3"/>
        </w:rPr>
        <w:sectPr>
          <w:pgSz w:w="11910" w:h="16840"/>
          <w:pgMar w:top="1380" w:right="992" w:bottom="1200" w:left="1275" w:header="0" w:footer="1014" w:gutter="0"/>
          <w:cols w:space="720" w:num="1"/>
        </w:sectPr>
      </w:pPr>
    </w:p>
    <w:p w14:paraId="449BFFEE">
      <w:pPr>
        <w:pStyle w:val="7"/>
        <w:spacing w:before="41"/>
        <w:ind w:right="608"/>
        <w:jc w:val="both"/>
      </w:pPr>
      <w:r>
        <w:rPr>
          <w:b/>
        </w:rPr>
        <w:t xml:space="preserve">EXAMPLE: </w:t>
      </w:r>
      <w:r>
        <w:rPr>
          <w:color w:val="221F1F"/>
        </w:rPr>
        <w:t>Four</w:t>
      </w:r>
      <w:r>
        <w:rPr>
          <w:color w:val="221F1F"/>
          <w:spacing w:val="-1"/>
        </w:rPr>
        <w:t xml:space="preserve"> </w:t>
      </w:r>
      <w:r>
        <w:rPr>
          <w:color w:val="221F1F"/>
        </w:rPr>
        <w:t>forces</w:t>
      </w:r>
      <w:r>
        <w:rPr>
          <w:color w:val="221F1F"/>
          <w:spacing w:val="-2"/>
        </w:rPr>
        <w:t xml:space="preserve"> </w:t>
      </w:r>
      <w:r>
        <w:rPr>
          <w:color w:val="221F1F"/>
        </w:rPr>
        <w:t>equal</w:t>
      </w:r>
      <w:r>
        <w:rPr>
          <w:color w:val="221F1F"/>
          <w:spacing w:val="-4"/>
        </w:rPr>
        <w:t xml:space="preserve"> </w:t>
      </w:r>
      <w:r>
        <w:rPr>
          <w:color w:val="221F1F"/>
        </w:rPr>
        <w:t>to</w:t>
      </w:r>
      <w:r>
        <w:rPr>
          <w:color w:val="221F1F"/>
          <w:spacing w:val="-4"/>
        </w:rPr>
        <w:t xml:space="preserve"> </w:t>
      </w:r>
      <w:r>
        <w:rPr>
          <w:color w:val="221F1F"/>
        </w:rPr>
        <w:t>P,</w:t>
      </w:r>
      <w:r>
        <w:rPr>
          <w:color w:val="221F1F"/>
          <w:spacing w:val="-4"/>
        </w:rPr>
        <w:t xml:space="preserve"> </w:t>
      </w:r>
      <w:r>
        <w:rPr>
          <w:color w:val="221F1F"/>
        </w:rPr>
        <w:t>2P,</w:t>
      </w:r>
      <w:r>
        <w:rPr>
          <w:color w:val="221F1F"/>
          <w:spacing w:val="-4"/>
        </w:rPr>
        <w:t xml:space="preserve"> </w:t>
      </w:r>
      <w:r>
        <w:rPr>
          <w:color w:val="221F1F"/>
        </w:rPr>
        <w:t>3P</w:t>
      </w:r>
      <w:r>
        <w:rPr>
          <w:color w:val="221F1F"/>
          <w:spacing w:val="-3"/>
        </w:rPr>
        <w:t xml:space="preserve"> </w:t>
      </w:r>
      <w:r>
        <w:rPr>
          <w:color w:val="221F1F"/>
        </w:rPr>
        <w:t>and</w:t>
      </w:r>
      <w:r>
        <w:rPr>
          <w:color w:val="221F1F"/>
          <w:spacing w:val="-1"/>
        </w:rPr>
        <w:t xml:space="preserve"> </w:t>
      </w:r>
      <w:r>
        <w:rPr>
          <w:color w:val="221F1F"/>
        </w:rPr>
        <w:t>4P</w:t>
      </w:r>
      <w:r>
        <w:rPr>
          <w:color w:val="221F1F"/>
          <w:spacing w:val="-3"/>
        </w:rPr>
        <w:t xml:space="preserve"> </w:t>
      </w:r>
      <w:r>
        <w:rPr>
          <w:color w:val="221F1F"/>
        </w:rPr>
        <w:t>are</w:t>
      </w:r>
      <w:r>
        <w:rPr>
          <w:color w:val="221F1F"/>
          <w:spacing w:val="-1"/>
        </w:rPr>
        <w:t xml:space="preserve"> </w:t>
      </w:r>
      <w:r>
        <w:rPr>
          <w:color w:val="221F1F"/>
        </w:rPr>
        <w:t>respectively</w:t>
      </w:r>
      <w:r>
        <w:rPr>
          <w:color w:val="221F1F"/>
          <w:spacing w:val="-2"/>
        </w:rPr>
        <w:t xml:space="preserve"> </w:t>
      </w:r>
      <w:r>
        <w:rPr>
          <w:color w:val="221F1F"/>
        </w:rPr>
        <w:t>acting</w:t>
      </w:r>
      <w:r>
        <w:rPr>
          <w:color w:val="221F1F"/>
          <w:spacing w:val="-4"/>
        </w:rPr>
        <w:t xml:space="preserve"> </w:t>
      </w:r>
      <w:r>
        <w:rPr>
          <w:color w:val="221F1F"/>
        </w:rPr>
        <w:t>along</w:t>
      </w:r>
      <w:r>
        <w:rPr>
          <w:color w:val="221F1F"/>
          <w:spacing w:val="-4"/>
        </w:rPr>
        <w:t xml:space="preserve"> </w:t>
      </w:r>
      <w:r>
        <w:rPr>
          <w:color w:val="221F1F"/>
        </w:rPr>
        <w:t>the</w:t>
      </w:r>
      <w:r>
        <w:rPr>
          <w:color w:val="221F1F"/>
          <w:spacing w:val="-4"/>
        </w:rPr>
        <w:t xml:space="preserve"> </w:t>
      </w:r>
      <w:r>
        <w:rPr>
          <w:color w:val="221F1F"/>
        </w:rPr>
        <w:t>four</w:t>
      </w:r>
      <w:r>
        <w:rPr>
          <w:color w:val="221F1F"/>
          <w:spacing w:val="-1"/>
        </w:rPr>
        <w:t xml:space="preserve"> </w:t>
      </w:r>
      <w:r>
        <w:rPr>
          <w:color w:val="221F1F"/>
        </w:rPr>
        <w:t>sides of square ABCD taken in order. Find the magnitude, direction and position</w:t>
      </w:r>
      <w:r>
        <w:rPr>
          <w:color w:val="221F1F"/>
          <w:spacing w:val="-1"/>
        </w:rPr>
        <w:t xml:space="preserve"> </w:t>
      </w:r>
      <w:r>
        <w:rPr>
          <w:color w:val="221F1F"/>
        </w:rPr>
        <w:t xml:space="preserve">of the resultant </w:t>
      </w:r>
      <w:r>
        <w:rPr>
          <w:color w:val="221F1F"/>
          <w:spacing w:val="-2"/>
        </w:rPr>
        <w:t>force.</w:t>
      </w:r>
    </w:p>
    <w:p w14:paraId="09284103">
      <w:pPr>
        <w:pStyle w:val="7"/>
        <w:spacing w:before="8"/>
        <w:ind w:left="0"/>
        <w:rPr>
          <w:sz w:val="5"/>
        </w:rPr>
      </w:pPr>
      <w:r>
        <w:rPr>
          <w:sz w:val="5"/>
        </w:rPr>
        <mc:AlternateContent>
          <mc:Choice Requires="wpg">
            <w:drawing>
              <wp:anchor distT="0" distB="0" distL="0" distR="0" simplePos="0" relativeHeight="251672576" behindDoc="1" locked="0" layoutInCell="1" allowOverlap="1">
                <wp:simplePos x="0" y="0"/>
                <wp:positionH relativeFrom="page">
                  <wp:posOffset>1218565</wp:posOffset>
                </wp:positionH>
                <wp:positionV relativeFrom="paragraph">
                  <wp:posOffset>59055</wp:posOffset>
                </wp:positionV>
                <wp:extent cx="5219700" cy="4519295"/>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219700" cy="4519295"/>
                          <a:chOff x="0" y="0"/>
                          <a:chExt cx="5219700" cy="4519295"/>
                        </a:xfrm>
                      </wpg:grpSpPr>
                      <pic:pic xmlns:pic="http://schemas.openxmlformats.org/drawingml/2006/picture">
                        <pic:nvPicPr>
                          <pic:cNvPr id="21" name="Image 21"/>
                          <pic:cNvPicPr/>
                        </pic:nvPicPr>
                        <pic:blipFill>
                          <a:blip r:embed="rId20" cstate="print"/>
                          <a:stretch>
                            <a:fillRect/>
                          </a:stretch>
                        </pic:blipFill>
                        <pic:spPr>
                          <a:xfrm>
                            <a:off x="0" y="0"/>
                            <a:ext cx="5219253" cy="4518768"/>
                          </a:xfrm>
                          <a:prstGeom prst="rect">
                            <a:avLst/>
                          </a:prstGeom>
                        </pic:spPr>
                      </pic:pic>
                      <wps:wsp>
                        <wps:cNvPr id="22" name="Graphic 22"/>
                        <wps:cNvSpPr/>
                        <wps:spPr>
                          <a:xfrm>
                            <a:off x="4454693" y="1458581"/>
                            <a:ext cx="594995" cy="146685"/>
                          </a:xfrm>
                          <a:custGeom>
                            <a:avLst/>
                            <a:gdLst/>
                            <a:ahLst/>
                            <a:cxnLst/>
                            <a:rect l="l" t="t" r="r" b="b"/>
                            <a:pathLst>
                              <a:path w="594995" h="146685">
                                <a:moveTo>
                                  <a:pt x="594995" y="0"/>
                                </a:moveTo>
                                <a:lnTo>
                                  <a:pt x="0" y="0"/>
                                </a:lnTo>
                                <a:lnTo>
                                  <a:pt x="0" y="146684"/>
                                </a:lnTo>
                                <a:lnTo>
                                  <a:pt x="594995" y="146684"/>
                                </a:lnTo>
                                <a:lnTo>
                                  <a:pt x="59499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95.95pt;margin-top:4.65pt;height:355.85pt;width:411pt;mso-position-horizontal-relative:page;mso-wrap-distance-bottom:0pt;mso-wrap-distance-top:0pt;z-index:-251643904;mso-width-relative:page;mso-height-relative:page;" coordsize="5219700,4519295" o:gfxdata="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">
                <o:lock v:ext="edit" aspectratio="f"/>
                <v:shape id="Image 21" o:spid="_x0000_s1026" o:spt="75" type="#_x0000_t75" style="position:absolute;left:0;top:0;height:4518768;width:5219253;" filled="f" o:preferrelative="t" stroked="f" coordsize="21600,21600" o:gfxdata="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nhhXLgAAADbAAAA&#10;DwAAAAAAAAABACAAAAAiAAAAZHJzL2Rvd25yZXYueG1sUEsBAhQAFAAAAAgAh07iQDMvBZ47AAAA&#10;OQAAABAAAAAAAAAAAQAgAAAABwEAAGRycy9zaGFwZXhtbC54bWxQSwUGAAAAAAYABgBbAQAAsQMA&#10;AAAA&#10;">
                  <v:fill on="f" focussize="0,0"/>
                  <v:stroke on="f"/>
                  <v:imagedata r:id="rId20" o:title=""/>
                  <o:lock v:ext="edit" aspectratio="f"/>
                </v:shape>
                <v:shape id="Graphic 22" o:spid="_x0000_s1026" o:spt="100" style="position:absolute;left:4454693;top:1458581;height:146685;width:594995;" fillcolor="#FFFFFF" filled="t" stroked="f" coordsize="594995,146685" o:gfxdata="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N/6V&#10;wAAAANsAAAAPAAAAAAAAAAEAIAAAACIAAABkcnMvZG93bnJldi54bWxQSwECFAAUAAAACACHTuJA&#10;My8FnjsAAAA5AAAAEAAAAAAAAAABACAAAAAPAQAAZHJzL3NoYXBleG1sLnhtbFBLBQYAAAAABgAG&#10;AFsBAAC5AwAAAAA=&#10;" path="m594995,0l0,0,0,146684,594995,146684,594995,0xe">
                  <v:fill on="t" focussize="0,0"/>
                  <v:stroke on="f"/>
                  <v:imagedata o:title=""/>
                  <o:lock v:ext="edit" aspectratio="f"/>
                  <v:textbox inset="0mm,0mm,0mm,0mm"/>
                </v:shape>
                <w10:wrap type="topAndBottom"/>
              </v:group>
            </w:pict>
          </mc:Fallback>
        </mc:AlternateContent>
      </w:r>
    </w:p>
    <w:p w14:paraId="7F6C3E1F">
      <w:pPr>
        <w:pStyle w:val="7"/>
        <w:spacing w:before="128"/>
        <w:ind w:left="0"/>
      </w:pPr>
    </w:p>
    <w:p w14:paraId="3F860557">
      <w:pPr>
        <w:pStyle w:val="7"/>
        <w:spacing w:line="242" w:lineRule="auto"/>
        <w:ind w:right="466"/>
      </w:pPr>
      <w:r>
        <w:rPr>
          <w:b/>
        </w:rPr>
        <w:t>COUPLE</w:t>
      </w:r>
      <w:r>
        <w:rPr>
          <w:b/>
          <w:sz w:val="32"/>
        </w:rPr>
        <w:t>:</w:t>
      </w:r>
      <w:r>
        <w:rPr>
          <w:b/>
          <w:spacing w:val="-22"/>
          <w:sz w:val="32"/>
        </w:rPr>
        <w:t xml:space="preserve"> </w:t>
      </w:r>
      <w:r>
        <w:rPr>
          <w:color w:val="221F1F"/>
        </w:rPr>
        <w:t>A</w:t>
      </w:r>
      <w:r>
        <w:rPr>
          <w:color w:val="221F1F"/>
          <w:spacing w:val="-3"/>
        </w:rPr>
        <w:t xml:space="preserve"> </w:t>
      </w:r>
      <w:r>
        <w:rPr>
          <w:color w:val="221F1F"/>
        </w:rPr>
        <w:t>pair</w:t>
      </w:r>
      <w:r>
        <w:rPr>
          <w:color w:val="221F1F"/>
          <w:spacing w:val="-2"/>
        </w:rPr>
        <w:t xml:space="preserve"> </w:t>
      </w:r>
      <w:r>
        <w:rPr>
          <w:color w:val="221F1F"/>
        </w:rPr>
        <w:t>of</w:t>
      </w:r>
      <w:r>
        <w:rPr>
          <w:color w:val="221F1F"/>
          <w:spacing w:val="-3"/>
        </w:rPr>
        <w:t xml:space="preserve"> </w:t>
      </w:r>
      <w:r>
        <w:rPr>
          <w:color w:val="221F1F"/>
        </w:rPr>
        <w:t>two</w:t>
      </w:r>
      <w:r>
        <w:rPr>
          <w:color w:val="221F1F"/>
          <w:spacing w:val="-2"/>
        </w:rPr>
        <w:t xml:space="preserve"> </w:t>
      </w:r>
      <w:r>
        <w:rPr>
          <w:color w:val="221F1F"/>
        </w:rPr>
        <w:t>equal</w:t>
      </w:r>
      <w:r>
        <w:rPr>
          <w:color w:val="221F1F"/>
          <w:spacing w:val="-4"/>
        </w:rPr>
        <w:t xml:space="preserve"> </w:t>
      </w:r>
      <w:r>
        <w:rPr>
          <w:color w:val="221F1F"/>
        </w:rPr>
        <w:t>and</w:t>
      </w:r>
      <w:r>
        <w:rPr>
          <w:color w:val="221F1F"/>
          <w:spacing w:val="-3"/>
        </w:rPr>
        <w:t xml:space="preserve"> </w:t>
      </w:r>
      <w:r>
        <w:rPr>
          <w:color w:val="221F1F"/>
        </w:rPr>
        <w:t>unlike</w:t>
      </w:r>
      <w:r>
        <w:rPr>
          <w:color w:val="221F1F"/>
          <w:spacing w:val="-2"/>
        </w:rPr>
        <w:t xml:space="preserve"> </w:t>
      </w:r>
      <w:r>
        <w:rPr>
          <w:color w:val="221F1F"/>
        </w:rPr>
        <w:t>parallel</w:t>
      </w:r>
      <w:r>
        <w:rPr>
          <w:color w:val="221F1F"/>
          <w:spacing w:val="-4"/>
        </w:rPr>
        <w:t xml:space="preserve"> </w:t>
      </w:r>
      <w:r>
        <w:rPr>
          <w:color w:val="221F1F"/>
        </w:rPr>
        <w:t>forces</w:t>
      </w:r>
      <w:r>
        <w:rPr>
          <w:color w:val="221F1F"/>
          <w:spacing w:val="-3"/>
        </w:rPr>
        <w:t xml:space="preserve"> </w:t>
      </w:r>
      <w:r>
        <w:rPr>
          <w:color w:val="221F1F"/>
        </w:rPr>
        <w:t>(</w:t>
      </w:r>
      <w:r>
        <w:rPr>
          <w:i/>
          <w:color w:val="221F1F"/>
        </w:rPr>
        <w:t>i</w:t>
      </w:r>
      <w:r>
        <w:rPr>
          <w:color w:val="221F1F"/>
        </w:rPr>
        <w:t>.</w:t>
      </w:r>
      <w:r>
        <w:rPr>
          <w:i/>
          <w:color w:val="221F1F"/>
        </w:rPr>
        <w:t>e</w:t>
      </w:r>
      <w:r>
        <w:rPr>
          <w:color w:val="221F1F"/>
        </w:rPr>
        <w:t>.forces</w:t>
      </w:r>
      <w:r>
        <w:rPr>
          <w:color w:val="221F1F"/>
          <w:spacing w:val="-3"/>
        </w:rPr>
        <w:t xml:space="preserve"> </w:t>
      </w:r>
      <w:r>
        <w:rPr>
          <w:color w:val="221F1F"/>
        </w:rPr>
        <w:t>equal</w:t>
      </w:r>
      <w:r>
        <w:rPr>
          <w:color w:val="221F1F"/>
          <w:spacing w:val="-3"/>
        </w:rPr>
        <w:t xml:space="preserve"> </w:t>
      </w:r>
      <w:r>
        <w:rPr>
          <w:color w:val="221F1F"/>
        </w:rPr>
        <w:t>in</w:t>
      </w:r>
      <w:r>
        <w:rPr>
          <w:color w:val="221F1F"/>
          <w:spacing w:val="-5"/>
        </w:rPr>
        <w:t xml:space="preserve"> </w:t>
      </w:r>
      <w:r>
        <w:rPr>
          <w:color w:val="221F1F"/>
        </w:rPr>
        <w:t>magnitude,</w:t>
      </w:r>
      <w:r>
        <w:rPr>
          <w:color w:val="221F1F"/>
          <w:spacing w:val="-4"/>
        </w:rPr>
        <w:t xml:space="preserve"> </w:t>
      </w:r>
      <w:r>
        <w:rPr>
          <w:color w:val="221F1F"/>
        </w:rPr>
        <w:t>with lines of action parallel to each other and acting in opposite directions) is known</w:t>
      </w:r>
    </w:p>
    <w:p w14:paraId="005F4580">
      <w:pPr>
        <w:pStyle w:val="7"/>
        <w:spacing w:line="288" w:lineRule="exact"/>
      </w:pPr>
      <w:r>
        <w:rPr>
          <w:color w:val="221F1F"/>
        </w:rPr>
        <w:t>as</w:t>
      </w:r>
      <w:r>
        <w:rPr>
          <w:color w:val="221F1F"/>
          <w:spacing w:val="-1"/>
        </w:rPr>
        <w:t xml:space="preserve"> </w:t>
      </w:r>
      <w:r>
        <w:rPr>
          <w:color w:val="221F1F"/>
        </w:rPr>
        <w:t xml:space="preserve">a </w:t>
      </w:r>
      <w:r>
        <w:rPr>
          <w:color w:val="221F1F"/>
          <w:spacing w:val="-2"/>
        </w:rPr>
        <w:t>couple.</w:t>
      </w:r>
    </w:p>
    <w:p w14:paraId="43D76175">
      <w:pPr>
        <w:pStyle w:val="7"/>
        <w:ind w:right="466"/>
      </w:pPr>
      <w:r>
        <w:rPr>
          <w:color w:val="221F1F"/>
        </w:rPr>
        <w:t>As a matter of fact, a couple is unable to produce any translatory motion (</w:t>
      </w:r>
      <w:r>
        <w:rPr>
          <w:i/>
          <w:color w:val="221F1F"/>
        </w:rPr>
        <w:t>i</w:t>
      </w:r>
      <w:r>
        <w:rPr>
          <w:color w:val="221F1F"/>
        </w:rPr>
        <w:t>.</w:t>
      </w:r>
      <w:r>
        <w:rPr>
          <w:i/>
          <w:color w:val="221F1F"/>
        </w:rPr>
        <w:t>e</w:t>
      </w:r>
      <w:r>
        <w:rPr>
          <w:color w:val="221F1F"/>
        </w:rPr>
        <w:t>., motion in a straight</w:t>
      </w:r>
      <w:r>
        <w:rPr>
          <w:color w:val="221F1F"/>
          <w:spacing w:val="-2"/>
        </w:rPr>
        <w:t xml:space="preserve"> </w:t>
      </w:r>
      <w:r>
        <w:rPr>
          <w:color w:val="221F1F"/>
        </w:rPr>
        <w:t>line).</w:t>
      </w:r>
      <w:r>
        <w:rPr>
          <w:color w:val="221F1F"/>
          <w:spacing w:val="-1"/>
        </w:rPr>
        <w:t xml:space="preserve"> </w:t>
      </w:r>
      <w:r>
        <w:rPr>
          <w:color w:val="221F1F"/>
        </w:rPr>
        <w:t>But</w:t>
      </w:r>
      <w:r>
        <w:rPr>
          <w:color w:val="221F1F"/>
          <w:spacing w:val="-4"/>
        </w:rPr>
        <w:t xml:space="preserve"> </w:t>
      </w:r>
      <w:r>
        <w:rPr>
          <w:color w:val="221F1F"/>
        </w:rPr>
        <w:t>it</w:t>
      </w:r>
      <w:r>
        <w:rPr>
          <w:color w:val="221F1F"/>
          <w:spacing w:val="-4"/>
        </w:rPr>
        <w:t xml:space="preserve"> </w:t>
      </w:r>
      <w:r>
        <w:rPr>
          <w:color w:val="221F1F"/>
        </w:rPr>
        <w:t>produces</w:t>
      </w:r>
      <w:r>
        <w:rPr>
          <w:color w:val="221F1F"/>
          <w:spacing w:val="-3"/>
        </w:rPr>
        <w:t xml:space="preserve"> </w:t>
      </w:r>
      <w:r>
        <w:rPr>
          <w:color w:val="221F1F"/>
        </w:rPr>
        <w:t>a</w:t>
      </w:r>
      <w:r>
        <w:rPr>
          <w:color w:val="221F1F"/>
          <w:spacing w:val="-3"/>
        </w:rPr>
        <w:t xml:space="preserve"> </w:t>
      </w:r>
      <w:r>
        <w:rPr>
          <w:color w:val="221F1F"/>
        </w:rPr>
        <w:t>motion</w:t>
      </w:r>
      <w:r>
        <w:rPr>
          <w:color w:val="221F1F"/>
          <w:spacing w:val="-2"/>
        </w:rPr>
        <w:t xml:space="preserve"> </w:t>
      </w:r>
      <w:r>
        <w:rPr>
          <w:color w:val="221F1F"/>
        </w:rPr>
        <w:t>of</w:t>
      </w:r>
      <w:r>
        <w:rPr>
          <w:color w:val="221F1F"/>
          <w:spacing w:val="-2"/>
        </w:rPr>
        <w:t xml:space="preserve"> </w:t>
      </w:r>
      <w:r>
        <w:rPr>
          <w:color w:val="221F1F"/>
        </w:rPr>
        <w:t>rotation</w:t>
      </w:r>
      <w:r>
        <w:rPr>
          <w:color w:val="221F1F"/>
          <w:spacing w:val="-2"/>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body,</w:t>
      </w:r>
      <w:r>
        <w:rPr>
          <w:color w:val="221F1F"/>
          <w:spacing w:val="-3"/>
        </w:rPr>
        <w:t xml:space="preserve"> </w:t>
      </w:r>
      <w:r>
        <w:rPr>
          <w:color w:val="221F1F"/>
        </w:rPr>
        <w:t>on which</w:t>
      </w:r>
      <w:r>
        <w:rPr>
          <w:color w:val="221F1F"/>
          <w:spacing w:val="-2"/>
        </w:rPr>
        <w:t xml:space="preserve"> </w:t>
      </w:r>
      <w:r>
        <w:rPr>
          <w:color w:val="221F1F"/>
        </w:rPr>
        <w:t>it</w:t>
      </w:r>
      <w:r>
        <w:rPr>
          <w:color w:val="221F1F"/>
          <w:spacing w:val="-2"/>
        </w:rPr>
        <w:t xml:space="preserve"> </w:t>
      </w:r>
      <w:r>
        <w:rPr>
          <w:color w:val="221F1F"/>
        </w:rPr>
        <w:t>acts.</w:t>
      </w:r>
      <w:r>
        <w:rPr>
          <w:color w:val="221F1F"/>
          <w:spacing w:val="-4"/>
        </w:rPr>
        <w:t xml:space="preserve"> </w:t>
      </w:r>
      <w:r>
        <w:rPr>
          <w:color w:val="221F1F"/>
        </w:rPr>
        <w:t>The</w:t>
      </w:r>
      <w:r>
        <w:rPr>
          <w:color w:val="221F1F"/>
          <w:spacing w:val="-5"/>
        </w:rPr>
        <w:t xml:space="preserve"> </w:t>
      </w:r>
      <w:r>
        <w:rPr>
          <w:color w:val="221F1F"/>
        </w:rPr>
        <w:t>simplest example of a couple is the forces applied to the key of a lock, while locking or unlocking it.</w:t>
      </w:r>
    </w:p>
    <w:p w14:paraId="68F90621">
      <w:pPr>
        <w:pStyle w:val="7"/>
        <w:ind w:left="0"/>
      </w:pPr>
    </w:p>
    <w:p w14:paraId="2869342D">
      <w:pPr>
        <w:spacing w:before="0"/>
        <w:ind w:left="165" w:right="0" w:firstLine="0"/>
        <w:jc w:val="left"/>
        <w:rPr>
          <w:rFonts w:ascii="Times New Roman"/>
          <w:sz w:val="20"/>
        </w:rPr>
      </w:pPr>
      <w:r>
        <w:rPr>
          <w:b/>
          <w:color w:val="221F1F"/>
          <w:sz w:val="24"/>
        </w:rPr>
        <w:t>ARM</w:t>
      </w:r>
      <w:r>
        <w:rPr>
          <w:b/>
          <w:color w:val="221F1F"/>
          <w:spacing w:val="-2"/>
          <w:sz w:val="24"/>
        </w:rPr>
        <w:t xml:space="preserve"> </w:t>
      </w:r>
      <w:r>
        <w:rPr>
          <w:b/>
          <w:color w:val="221F1F"/>
          <w:sz w:val="24"/>
        </w:rPr>
        <w:t>OF A</w:t>
      </w:r>
      <w:r>
        <w:rPr>
          <w:b/>
          <w:color w:val="221F1F"/>
          <w:spacing w:val="-1"/>
          <w:sz w:val="24"/>
        </w:rPr>
        <w:t xml:space="preserve"> </w:t>
      </w:r>
      <w:r>
        <w:rPr>
          <w:b/>
          <w:color w:val="221F1F"/>
          <w:spacing w:val="-2"/>
          <w:sz w:val="24"/>
        </w:rPr>
        <w:t>COUPLE</w:t>
      </w:r>
      <w:r>
        <w:rPr>
          <w:rFonts w:ascii="Times New Roman"/>
          <w:color w:val="221F1F"/>
          <w:spacing w:val="-2"/>
          <w:sz w:val="20"/>
        </w:rPr>
        <w:t>:</w:t>
      </w:r>
    </w:p>
    <w:p w14:paraId="70664E04">
      <w:pPr>
        <w:pStyle w:val="7"/>
        <w:ind w:right="466"/>
      </w:pPr>
      <w:r>
        <w:rPr>
          <w:color w:val="221F1F"/>
        </w:rPr>
        <w:t>The</w:t>
      </w:r>
      <w:r>
        <w:rPr>
          <w:color w:val="221F1F"/>
          <w:spacing w:val="-4"/>
        </w:rPr>
        <w:t xml:space="preserve"> </w:t>
      </w:r>
      <w:r>
        <w:rPr>
          <w:color w:val="221F1F"/>
        </w:rPr>
        <w:t>perpendicular</w:t>
      </w:r>
      <w:r>
        <w:rPr>
          <w:color w:val="221F1F"/>
          <w:spacing w:val="-5"/>
        </w:rPr>
        <w:t xml:space="preserve"> </w:t>
      </w:r>
      <w:r>
        <w:rPr>
          <w:color w:val="221F1F"/>
        </w:rPr>
        <w:t>distance</w:t>
      </w:r>
      <w:r>
        <w:rPr>
          <w:color w:val="221F1F"/>
          <w:spacing w:val="-2"/>
        </w:rPr>
        <w:t xml:space="preserve"> </w:t>
      </w:r>
      <w:r>
        <w:rPr>
          <w:color w:val="221F1F"/>
        </w:rPr>
        <w:t>(</w:t>
      </w:r>
      <w:r>
        <w:rPr>
          <w:i/>
          <w:color w:val="221F1F"/>
        </w:rPr>
        <w:t>a</w:t>
      </w:r>
      <w:r>
        <w:rPr>
          <w:color w:val="221F1F"/>
        </w:rPr>
        <w:t>),</w:t>
      </w:r>
      <w:r>
        <w:rPr>
          <w:color w:val="221F1F"/>
          <w:spacing w:val="-3"/>
        </w:rPr>
        <w:t xml:space="preserve"> </w:t>
      </w:r>
      <w:r>
        <w:rPr>
          <w:color w:val="221F1F"/>
        </w:rPr>
        <w:t>between</w:t>
      </w:r>
      <w:r>
        <w:rPr>
          <w:color w:val="221F1F"/>
          <w:spacing w:val="-3"/>
        </w:rPr>
        <w:t xml:space="preserve"> </w:t>
      </w:r>
      <w:r>
        <w:rPr>
          <w:color w:val="221F1F"/>
        </w:rPr>
        <w:t>the</w:t>
      </w:r>
      <w:r>
        <w:rPr>
          <w:color w:val="221F1F"/>
          <w:spacing w:val="-2"/>
        </w:rPr>
        <w:t xml:space="preserve"> </w:t>
      </w:r>
      <w:r>
        <w:rPr>
          <w:color w:val="221F1F"/>
        </w:rPr>
        <w:t>lines</w:t>
      </w:r>
      <w:r>
        <w:rPr>
          <w:color w:val="221F1F"/>
          <w:spacing w:val="-5"/>
        </w:rPr>
        <w:t xml:space="preserve"> </w:t>
      </w:r>
      <w:r>
        <w:rPr>
          <w:color w:val="221F1F"/>
        </w:rPr>
        <w:t>of</w:t>
      </w:r>
      <w:r>
        <w:rPr>
          <w:color w:val="221F1F"/>
          <w:spacing w:val="-2"/>
        </w:rPr>
        <w:t xml:space="preserve"> </w:t>
      </w:r>
      <w:r>
        <w:rPr>
          <w:color w:val="221F1F"/>
        </w:rPr>
        <w:t>action</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two</w:t>
      </w:r>
      <w:r>
        <w:rPr>
          <w:color w:val="221F1F"/>
          <w:spacing w:val="-5"/>
        </w:rPr>
        <w:t xml:space="preserve"> </w:t>
      </w:r>
      <w:r>
        <w:rPr>
          <w:color w:val="221F1F"/>
        </w:rPr>
        <w:t>equal</w:t>
      </w:r>
      <w:r>
        <w:rPr>
          <w:color w:val="221F1F"/>
          <w:spacing w:val="-2"/>
        </w:rPr>
        <w:t xml:space="preserve"> </w:t>
      </w:r>
      <w:r>
        <w:rPr>
          <w:color w:val="221F1F"/>
        </w:rPr>
        <w:t>and</w:t>
      </w:r>
      <w:r>
        <w:rPr>
          <w:color w:val="221F1F"/>
          <w:spacing w:val="-2"/>
        </w:rPr>
        <w:t xml:space="preserve"> </w:t>
      </w:r>
      <w:r>
        <w:rPr>
          <w:color w:val="221F1F"/>
        </w:rPr>
        <w:t xml:space="preserve">opposite parallel forces, is known </w:t>
      </w:r>
      <w:r>
        <w:rPr>
          <w:i/>
          <w:color w:val="221F1F"/>
        </w:rPr>
        <w:t xml:space="preserve">as arm of the couple </w:t>
      </w:r>
      <w:r>
        <w:rPr>
          <w:color w:val="221F1F"/>
        </w:rPr>
        <w:t>as shown in Fig.</w:t>
      </w:r>
    </w:p>
    <w:p w14:paraId="32D03DD1">
      <w:pPr>
        <w:pStyle w:val="7"/>
        <w:spacing w:before="4"/>
        <w:ind w:left="0"/>
        <w:rPr>
          <w:sz w:val="16"/>
        </w:rPr>
      </w:pPr>
      <w:r>
        <w:rPr>
          <w:sz w:val="16"/>
        </w:rPr>
        <w:drawing>
          <wp:anchor distT="0" distB="0" distL="0" distR="0" simplePos="0" relativeHeight="251673600" behindDoc="1" locked="0" layoutInCell="1" allowOverlap="1">
            <wp:simplePos x="0" y="0"/>
            <wp:positionH relativeFrom="page">
              <wp:posOffset>2987675</wp:posOffset>
            </wp:positionH>
            <wp:positionV relativeFrom="paragraph">
              <wp:posOffset>141605</wp:posOffset>
            </wp:positionV>
            <wp:extent cx="1522095" cy="923925"/>
            <wp:effectExtent l="0" t="0" r="0" b="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522294" cy="924115"/>
                    </a:xfrm>
                    <a:prstGeom prst="rect">
                      <a:avLst/>
                    </a:prstGeom>
                  </pic:spPr>
                </pic:pic>
              </a:graphicData>
            </a:graphic>
          </wp:anchor>
        </w:drawing>
      </w:r>
    </w:p>
    <w:p w14:paraId="0DE00B8D">
      <w:pPr>
        <w:pStyle w:val="7"/>
        <w:spacing w:after="0"/>
        <w:rPr>
          <w:sz w:val="16"/>
        </w:rPr>
        <w:sectPr>
          <w:pgSz w:w="11910" w:h="16840"/>
          <w:pgMar w:top="1380" w:right="992" w:bottom="1200" w:left="1275" w:header="0" w:footer="1014" w:gutter="0"/>
          <w:cols w:space="720" w:num="1"/>
        </w:sectPr>
      </w:pPr>
    </w:p>
    <w:p w14:paraId="1DE2F46F">
      <w:pPr>
        <w:pStyle w:val="7"/>
        <w:spacing w:before="41"/>
      </w:pPr>
      <w:r>
        <w:rPr>
          <w:b/>
        </w:rPr>
        <w:t>MOMENT</w:t>
      </w:r>
      <w:r>
        <w:rPr>
          <w:b/>
          <w:spacing w:val="-1"/>
        </w:rPr>
        <w:t xml:space="preserve"> </w:t>
      </w:r>
      <w:r>
        <w:rPr>
          <w:b/>
        </w:rPr>
        <w:t>OF</w:t>
      </w:r>
      <w:r>
        <w:rPr>
          <w:b/>
          <w:spacing w:val="-4"/>
        </w:rPr>
        <w:t xml:space="preserve"> </w:t>
      </w:r>
      <w:r>
        <w:rPr>
          <w:b/>
        </w:rPr>
        <w:t>A</w:t>
      </w:r>
      <w:r>
        <w:rPr>
          <w:b/>
          <w:spacing w:val="-1"/>
        </w:rPr>
        <w:t xml:space="preserve"> </w:t>
      </w:r>
      <w:r>
        <w:rPr>
          <w:b/>
        </w:rPr>
        <w:t xml:space="preserve">COUPLE: </w:t>
      </w:r>
      <w:r>
        <w:rPr>
          <w:color w:val="221F1F"/>
        </w:rPr>
        <w:t>The</w:t>
      </w:r>
      <w:r>
        <w:rPr>
          <w:color w:val="221F1F"/>
          <w:spacing w:val="-4"/>
        </w:rPr>
        <w:t xml:space="preserve"> </w:t>
      </w:r>
      <w:r>
        <w:rPr>
          <w:color w:val="221F1F"/>
        </w:rPr>
        <w:t>moment</w:t>
      </w:r>
      <w:r>
        <w:rPr>
          <w:color w:val="221F1F"/>
          <w:spacing w:val="-3"/>
        </w:rPr>
        <w:t xml:space="preserve"> </w:t>
      </w:r>
      <w:r>
        <w:rPr>
          <w:color w:val="221F1F"/>
        </w:rPr>
        <w:t>of</w:t>
      </w:r>
      <w:r>
        <w:rPr>
          <w:color w:val="221F1F"/>
          <w:spacing w:val="-1"/>
        </w:rPr>
        <w:t xml:space="preserve"> </w:t>
      </w:r>
      <w:r>
        <w:rPr>
          <w:color w:val="221F1F"/>
        </w:rPr>
        <w:t>a</w:t>
      </w:r>
      <w:r>
        <w:rPr>
          <w:color w:val="221F1F"/>
          <w:spacing w:val="-2"/>
        </w:rPr>
        <w:t xml:space="preserve"> </w:t>
      </w:r>
      <w:r>
        <w:rPr>
          <w:color w:val="221F1F"/>
        </w:rPr>
        <w:t>couple</w:t>
      </w:r>
      <w:r>
        <w:rPr>
          <w:color w:val="221F1F"/>
          <w:spacing w:val="-4"/>
        </w:rPr>
        <w:t xml:space="preserve"> </w:t>
      </w:r>
      <w:r>
        <w:rPr>
          <w:color w:val="221F1F"/>
        </w:rPr>
        <w:t>is</w:t>
      </w:r>
      <w:r>
        <w:rPr>
          <w:color w:val="221F1F"/>
          <w:spacing w:val="-2"/>
        </w:rPr>
        <w:t xml:space="preserve"> </w:t>
      </w:r>
      <w:r>
        <w:rPr>
          <w:color w:val="221F1F"/>
        </w:rPr>
        <w:t>the</w:t>
      </w:r>
      <w:r>
        <w:rPr>
          <w:color w:val="221F1F"/>
          <w:spacing w:val="-3"/>
        </w:rPr>
        <w:t xml:space="preserve"> </w:t>
      </w:r>
      <w:r>
        <w:rPr>
          <w:color w:val="221F1F"/>
        </w:rPr>
        <w:t>product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force</w:t>
      </w:r>
      <w:r>
        <w:rPr>
          <w:color w:val="221F1F"/>
          <w:spacing w:val="-1"/>
        </w:rPr>
        <w:t xml:space="preserve"> </w:t>
      </w:r>
      <w:r>
        <w:rPr>
          <w:color w:val="221F1F"/>
        </w:rPr>
        <w:t>(</w:t>
      </w:r>
      <w:r>
        <w:rPr>
          <w:i/>
          <w:color w:val="221F1F"/>
        </w:rPr>
        <w:t>i</w:t>
      </w:r>
      <w:r>
        <w:rPr>
          <w:color w:val="221F1F"/>
        </w:rPr>
        <w:t>.</w:t>
      </w:r>
      <w:r>
        <w:rPr>
          <w:i/>
          <w:color w:val="221F1F"/>
        </w:rPr>
        <w:t>e</w:t>
      </w:r>
      <w:r>
        <w:rPr>
          <w:color w:val="221F1F"/>
        </w:rPr>
        <w:t>.,</w:t>
      </w:r>
      <w:r>
        <w:rPr>
          <w:color w:val="221F1F"/>
          <w:spacing w:val="-2"/>
        </w:rPr>
        <w:t xml:space="preserve"> </w:t>
      </w:r>
      <w:r>
        <w:rPr>
          <w:color w:val="221F1F"/>
        </w:rPr>
        <w:t>one</w:t>
      </w:r>
      <w:r>
        <w:rPr>
          <w:color w:val="221F1F"/>
          <w:spacing w:val="-4"/>
        </w:rPr>
        <w:t xml:space="preserve"> </w:t>
      </w:r>
      <w:r>
        <w:rPr>
          <w:color w:val="221F1F"/>
        </w:rPr>
        <w:t>of</w:t>
      </w:r>
      <w:r>
        <w:rPr>
          <w:color w:val="221F1F"/>
          <w:spacing w:val="-3"/>
        </w:rPr>
        <w:t xml:space="preserve"> </w:t>
      </w:r>
      <w:r>
        <w:rPr>
          <w:color w:val="221F1F"/>
        </w:rPr>
        <w:t>the forces of the two equal and opposite parallel forces) and the arm of the couple.</w:t>
      </w:r>
    </w:p>
    <w:p w14:paraId="5CC6749A">
      <w:pPr>
        <w:pStyle w:val="7"/>
        <w:spacing w:line="293" w:lineRule="exact"/>
      </w:pPr>
      <w:r>
        <w:rPr>
          <w:color w:val="221F1F"/>
          <w:spacing w:val="-2"/>
        </w:rPr>
        <w:t>Mathematically:</w:t>
      </w:r>
    </w:p>
    <w:p w14:paraId="257E2E03">
      <w:pPr>
        <w:pStyle w:val="7"/>
        <w:rPr>
          <w:i/>
        </w:rPr>
      </w:pPr>
      <w:r>
        <w:rPr>
          <w:color w:val="221F1F"/>
        </w:rPr>
        <w:t>Moment</w:t>
      </w:r>
      <w:r>
        <w:rPr>
          <w:color w:val="221F1F"/>
          <w:spacing w:val="-2"/>
        </w:rPr>
        <w:t xml:space="preserve"> </w:t>
      </w:r>
      <w:r>
        <w:rPr>
          <w:color w:val="221F1F"/>
        </w:rPr>
        <w:t>of</w:t>
      </w:r>
      <w:r>
        <w:rPr>
          <w:color w:val="221F1F"/>
          <w:spacing w:val="-2"/>
        </w:rPr>
        <w:t xml:space="preserve"> </w:t>
      </w:r>
      <w:r>
        <w:rPr>
          <w:color w:val="221F1F"/>
        </w:rPr>
        <w:t>a</w:t>
      </w:r>
      <w:r>
        <w:rPr>
          <w:color w:val="221F1F"/>
          <w:spacing w:val="-1"/>
        </w:rPr>
        <w:t xml:space="preserve"> </w:t>
      </w:r>
      <w:r>
        <w:rPr>
          <w:color w:val="221F1F"/>
        </w:rPr>
        <w:t>couple</w:t>
      </w:r>
      <w:r>
        <w:rPr>
          <w:color w:val="221F1F"/>
          <w:spacing w:val="-2"/>
        </w:rPr>
        <w:t xml:space="preserve"> </w:t>
      </w:r>
      <w:r>
        <w:rPr>
          <w:color w:val="221F1F"/>
        </w:rPr>
        <w:t xml:space="preserve">= </w:t>
      </w:r>
      <w:r>
        <w:rPr>
          <w:i/>
          <w:color w:val="221F1F"/>
        </w:rPr>
        <w:t>P</w:t>
      </w:r>
      <w:r>
        <w:rPr>
          <w:i/>
          <w:color w:val="221F1F"/>
          <w:spacing w:val="-2"/>
        </w:rPr>
        <w:t xml:space="preserve"> </w:t>
      </w:r>
      <w:r>
        <w:rPr>
          <w:color w:val="221F1F"/>
        </w:rPr>
        <w:t>×</w:t>
      </w:r>
      <w:r>
        <w:rPr>
          <w:color w:val="221F1F"/>
          <w:spacing w:val="1"/>
        </w:rPr>
        <w:t xml:space="preserve"> </w:t>
      </w:r>
      <w:r>
        <w:rPr>
          <w:i/>
          <w:color w:val="221F1F"/>
          <w:spacing w:val="-10"/>
        </w:rPr>
        <w:t>a</w:t>
      </w:r>
    </w:p>
    <w:p w14:paraId="0B433D75">
      <w:pPr>
        <w:pStyle w:val="7"/>
        <w:spacing w:before="6"/>
        <w:ind w:left="0"/>
        <w:rPr>
          <w:i/>
          <w:sz w:val="20"/>
        </w:rPr>
      </w:pPr>
    </w:p>
    <w:tbl>
      <w:tblPr>
        <w:tblStyle w:val="6"/>
        <w:tblW w:w="0" w:type="auto"/>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06"/>
        <w:gridCol w:w="3478"/>
      </w:tblGrid>
      <w:tr w14:paraId="416DC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1006" w:type="dxa"/>
          </w:tcPr>
          <w:p w14:paraId="68D4C6AC">
            <w:pPr>
              <w:pStyle w:val="11"/>
              <w:spacing w:before="98"/>
              <w:jc w:val="left"/>
              <w:rPr>
                <w:sz w:val="24"/>
              </w:rPr>
            </w:pPr>
            <w:r>
              <w:rPr>
                <w:color w:val="221F1F"/>
                <w:spacing w:val="-2"/>
                <w:sz w:val="24"/>
              </w:rPr>
              <w:t>where</w:t>
            </w:r>
          </w:p>
        </w:tc>
        <w:tc>
          <w:tcPr>
            <w:tcW w:w="3478" w:type="dxa"/>
          </w:tcPr>
          <w:p w14:paraId="0FC8EB5A">
            <w:pPr>
              <w:pStyle w:val="11"/>
              <w:spacing w:line="244" w:lineRule="exact"/>
              <w:ind w:left="335"/>
              <w:jc w:val="left"/>
              <w:rPr>
                <w:sz w:val="24"/>
              </w:rPr>
            </w:pPr>
            <w:r>
              <w:rPr>
                <w:i/>
                <w:color w:val="221F1F"/>
                <w:sz w:val="24"/>
              </w:rPr>
              <w:t>P</w:t>
            </w:r>
            <w:r>
              <w:rPr>
                <w:i/>
                <w:color w:val="221F1F"/>
                <w:spacing w:val="-2"/>
                <w:sz w:val="24"/>
              </w:rPr>
              <w:t xml:space="preserve"> </w:t>
            </w:r>
            <w:r>
              <w:rPr>
                <w:color w:val="221F1F"/>
                <w:sz w:val="24"/>
              </w:rPr>
              <w:t>=</w:t>
            </w:r>
            <w:r>
              <w:rPr>
                <w:color w:val="221F1F"/>
                <w:spacing w:val="-3"/>
                <w:sz w:val="24"/>
              </w:rPr>
              <w:t xml:space="preserve"> </w:t>
            </w:r>
            <w:r>
              <w:rPr>
                <w:color w:val="221F1F"/>
                <w:sz w:val="24"/>
              </w:rPr>
              <w:t>Magnitude</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3"/>
                <w:sz w:val="24"/>
              </w:rPr>
              <w:t xml:space="preserve"> </w:t>
            </w:r>
            <w:r>
              <w:rPr>
                <w:color w:val="221F1F"/>
                <w:sz w:val="24"/>
              </w:rPr>
              <w:t>force,</w:t>
            </w:r>
            <w:r>
              <w:rPr>
                <w:color w:val="221F1F"/>
                <w:spacing w:val="-1"/>
                <w:sz w:val="24"/>
              </w:rPr>
              <w:t xml:space="preserve"> </w:t>
            </w:r>
            <w:r>
              <w:rPr>
                <w:color w:val="221F1F"/>
                <w:spacing w:val="-5"/>
                <w:sz w:val="24"/>
              </w:rPr>
              <w:t>and</w:t>
            </w:r>
          </w:p>
          <w:p w14:paraId="20CF1474">
            <w:pPr>
              <w:pStyle w:val="11"/>
              <w:spacing w:line="268" w:lineRule="exact"/>
              <w:ind w:left="335"/>
              <w:jc w:val="left"/>
              <w:rPr>
                <w:sz w:val="24"/>
              </w:rPr>
            </w:pPr>
            <w:r>
              <w:rPr>
                <w:i/>
                <w:color w:val="221F1F"/>
                <w:sz w:val="24"/>
              </w:rPr>
              <w:t>a</w:t>
            </w:r>
            <w:r>
              <w:rPr>
                <w:i/>
                <w:color w:val="221F1F"/>
                <w:spacing w:val="-2"/>
                <w:sz w:val="24"/>
              </w:rPr>
              <w:t xml:space="preserve"> </w:t>
            </w:r>
            <w:r>
              <w:rPr>
                <w:color w:val="221F1F"/>
                <w:sz w:val="24"/>
              </w:rPr>
              <w:t>=</w:t>
            </w:r>
            <w:r>
              <w:rPr>
                <w:color w:val="221F1F"/>
                <w:spacing w:val="1"/>
                <w:sz w:val="24"/>
              </w:rPr>
              <w:t xml:space="preserve"> </w:t>
            </w:r>
            <w:r>
              <w:rPr>
                <w:color w:val="221F1F"/>
                <w:sz w:val="24"/>
              </w:rPr>
              <w:t>Arm</w:t>
            </w:r>
            <w:r>
              <w:rPr>
                <w:color w:val="221F1F"/>
                <w:spacing w:val="-2"/>
                <w:sz w:val="24"/>
              </w:rPr>
              <w:t xml:space="preserve"> </w:t>
            </w:r>
            <w:r>
              <w:rPr>
                <w:color w:val="221F1F"/>
                <w:sz w:val="24"/>
              </w:rPr>
              <w:t>of</w:t>
            </w:r>
            <w:r>
              <w:rPr>
                <w:color w:val="221F1F"/>
                <w:spacing w:val="-1"/>
                <w:sz w:val="24"/>
              </w:rPr>
              <w:t xml:space="preserve"> </w:t>
            </w:r>
            <w:r>
              <w:rPr>
                <w:color w:val="221F1F"/>
                <w:sz w:val="24"/>
              </w:rPr>
              <w:t>the</w:t>
            </w:r>
            <w:r>
              <w:rPr>
                <w:color w:val="221F1F"/>
                <w:spacing w:val="1"/>
                <w:sz w:val="24"/>
              </w:rPr>
              <w:t xml:space="preserve"> </w:t>
            </w:r>
            <w:r>
              <w:rPr>
                <w:color w:val="221F1F"/>
                <w:spacing w:val="-2"/>
                <w:sz w:val="24"/>
              </w:rPr>
              <w:t>couple.</w:t>
            </w:r>
          </w:p>
        </w:tc>
      </w:tr>
    </w:tbl>
    <w:p w14:paraId="5CB3A215">
      <w:pPr>
        <w:pStyle w:val="7"/>
        <w:spacing w:before="4"/>
        <w:ind w:left="0"/>
        <w:rPr>
          <w:i/>
        </w:rPr>
      </w:pPr>
    </w:p>
    <w:p w14:paraId="4819238F">
      <w:pPr>
        <w:pStyle w:val="3"/>
        <w:spacing w:before="1"/>
      </w:pPr>
      <w:r>
        <w:t>CLASSIFICATION</w:t>
      </w:r>
      <w:r>
        <w:rPr>
          <w:spacing w:val="-4"/>
        </w:rPr>
        <w:t xml:space="preserve"> </w:t>
      </w:r>
      <w:r>
        <w:t>OF</w:t>
      </w:r>
      <w:r>
        <w:rPr>
          <w:spacing w:val="-3"/>
        </w:rPr>
        <w:t xml:space="preserve"> </w:t>
      </w:r>
      <w:r>
        <w:rPr>
          <w:spacing w:val="-2"/>
        </w:rPr>
        <w:t>COUPLES:</w:t>
      </w:r>
    </w:p>
    <w:p w14:paraId="67ABC40D">
      <w:pPr>
        <w:pStyle w:val="7"/>
        <w:ind w:right="466"/>
      </w:pPr>
      <w:r>
        <w:rPr>
          <w:color w:val="221F1F"/>
        </w:rPr>
        <w:t>The</w:t>
      </w:r>
      <w:r>
        <w:rPr>
          <w:color w:val="221F1F"/>
          <w:spacing w:val="-2"/>
        </w:rPr>
        <w:t xml:space="preserve"> </w:t>
      </w:r>
      <w:r>
        <w:rPr>
          <w:color w:val="221F1F"/>
        </w:rPr>
        <w:t>couples</w:t>
      </w:r>
      <w:r>
        <w:rPr>
          <w:color w:val="221F1F"/>
          <w:spacing w:val="-3"/>
        </w:rPr>
        <w:t xml:space="preserve"> </w:t>
      </w:r>
      <w:r>
        <w:rPr>
          <w:color w:val="221F1F"/>
        </w:rPr>
        <w:t>may</w:t>
      </w:r>
      <w:r>
        <w:rPr>
          <w:color w:val="221F1F"/>
          <w:spacing w:val="-5"/>
        </w:rPr>
        <w:t xml:space="preserve"> </w:t>
      </w:r>
      <w:r>
        <w:rPr>
          <w:color w:val="221F1F"/>
        </w:rPr>
        <w:t>be,</w:t>
      </w:r>
      <w:r>
        <w:rPr>
          <w:color w:val="221F1F"/>
          <w:spacing w:val="-4"/>
        </w:rPr>
        <w:t xml:space="preserve"> </w:t>
      </w:r>
      <w:r>
        <w:rPr>
          <w:color w:val="221F1F"/>
        </w:rPr>
        <w:t>broadly,</w:t>
      </w:r>
      <w:r>
        <w:rPr>
          <w:color w:val="221F1F"/>
          <w:spacing w:val="-3"/>
        </w:rPr>
        <w:t xml:space="preserve"> </w:t>
      </w:r>
      <w:r>
        <w:rPr>
          <w:color w:val="221F1F"/>
        </w:rPr>
        <w:t>classified</w:t>
      </w:r>
      <w:r>
        <w:rPr>
          <w:color w:val="221F1F"/>
          <w:spacing w:val="-2"/>
        </w:rPr>
        <w:t xml:space="preserve"> </w:t>
      </w:r>
      <w:r>
        <w:rPr>
          <w:color w:val="221F1F"/>
        </w:rPr>
        <w:t>into</w:t>
      </w:r>
      <w:r>
        <w:rPr>
          <w:color w:val="221F1F"/>
          <w:spacing w:val="-5"/>
        </w:rPr>
        <w:t xml:space="preserve"> </w:t>
      </w:r>
      <w:r>
        <w:rPr>
          <w:color w:val="221F1F"/>
        </w:rPr>
        <w:t>the</w:t>
      </w:r>
      <w:r>
        <w:rPr>
          <w:color w:val="221F1F"/>
          <w:spacing w:val="-4"/>
        </w:rPr>
        <w:t xml:space="preserve"> </w:t>
      </w:r>
      <w:r>
        <w:rPr>
          <w:color w:val="221F1F"/>
        </w:rPr>
        <w:t>following</w:t>
      </w:r>
      <w:r>
        <w:rPr>
          <w:color w:val="221F1F"/>
          <w:spacing w:val="-3"/>
        </w:rPr>
        <w:t xml:space="preserve"> </w:t>
      </w:r>
      <w:r>
        <w:rPr>
          <w:color w:val="221F1F"/>
        </w:rPr>
        <w:t>two</w:t>
      </w:r>
      <w:r>
        <w:rPr>
          <w:color w:val="221F1F"/>
          <w:spacing w:val="-5"/>
        </w:rPr>
        <w:t xml:space="preserve"> </w:t>
      </w:r>
      <w:r>
        <w:rPr>
          <w:color w:val="221F1F"/>
        </w:rPr>
        <w:t>categories,</w:t>
      </w:r>
      <w:r>
        <w:rPr>
          <w:color w:val="221F1F"/>
          <w:spacing w:val="-5"/>
        </w:rPr>
        <w:t xml:space="preserve"> </w:t>
      </w:r>
      <w:r>
        <w:rPr>
          <w:color w:val="221F1F"/>
        </w:rPr>
        <w:t>depending</w:t>
      </w:r>
      <w:r>
        <w:rPr>
          <w:color w:val="221F1F"/>
          <w:spacing w:val="-5"/>
        </w:rPr>
        <w:t xml:space="preserve"> </w:t>
      </w:r>
      <w:r>
        <w:rPr>
          <w:color w:val="221F1F"/>
        </w:rPr>
        <w:t>upon their direction, in which the couple tends to rotate the body, on which it acts:</w:t>
      </w:r>
    </w:p>
    <w:p w14:paraId="17B73896">
      <w:pPr>
        <w:pStyle w:val="10"/>
        <w:numPr>
          <w:ilvl w:val="0"/>
          <w:numId w:val="10"/>
        </w:numPr>
        <w:tabs>
          <w:tab w:val="left" w:pos="400"/>
        </w:tabs>
        <w:spacing w:before="293" w:after="0" w:line="240" w:lineRule="auto"/>
        <w:ind w:left="400" w:right="0" w:hanging="235"/>
        <w:jc w:val="left"/>
        <w:rPr>
          <w:color w:val="221F1F"/>
          <w:sz w:val="24"/>
        </w:rPr>
      </w:pPr>
      <w:r>
        <w:rPr>
          <w:color w:val="221F1F"/>
          <w:sz w:val="24"/>
        </w:rPr>
        <w:t>Clockwise</w:t>
      </w:r>
      <w:r>
        <w:rPr>
          <w:color w:val="221F1F"/>
          <w:spacing w:val="-3"/>
          <w:sz w:val="24"/>
        </w:rPr>
        <w:t xml:space="preserve"> </w:t>
      </w:r>
      <w:r>
        <w:rPr>
          <w:color w:val="221F1F"/>
          <w:sz w:val="24"/>
        </w:rPr>
        <w:t>couple,</w:t>
      </w:r>
      <w:r>
        <w:rPr>
          <w:color w:val="221F1F"/>
          <w:spacing w:val="-2"/>
          <w:sz w:val="24"/>
        </w:rPr>
        <w:t xml:space="preserve"> </w:t>
      </w:r>
      <w:r>
        <w:rPr>
          <w:color w:val="221F1F"/>
          <w:sz w:val="24"/>
        </w:rPr>
        <w:t>and</w:t>
      </w:r>
      <w:r>
        <w:rPr>
          <w:color w:val="221F1F"/>
          <w:spacing w:val="-7"/>
          <w:sz w:val="24"/>
        </w:rPr>
        <w:t xml:space="preserve"> </w:t>
      </w:r>
      <w:r>
        <w:rPr>
          <w:color w:val="221F1F"/>
          <w:sz w:val="24"/>
        </w:rPr>
        <w:t>2.</w:t>
      </w:r>
      <w:r>
        <w:rPr>
          <w:color w:val="221F1F"/>
          <w:spacing w:val="-3"/>
          <w:sz w:val="24"/>
        </w:rPr>
        <w:t xml:space="preserve"> </w:t>
      </w:r>
      <w:r>
        <w:rPr>
          <w:color w:val="221F1F"/>
          <w:sz w:val="24"/>
        </w:rPr>
        <w:t>Anticlockwise</w:t>
      </w:r>
      <w:r>
        <w:rPr>
          <w:color w:val="221F1F"/>
          <w:spacing w:val="-2"/>
          <w:sz w:val="24"/>
        </w:rPr>
        <w:t xml:space="preserve"> couple</w:t>
      </w:r>
    </w:p>
    <w:p w14:paraId="397DB159">
      <w:pPr>
        <w:pStyle w:val="7"/>
        <w:spacing w:before="99"/>
        <w:ind w:left="0"/>
        <w:rPr>
          <w:sz w:val="20"/>
        </w:rPr>
      </w:pPr>
      <w:r>
        <w:rPr>
          <w:sz w:val="20"/>
        </w:rPr>
        <w:drawing>
          <wp:anchor distT="0" distB="0" distL="0" distR="0" simplePos="0" relativeHeight="251673600" behindDoc="1" locked="0" layoutInCell="1" allowOverlap="1">
            <wp:simplePos x="0" y="0"/>
            <wp:positionH relativeFrom="page">
              <wp:posOffset>1818005</wp:posOffset>
            </wp:positionH>
            <wp:positionV relativeFrom="paragraph">
              <wp:posOffset>233045</wp:posOffset>
            </wp:positionV>
            <wp:extent cx="3961130" cy="866775"/>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3961351" cy="866775"/>
                    </a:xfrm>
                    <a:prstGeom prst="rect">
                      <a:avLst/>
                    </a:prstGeom>
                  </pic:spPr>
                </pic:pic>
              </a:graphicData>
            </a:graphic>
          </wp:anchor>
        </w:drawing>
      </w:r>
    </w:p>
    <w:p w14:paraId="3B4A1E12">
      <w:pPr>
        <w:pStyle w:val="7"/>
        <w:spacing w:before="258"/>
        <w:ind w:left="0"/>
      </w:pPr>
    </w:p>
    <w:p w14:paraId="5450BAA3">
      <w:pPr>
        <w:pStyle w:val="3"/>
      </w:pPr>
      <w:r>
        <w:t>CLOCKWISE</w:t>
      </w:r>
      <w:r>
        <w:rPr>
          <w:spacing w:val="-5"/>
        </w:rPr>
        <w:t xml:space="preserve"> </w:t>
      </w:r>
      <w:r>
        <w:rPr>
          <w:spacing w:val="-2"/>
        </w:rPr>
        <w:t>COUPLE:</w:t>
      </w:r>
    </w:p>
    <w:p w14:paraId="72CDEDB7">
      <w:pPr>
        <w:pStyle w:val="7"/>
        <w:spacing w:before="1"/>
      </w:pPr>
      <w:r>
        <w:rPr>
          <w:color w:val="221F1F"/>
        </w:rPr>
        <w:t>A couple, whose tendency is to rotate the body, on which it acts, in a clockwise direction, is known as</w:t>
      </w:r>
      <w:r>
        <w:rPr>
          <w:color w:val="221F1F"/>
          <w:spacing w:val="-2"/>
        </w:rPr>
        <w:t xml:space="preserve"> </w:t>
      </w:r>
      <w:r>
        <w:rPr>
          <w:color w:val="221F1F"/>
        </w:rPr>
        <w:t>a</w:t>
      </w:r>
      <w:r>
        <w:rPr>
          <w:color w:val="221F1F"/>
          <w:spacing w:val="-2"/>
        </w:rPr>
        <w:t xml:space="preserve"> </w:t>
      </w:r>
      <w:r>
        <w:rPr>
          <w:color w:val="221F1F"/>
        </w:rPr>
        <w:t>clockwise</w:t>
      </w:r>
      <w:r>
        <w:rPr>
          <w:color w:val="221F1F"/>
          <w:spacing w:val="-1"/>
        </w:rPr>
        <w:t xml:space="preserve"> </w:t>
      </w:r>
      <w:r>
        <w:rPr>
          <w:color w:val="221F1F"/>
        </w:rPr>
        <w:t>couple</w:t>
      </w:r>
      <w:r>
        <w:rPr>
          <w:color w:val="221F1F"/>
          <w:spacing w:val="-4"/>
        </w:rPr>
        <w:t xml:space="preserve"> </w:t>
      </w:r>
      <w:r>
        <w:rPr>
          <w:color w:val="221F1F"/>
        </w:rPr>
        <w:t>as</w:t>
      </w:r>
      <w:r>
        <w:rPr>
          <w:color w:val="221F1F"/>
          <w:spacing w:val="-2"/>
        </w:rPr>
        <w:t xml:space="preserve"> </w:t>
      </w:r>
      <w:r>
        <w:rPr>
          <w:color w:val="221F1F"/>
        </w:rPr>
        <w:t>shown</w:t>
      </w:r>
      <w:r>
        <w:rPr>
          <w:color w:val="221F1F"/>
          <w:spacing w:val="-1"/>
        </w:rPr>
        <w:t xml:space="preserve"> </w:t>
      </w:r>
      <w:r>
        <w:rPr>
          <w:color w:val="221F1F"/>
        </w:rPr>
        <w:t>in</w:t>
      </w:r>
      <w:r>
        <w:rPr>
          <w:color w:val="221F1F"/>
          <w:spacing w:val="-3"/>
        </w:rPr>
        <w:t xml:space="preserve"> </w:t>
      </w:r>
      <w:r>
        <w:rPr>
          <w:color w:val="221F1F"/>
        </w:rPr>
        <w:t>Fig. (</w:t>
      </w:r>
      <w:r>
        <w:rPr>
          <w:i/>
          <w:color w:val="221F1F"/>
        </w:rPr>
        <w:t>a</w:t>
      </w:r>
      <w:r>
        <w:rPr>
          <w:color w:val="221F1F"/>
        </w:rPr>
        <w:t>).</w:t>
      </w:r>
      <w:r>
        <w:rPr>
          <w:color w:val="221F1F"/>
          <w:spacing w:val="-3"/>
        </w:rPr>
        <w:t xml:space="preserve"> </w:t>
      </w:r>
      <w:r>
        <w:rPr>
          <w:color w:val="221F1F"/>
        </w:rPr>
        <w:t>Such</w:t>
      </w:r>
      <w:r>
        <w:rPr>
          <w:color w:val="221F1F"/>
          <w:spacing w:val="-1"/>
        </w:rPr>
        <w:t xml:space="preserve"> </w:t>
      </w:r>
      <w:r>
        <w:rPr>
          <w:color w:val="221F1F"/>
        </w:rPr>
        <w:t>a</w:t>
      </w:r>
      <w:r>
        <w:rPr>
          <w:color w:val="221F1F"/>
          <w:spacing w:val="-4"/>
        </w:rPr>
        <w:t xml:space="preserve"> </w:t>
      </w:r>
      <w:r>
        <w:rPr>
          <w:color w:val="221F1F"/>
        </w:rPr>
        <w:t>couple</w:t>
      </w:r>
      <w:r>
        <w:rPr>
          <w:color w:val="221F1F"/>
          <w:spacing w:val="-1"/>
        </w:rPr>
        <w:t xml:space="preserve"> </w:t>
      </w:r>
      <w:r>
        <w:rPr>
          <w:color w:val="221F1F"/>
        </w:rPr>
        <w:t>is</w:t>
      </w:r>
      <w:r>
        <w:rPr>
          <w:color w:val="221F1F"/>
          <w:spacing w:val="-4"/>
        </w:rPr>
        <w:t xml:space="preserve"> </w:t>
      </w:r>
      <w:r>
        <w:rPr>
          <w:color w:val="221F1F"/>
        </w:rPr>
        <w:t>also</w:t>
      </w:r>
      <w:r>
        <w:rPr>
          <w:color w:val="221F1F"/>
          <w:spacing w:val="-1"/>
        </w:rPr>
        <w:t xml:space="preserve"> </w:t>
      </w:r>
      <w:r>
        <w:rPr>
          <w:color w:val="221F1F"/>
        </w:rPr>
        <w:t>called</w:t>
      </w:r>
      <w:r>
        <w:rPr>
          <w:color w:val="221F1F"/>
          <w:spacing w:val="-3"/>
        </w:rPr>
        <w:t xml:space="preserve"> </w:t>
      </w:r>
      <w:r>
        <w:rPr>
          <w:color w:val="221F1F"/>
        </w:rPr>
        <w:t>positive</w:t>
      </w:r>
      <w:r>
        <w:rPr>
          <w:color w:val="221F1F"/>
          <w:spacing w:val="-4"/>
        </w:rPr>
        <w:t xml:space="preserve"> </w:t>
      </w:r>
      <w:r>
        <w:rPr>
          <w:color w:val="221F1F"/>
        </w:rPr>
        <w:t>couple.</w:t>
      </w:r>
    </w:p>
    <w:p w14:paraId="397ACD56">
      <w:pPr>
        <w:spacing w:before="292"/>
        <w:ind w:left="165" w:right="0" w:firstLine="0"/>
        <w:jc w:val="left"/>
        <w:rPr>
          <w:sz w:val="24"/>
        </w:rPr>
      </w:pPr>
      <w:r>
        <w:rPr>
          <w:b/>
          <w:color w:val="221F1F"/>
          <w:sz w:val="24"/>
        </w:rPr>
        <w:t>ANTICLOCKWISE</w:t>
      </w:r>
      <w:r>
        <w:rPr>
          <w:b/>
          <w:color w:val="221F1F"/>
          <w:spacing w:val="-6"/>
          <w:sz w:val="24"/>
        </w:rPr>
        <w:t xml:space="preserve"> </w:t>
      </w:r>
      <w:r>
        <w:rPr>
          <w:b/>
          <w:color w:val="221F1F"/>
          <w:spacing w:val="-2"/>
          <w:sz w:val="24"/>
        </w:rPr>
        <w:t>COUPLE</w:t>
      </w:r>
      <w:r>
        <w:rPr>
          <w:color w:val="221F1F"/>
          <w:spacing w:val="-2"/>
          <w:sz w:val="24"/>
        </w:rPr>
        <w:t>:</w:t>
      </w:r>
    </w:p>
    <w:p w14:paraId="68569E40">
      <w:pPr>
        <w:pStyle w:val="7"/>
        <w:ind w:right="556" w:firstLine="55"/>
      </w:pPr>
      <w:r>
        <w:rPr>
          <w:color w:val="221F1F"/>
        </w:rPr>
        <w:t>A couple, whose tendency is to rotate the body, on which it acts, in an anticlockwise direction,</w:t>
      </w:r>
      <w:r>
        <w:rPr>
          <w:color w:val="221F1F"/>
          <w:spacing w:val="-2"/>
        </w:rPr>
        <w:t xml:space="preserve"> </w:t>
      </w:r>
      <w:r>
        <w:rPr>
          <w:color w:val="221F1F"/>
        </w:rPr>
        <w:t>is</w:t>
      </w:r>
      <w:r>
        <w:rPr>
          <w:color w:val="221F1F"/>
          <w:spacing w:val="-4"/>
        </w:rPr>
        <w:t xml:space="preserve"> </w:t>
      </w:r>
      <w:r>
        <w:rPr>
          <w:color w:val="221F1F"/>
        </w:rPr>
        <w:t>known</w:t>
      </w:r>
      <w:r>
        <w:rPr>
          <w:color w:val="221F1F"/>
          <w:spacing w:val="-1"/>
        </w:rPr>
        <w:t xml:space="preserve"> </w:t>
      </w:r>
      <w:r>
        <w:rPr>
          <w:color w:val="221F1F"/>
        </w:rPr>
        <w:t>as</w:t>
      </w:r>
      <w:r>
        <w:rPr>
          <w:color w:val="221F1F"/>
          <w:spacing w:val="-4"/>
        </w:rPr>
        <w:t xml:space="preserve"> </w:t>
      </w:r>
      <w:r>
        <w:rPr>
          <w:color w:val="221F1F"/>
        </w:rPr>
        <w:t>an</w:t>
      </w:r>
      <w:r>
        <w:rPr>
          <w:color w:val="221F1F"/>
          <w:spacing w:val="-3"/>
        </w:rPr>
        <w:t xml:space="preserve"> </w:t>
      </w:r>
      <w:r>
        <w:rPr>
          <w:color w:val="221F1F"/>
        </w:rPr>
        <w:t>anticlockwise</w:t>
      </w:r>
      <w:r>
        <w:rPr>
          <w:color w:val="221F1F"/>
          <w:spacing w:val="-1"/>
        </w:rPr>
        <w:t xml:space="preserve"> </w:t>
      </w:r>
      <w:r>
        <w:rPr>
          <w:color w:val="221F1F"/>
        </w:rPr>
        <w:t>couple</w:t>
      </w:r>
      <w:r>
        <w:rPr>
          <w:color w:val="221F1F"/>
          <w:spacing w:val="-3"/>
        </w:rPr>
        <w:t xml:space="preserve"> </w:t>
      </w:r>
      <w:r>
        <w:rPr>
          <w:color w:val="221F1F"/>
        </w:rPr>
        <w:t>as</w:t>
      </w:r>
      <w:r>
        <w:rPr>
          <w:color w:val="221F1F"/>
          <w:spacing w:val="-4"/>
        </w:rPr>
        <w:t xml:space="preserve"> </w:t>
      </w:r>
      <w:r>
        <w:rPr>
          <w:color w:val="221F1F"/>
        </w:rPr>
        <w:t>shown in</w:t>
      </w:r>
      <w:r>
        <w:rPr>
          <w:color w:val="221F1F"/>
          <w:spacing w:val="-3"/>
        </w:rPr>
        <w:t xml:space="preserve"> </w:t>
      </w:r>
      <w:r>
        <w:rPr>
          <w:color w:val="221F1F"/>
        </w:rPr>
        <w:t>Fig.</w:t>
      </w:r>
      <w:r>
        <w:rPr>
          <w:color w:val="221F1F"/>
          <w:spacing w:val="-3"/>
        </w:rPr>
        <w:t xml:space="preserve"> </w:t>
      </w:r>
      <w:r>
        <w:rPr>
          <w:color w:val="221F1F"/>
        </w:rPr>
        <w:t>(</w:t>
      </w:r>
      <w:r>
        <w:rPr>
          <w:i/>
          <w:color w:val="221F1F"/>
        </w:rPr>
        <w:t>b</w:t>
      </w:r>
      <w:r>
        <w:rPr>
          <w:color w:val="221F1F"/>
        </w:rPr>
        <w:t>).</w:t>
      </w:r>
      <w:r>
        <w:rPr>
          <w:color w:val="221F1F"/>
          <w:spacing w:val="-3"/>
        </w:rPr>
        <w:t xml:space="preserve"> </w:t>
      </w:r>
      <w:r>
        <w:rPr>
          <w:color w:val="221F1F"/>
        </w:rPr>
        <w:t>Such</w:t>
      </w:r>
      <w:r>
        <w:rPr>
          <w:color w:val="221F1F"/>
          <w:spacing w:val="-1"/>
        </w:rPr>
        <w:t xml:space="preserve"> </w:t>
      </w:r>
      <w:r>
        <w:rPr>
          <w:color w:val="221F1F"/>
        </w:rPr>
        <w:t>a</w:t>
      </w:r>
      <w:r>
        <w:rPr>
          <w:color w:val="221F1F"/>
          <w:spacing w:val="-6"/>
        </w:rPr>
        <w:t xml:space="preserve"> </w:t>
      </w:r>
      <w:r>
        <w:rPr>
          <w:color w:val="221F1F"/>
        </w:rPr>
        <w:t>couple</w:t>
      </w:r>
      <w:r>
        <w:rPr>
          <w:color w:val="221F1F"/>
          <w:spacing w:val="-4"/>
        </w:rPr>
        <w:t xml:space="preserve"> </w:t>
      </w:r>
      <w:r>
        <w:rPr>
          <w:color w:val="221F1F"/>
        </w:rPr>
        <w:t>is</w:t>
      </w:r>
      <w:r>
        <w:rPr>
          <w:color w:val="221F1F"/>
          <w:spacing w:val="-2"/>
        </w:rPr>
        <w:t xml:space="preserve"> </w:t>
      </w:r>
      <w:r>
        <w:rPr>
          <w:color w:val="221F1F"/>
        </w:rPr>
        <w:t>also called a negative couple.</w:t>
      </w:r>
    </w:p>
    <w:p w14:paraId="3C8CBD56">
      <w:pPr>
        <w:spacing w:before="292"/>
        <w:ind w:left="165" w:right="0" w:firstLine="0"/>
        <w:jc w:val="left"/>
        <w:rPr>
          <w:sz w:val="24"/>
        </w:rPr>
      </w:pPr>
      <w:r>
        <w:rPr>
          <w:b/>
          <w:color w:val="221F1F"/>
          <w:sz w:val="24"/>
        </w:rPr>
        <w:t>CHARACTERISTICS</w:t>
      </w:r>
      <w:r>
        <w:rPr>
          <w:b/>
          <w:color w:val="221F1F"/>
          <w:spacing w:val="-3"/>
          <w:sz w:val="24"/>
        </w:rPr>
        <w:t xml:space="preserve"> </w:t>
      </w:r>
      <w:r>
        <w:rPr>
          <w:b/>
          <w:color w:val="221F1F"/>
          <w:sz w:val="24"/>
        </w:rPr>
        <w:t>OF</w:t>
      </w:r>
      <w:r>
        <w:rPr>
          <w:b/>
          <w:color w:val="221F1F"/>
          <w:spacing w:val="-4"/>
          <w:sz w:val="24"/>
        </w:rPr>
        <w:t xml:space="preserve"> </w:t>
      </w:r>
      <w:r>
        <w:rPr>
          <w:b/>
          <w:color w:val="221F1F"/>
          <w:sz w:val="24"/>
        </w:rPr>
        <w:t>A</w:t>
      </w:r>
      <w:r>
        <w:rPr>
          <w:b/>
          <w:color w:val="221F1F"/>
          <w:spacing w:val="-4"/>
          <w:sz w:val="24"/>
        </w:rPr>
        <w:t xml:space="preserve"> </w:t>
      </w:r>
      <w:r>
        <w:rPr>
          <w:b/>
          <w:color w:val="221F1F"/>
          <w:spacing w:val="-2"/>
          <w:sz w:val="24"/>
        </w:rPr>
        <w:t>COUPLE</w:t>
      </w:r>
      <w:r>
        <w:rPr>
          <w:color w:val="221F1F"/>
          <w:spacing w:val="-2"/>
          <w:sz w:val="24"/>
        </w:rPr>
        <w:t>:</w:t>
      </w:r>
    </w:p>
    <w:p w14:paraId="0DCA8221">
      <w:pPr>
        <w:pStyle w:val="7"/>
        <w:spacing w:before="3"/>
        <w:ind w:left="220"/>
      </w:pPr>
      <w:r>
        <w:rPr>
          <w:color w:val="221F1F"/>
        </w:rPr>
        <w:t>A</w:t>
      </w:r>
      <w:r>
        <w:rPr>
          <w:color w:val="221F1F"/>
          <w:spacing w:val="-5"/>
        </w:rPr>
        <w:t xml:space="preserve"> </w:t>
      </w:r>
      <w:r>
        <w:rPr>
          <w:color w:val="221F1F"/>
        </w:rPr>
        <w:t>couple</w:t>
      </w:r>
      <w:r>
        <w:rPr>
          <w:color w:val="221F1F"/>
          <w:spacing w:val="-3"/>
        </w:rPr>
        <w:t xml:space="preserve"> </w:t>
      </w:r>
      <w:r>
        <w:rPr>
          <w:color w:val="221F1F"/>
        </w:rPr>
        <w:t>(whether</w:t>
      </w:r>
      <w:r>
        <w:rPr>
          <w:color w:val="221F1F"/>
          <w:spacing w:val="-3"/>
        </w:rPr>
        <w:t xml:space="preserve"> </w:t>
      </w:r>
      <w:r>
        <w:rPr>
          <w:color w:val="221F1F"/>
        </w:rPr>
        <w:t>clockwise</w:t>
      </w:r>
      <w:r>
        <w:rPr>
          <w:color w:val="221F1F"/>
          <w:spacing w:val="-3"/>
        </w:rPr>
        <w:t xml:space="preserve"> </w:t>
      </w:r>
      <w:r>
        <w:rPr>
          <w:color w:val="221F1F"/>
        </w:rPr>
        <w:t>or</w:t>
      </w:r>
      <w:r>
        <w:rPr>
          <w:color w:val="221F1F"/>
          <w:spacing w:val="-3"/>
        </w:rPr>
        <w:t xml:space="preserve"> </w:t>
      </w:r>
      <w:r>
        <w:rPr>
          <w:color w:val="221F1F"/>
        </w:rPr>
        <w:t>anticlockwise)</w:t>
      </w:r>
      <w:r>
        <w:rPr>
          <w:color w:val="221F1F"/>
          <w:spacing w:val="-5"/>
        </w:rPr>
        <w:t xml:space="preserve"> </w:t>
      </w:r>
      <w:r>
        <w:rPr>
          <w:color w:val="221F1F"/>
        </w:rPr>
        <w:t>has</w:t>
      </w:r>
      <w:r>
        <w:rPr>
          <w:color w:val="221F1F"/>
          <w:spacing w:val="-4"/>
        </w:rPr>
        <w:t xml:space="preserve"> </w:t>
      </w:r>
      <w:r>
        <w:rPr>
          <w:color w:val="221F1F"/>
        </w:rPr>
        <w:t>the</w:t>
      </w:r>
      <w:r>
        <w:rPr>
          <w:color w:val="221F1F"/>
          <w:spacing w:val="-6"/>
        </w:rPr>
        <w:t xml:space="preserve"> </w:t>
      </w:r>
      <w:r>
        <w:rPr>
          <w:color w:val="221F1F"/>
        </w:rPr>
        <w:t>following</w:t>
      </w:r>
      <w:r>
        <w:rPr>
          <w:color w:val="221F1F"/>
          <w:spacing w:val="-3"/>
        </w:rPr>
        <w:t xml:space="preserve"> </w:t>
      </w:r>
      <w:r>
        <w:rPr>
          <w:color w:val="221F1F"/>
          <w:spacing w:val="-2"/>
        </w:rPr>
        <w:t>characteristics:</w:t>
      </w:r>
    </w:p>
    <w:p w14:paraId="0B8E4FA1">
      <w:pPr>
        <w:pStyle w:val="7"/>
        <w:ind w:left="0"/>
      </w:pPr>
    </w:p>
    <w:p w14:paraId="3DFFA15C">
      <w:pPr>
        <w:pStyle w:val="10"/>
        <w:numPr>
          <w:ilvl w:val="0"/>
          <w:numId w:val="11"/>
        </w:numPr>
        <w:tabs>
          <w:tab w:val="left" w:pos="400"/>
        </w:tabs>
        <w:spacing w:before="0" w:after="0" w:line="240" w:lineRule="auto"/>
        <w:ind w:left="400" w:right="0" w:hanging="235"/>
        <w:jc w:val="left"/>
        <w:rPr>
          <w:sz w:val="24"/>
        </w:rPr>
      </w:pPr>
      <w:r>
        <w:rPr>
          <w:color w:val="221F1F"/>
          <w:sz w:val="24"/>
        </w:rPr>
        <w:t>The</w:t>
      </w:r>
      <w:r>
        <w:rPr>
          <w:color w:val="221F1F"/>
          <w:spacing w:val="-5"/>
          <w:sz w:val="24"/>
        </w:rPr>
        <w:t xml:space="preserve"> </w:t>
      </w:r>
      <w:r>
        <w:rPr>
          <w:color w:val="221F1F"/>
          <w:sz w:val="24"/>
        </w:rPr>
        <w:t>algebraic</w:t>
      </w:r>
      <w:r>
        <w:rPr>
          <w:color w:val="221F1F"/>
          <w:spacing w:val="-2"/>
          <w:sz w:val="24"/>
        </w:rPr>
        <w:t xml:space="preserve"> </w:t>
      </w:r>
      <w:r>
        <w:rPr>
          <w:color w:val="221F1F"/>
          <w:sz w:val="24"/>
        </w:rPr>
        <w:t>sum</w:t>
      </w:r>
      <w:r>
        <w:rPr>
          <w:color w:val="221F1F"/>
          <w:spacing w:val="-4"/>
          <w:sz w:val="24"/>
        </w:rPr>
        <w:t xml:space="preserve"> </w:t>
      </w:r>
      <w:r>
        <w:rPr>
          <w:color w:val="221F1F"/>
          <w:sz w:val="24"/>
        </w:rPr>
        <w:t>of</w:t>
      </w:r>
      <w:r>
        <w:rPr>
          <w:color w:val="221F1F"/>
          <w:spacing w:val="-1"/>
          <w:sz w:val="24"/>
        </w:rPr>
        <w:t xml:space="preserve"> </w:t>
      </w:r>
      <w:r>
        <w:rPr>
          <w:color w:val="221F1F"/>
          <w:sz w:val="24"/>
        </w:rPr>
        <w:t>the</w:t>
      </w:r>
      <w:r>
        <w:rPr>
          <w:color w:val="221F1F"/>
          <w:spacing w:val="-3"/>
          <w:sz w:val="24"/>
        </w:rPr>
        <w:t xml:space="preserve"> </w:t>
      </w:r>
      <w:r>
        <w:rPr>
          <w:color w:val="221F1F"/>
          <w:sz w:val="24"/>
        </w:rPr>
        <w:t>forces,</w:t>
      </w:r>
      <w:r>
        <w:rPr>
          <w:color w:val="221F1F"/>
          <w:spacing w:val="-3"/>
          <w:sz w:val="24"/>
        </w:rPr>
        <w:t xml:space="preserve"> </w:t>
      </w:r>
      <w:r>
        <w:rPr>
          <w:color w:val="221F1F"/>
          <w:sz w:val="24"/>
        </w:rPr>
        <w:t>constituting</w:t>
      </w:r>
      <w:r>
        <w:rPr>
          <w:color w:val="221F1F"/>
          <w:spacing w:val="-4"/>
          <w:sz w:val="24"/>
        </w:rPr>
        <w:t xml:space="preserve"> </w:t>
      </w:r>
      <w:r>
        <w:rPr>
          <w:color w:val="221F1F"/>
          <w:sz w:val="24"/>
        </w:rPr>
        <w:t>the</w:t>
      </w:r>
      <w:r>
        <w:rPr>
          <w:color w:val="221F1F"/>
          <w:spacing w:val="-1"/>
          <w:sz w:val="24"/>
        </w:rPr>
        <w:t xml:space="preserve"> </w:t>
      </w:r>
      <w:r>
        <w:rPr>
          <w:color w:val="221F1F"/>
          <w:sz w:val="24"/>
        </w:rPr>
        <w:t>couple,</w:t>
      </w:r>
      <w:r>
        <w:rPr>
          <w:color w:val="221F1F"/>
          <w:spacing w:val="-1"/>
          <w:sz w:val="24"/>
        </w:rPr>
        <w:t xml:space="preserve"> </w:t>
      </w:r>
      <w:r>
        <w:rPr>
          <w:color w:val="221F1F"/>
          <w:sz w:val="24"/>
        </w:rPr>
        <w:t>is</w:t>
      </w:r>
      <w:r>
        <w:rPr>
          <w:color w:val="221F1F"/>
          <w:spacing w:val="-4"/>
          <w:sz w:val="24"/>
        </w:rPr>
        <w:t xml:space="preserve"> </w:t>
      </w:r>
      <w:r>
        <w:rPr>
          <w:color w:val="221F1F"/>
          <w:spacing w:val="-2"/>
          <w:sz w:val="24"/>
        </w:rPr>
        <w:t>zero.</w:t>
      </w:r>
    </w:p>
    <w:p w14:paraId="2D6E63BC">
      <w:pPr>
        <w:pStyle w:val="10"/>
        <w:numPr>
          <w:ilvl w:val="0"/>
          <w:numId w:val="11"/>
        </w:numPr>
        <w:tabs>
          <w:tab w:val="left" w:pos="400"/>
        </w:tabs>
        <w:spacing w:before="0" w:after="0" w:line="240" w:lineRule="auto"/>
        <w:ind w:left="165" w:right="541" w:firstLine="0"/>
        <w:jc w:val="left"/>
        <w:rPr>
          <w:sz w:val="24"/>
        </w:rPr>
      </w:pPr>
      <w:r>
        <w:rPr>
          <w:color w:val="221F1F"/>
          <w:sz w:val="24"/>
        </w:rPr>
        <w:t>The</w:t>
      </w:r>
      <w:r>
        <w:rPr>
          <w:color w:val="221F1F"/>
          <w:spacing w:val="-5"/>
          <w:sz w:val="24"/>
        </w:rPr>
        <w:t xml:space="preserve"> </w:t>
      </w:r>
      <w:r>
        <w:rPr>
          <w:color w:val="221F1F"/>
          <w:sz w:val="24"/>
        </w:rPr>
        <w:t>algebraic</w:t>
      </w:r>
      <w:r>
        <w:rPr>
          <w:color w:val="221F1F"/>
          <w:spacing w:val="-3"/>
          <w:sz w:val="24"/>
        </w:rPr>
        <w:t xml:space="preserve"> </w:t>
      </w:r>
      <w:r>
        <w:rPr>
          <w:color w:val="221F1F"/>
          <w:sz w:val="24"/>
        </w:rPr>
        <w:t>sum</w:t>
      </w:r>
      <w:r>
        <w:rPr>
          <w:color w:val="221F1F"/>
          <w:spacing w:val="-5"/>
          <w:sz w:val="24"/>
        </w:rPr>
        <w:t xml:space="preserve"> </w:t>
      </w:r>
      <w:r>
        <w:rPr>
          <w:color w:val="221F1F"/>
          <w:sz w:val="24"/>
        </w:rPr>
        <w:t>of</w:t>
      </w:r>
      <w:r>
        <w:rPr>
          <w:color w:val="221F1F"/>
          <w:spacing w:val="-2"/>
          <w:sz w:val="24"/>
        </w:rPr>
        <w:t xml:space="preserve"> </w:t>
      </w:r>
      <w:r>
        <w:rPr>
          <w:color w:val="221F1F"/>
          <w:sz w:val="24"/>
        </w:rPr>
        <w:t>the</w:t>
      </w:r>
      <w:r>
        <w:rPr>
          <w:color w:val="221F1F"/>
          <w:spacing w:val="-2"/>
          <w:sz w:val="24"/>
        </w:rPr>
        <w:t xml:space="preserve"> </w:t>
      </w:r>
      <w:r>
        <w:rPr>
          <w:color w:val="221F1F"/>
          <w:sz w:val="24"/>
        </w:rPr>
        <w:t>moments</w:t>
      </w:r>
      <w:r>
        <w:rPr>
          <w:color w:val="221F1F"/>
          <w:spacing w:val="-2"/>
          <w:sz w:val="24"/>
        </w:rPr>
        <w:t xml:space="preserve"> </w:t>
      </w:r>
      <w:r>
        <w:rPr>
          <w:color w:val="221F1F"/>
          <w:sz w:val="24"/>
        </w:rPr>
        <w:t>of</w:t>
      </w:r>
      <w:r>
        <w:rPr>
          <w:color w:val="221F1F"/>
          <w:spacing w:val="-4"/>
          <w:sz w:val="24"/>
        </w:rPr>
        <w:t xml:space="preserve"> </w:t>
      </w:r>
      <w:r>
        <w:rPr>
          <w:color w:val="221F1F"/>
          <w:sz w:val="24"/>
        </w:rPr>
        <w:t>the</w:t>
      </w:r>
      <w:r>
        <w:rPr>
          <w:color w:val="221F1F"/>
          <w:spacing w:val="-5"/>
          <w:sz w:val="24"/>
        </w:rPr>
        <w:t xml:space="preserve"> </w:t>
      </w:r>
      <w:r>
        <w:rPr>
          <w:color w:val="221F1F"/>
          <w:sz w:val="24"/>
        </w:rPr>
        <w:t>forces,</w:t>
      </w:r>
      <w:r>
        <w:rPr>
          <w:color w:val="221F1F"/>
          <w:spacing w:val="-3"/>
          <w:sz w:val="24"/>
        </w:rPr>
        <w:t xml:space="preserve"> </w:t>
      </w:r>
      <w:r>
        <w:rPr>
          <w:color w:val="221F1F"/>
          <w:sz w:val="24"/>
        </w:rPr>
        <w:t>constituting</w:t>
      </w:r>
      <w:r>
        <w:rPr>
          <w:color w:val="221F1F"/>
          <w:spacing w:val="-5"/>
          <w:sz w:val="24"/>
        </w:rPr>
        <w:t xml:space="preserve"> </w:t>
      </w:r>
      <w:r>
        <w:rPr>
          <w:color w:val="221F1F"/>
          <w:sz w:val="24"/>
        </w:rPr>
        <w:t>the</w:t>
      </w:r>
      <w:r>
        <w:rPr>
          <w:color w:val="221F1F"/>
          <w:spacing w:val="-2"/>
          <w:sz w:val="24"/>
        </w:rPr>
        <w:t xml:space="preserve"> </w:t>
      </w:r>
      <w:r>
        <w:rPr>
          <w:color w:val="221F1F"/>
          <w:sz w:val="24"/>
        </w:rPr>
        <w:t>couple,</w:t>
      </w:r>
      <w:r>
        <w:rPr>
          <w:color w:val="221F1F"/>
          <w:spacing w:val="-2"/>
          <w:sz w:val="24"/>
        </w:rPr>
        <w:t xml:space="preserve"> </w:t>
      </w:r>
      <w:r>
        <w:rPr>
          <w:color w:val="221F1F"/>
          <w:sz w:val="24"/>
        </w:rPr>
        <w:t>about</w:t>
      </w:r>
      <w:r>
        <w:rPr>
          <w:color w:val="221F1F"/>
          <w:spacing w:val="-4"/>
          <w:sz w:val="24"/>
        </w:rPr>
        <w:t xml:space="preserve"> </w:t>
      </w:r>
      <w:r>
        <w:rPr>
          <w:color w:val="221F1F"/>
          <w:sz w:val="24"/>
        </w:rPr>
        <w:t>any</w:t>
      </w:r>
      <w:r>
        <w:rPr>
          <w:color w:val="221F1F"/>
          <w:spacing w:val="-6"/>
          <w:sz w:val="24"/>
        </w:rPr>
        <w:t xml:space="preserve"> </w:t>
      </w:r>
      <w:r>
        <w:rPr>
          <w:color w:val="221F1F"/>
          <w:sz w:val="24"/>
        </w:rPr>
        <w:t>point is the same, and equal to the moment of the couple itself.</w:t>
      </w:r>
    </w:p>
    <w:p w14:paraId="19520BB1">
      <w:pPr>
        <w:pStyle w:val="10"/>
        <w:numPr>
          <w:ilvl w:val="0"/>
          <w:numId w:val="11"/>
        </w:numPr>
        <w:tabs>
          <w:tab w:val="left" w:pos="400"/>
        </w:tabs>
        <w:spacing w:before="0" w:after="0" w:line="240" w:lineRule="auto"/>
        <w:ind w:left="165" w:right="624" w:firstLine="0"/>
        <w:jc w:val="left"/>
        <w:rPr>
          <w:sz w:val="24"/>
        </w:rPr>
      </w:pPr>
      <w:r>
        <w:rPr>
          <w:color w:val="221F1F"/>
          <w:sz w:val="24"/>
        </w:rPr>
        <w:t>A</w:t>
      </w:r>
      <w:r>
        <w:rPr>
          <w:color w:val="221F1F"/>
          <w:spacing w:val="-1"/>
          <w:sz w:val="24"/>
        </w:rPr>
        <w:t xml:space="preserve"> </w:t>
      </w:r>
      <w:r>
        <w:rPr>
          <w:color w:val="221F1F"/>
          <w:sz w:val="24"/>
        </w:rPr>
        <w:t>couple</w:t>
      </w:r>
      <w:r>
        <w:rPr>
          <w:color w:val="221F1F"/>
          <w:spacing w:val="-4"/>
          <w:sz w:val="24"/>
        </w:rPr>
        <w:t xml:space="preserve"> </w:t>
      </w:r>
      <w:r>
        <w:rPr>
          <w:color w:val="221F1F"/>
          <w:sz w:val="24"/>
        </w:rPr>
        <w:t>cannot</w:t>
      </w:r>
      <w:r>
        <w:rPr>
          <w:color w:val="221F1F"/>
          <w:spacing w:val="-3"/>
          <w:sz w:val="24"/>
        </w:rPr>
        <w:t xml:space="preserve"> </w:t>
      </w:r>
      <w:r>
        <w:rPr>
          <w:color w:val="221F1F"/>
          <w:sz w:val="24"/>
        </w:rPr>
        <w:t>be</w:t>
      </w:r>
      <w:r>
        <w:rPr>
          <w:color w:val="221F1F"/>
          <w:spacing w:val="-4"/>
          <w:sz w:val="24"/>
        </w:rPr>
        <w:t xml:space="preserve"> </w:t>
      </w:r>
      <w:r>
        <w:rPr>
          <w:color w:val="221F1F"/>
          <w:sz w:val="24"/>
        </w:rPr>
        <w:t>balanced</w:t>
      </w:r>
      <w:r>
        <w:rPr>
          <w:color w:val="221F1F"/>
          <w:spacing w:val="-3"/>
          <w:sz w:val="24"/>
        </w:rPr>
        <w:t xml:space="preserve"> </w:t>
      </w:r>
      <w:r>
        <w:rPr>
          <w:color w:val="221F1F"/>
          <w:sz w:val="24"/>
        </w:rPr>
        <w:t>by</w:t>
      </w:r>
      <w:r>
        <w:rPr>
          <w:color w:val="221F1F"/>
          <w:spacing w:val="-2"/>
          <w:sz w:val="24"/>
        </w:rPr>
        <w:t xml:space="preserve"> </w:t>
      </w:r>
      <w:r>
        <w:rPr>
          <w:color w:val="221F1F"/>
          <w:sz w:val="24"/>
        </w:rPr>
        <w:t>a</w:t>
      </w:r>
      <w:r>
        <w:rPr>
          <w:color w:val="221F1F"/>
          <w:spacing w:val="-1"/>
          <w:sz w:val="24"/>
        </w:rPr>
        <w:t xml:space="preserve"> </w:t>
      </w:r>
      <w:r>
        <w:rPr>
          <w:color w:val="221F1F"/>
          <w:sz w:val="24"/>
        </w:rPr>
        <w:t>single</w:t>
      </w:r>
      <w:r>
        <w:rPr>
          <w:color w:val="221F1F"/>
          <w:spacing w:val="-4"/>
          <w:sz w:val="24"/>
        </w:rPr>
        <w:t xml:space="preserve"> </w:t>
      </w:r>
      <w:r>
        <w:rPr>
          <w:color w:val="221F1F"/>
          <w:sz w:val="24"/>
        </w:rPr>
        <w:t>force.</w:t>
      </w:r>
      <w:r>
        <w:rPr>
          <w:color w:val="221F1F"/>
          <w:spacing w:val="-5"/>
          <w:sz w:val="24"/>
        </w:rPr>
        <w:t xml:space="preserve"> </w:t>
      </w:r>
      <w:r>
        <w:rPr>
          <w:color w:val="221F1F"/>
          <w:sz w:val="24"/>
        </w:rPr>
        <w:t>But</w:t>
      </w:r>
      <w:r>
        <w:rPr>
          <w:color w:val="221F1F"/>
          <w:spacing w:val="-1"/>
          <w:sz w:val="24"/>
        </w:rPr>
        <w:t xml:space="preserve"> </w:t>
      </w:r>
      <w:r>
        <w:rPr>
          <w:color w:val="221F1F"/>
          <w:sz w:val="24"/>
        </w:rPr>
        <w:t>it</w:t>
      </w:r>
      <w:r>
        <w:rPr>
          <w:color w:val="221F1F"/>
          <w:spacing w:val="-1"/>
          <w:sz w:val="24"/>
        </w:rPr>
        <w:t xml:space="preserve"> </w:t>
      </w:r>
      <w:r>
        <w:rPr>
          <w:color w:val="221F1F"/>
          <w:sz w:val="24"/>
        </w:rPr>
        <w:t>can</w:t>
      </w:r>
      <w:r>
        <w:rPr>
          <w:color w:val="221F1F"/>
          <w:spacing w:val="-3"/>
          <w:sz w:val="24"/>
        </w:rPr>
        <w:t xml:space="preserve"> </w:t>
      </w:r>
      <w:r>
        <w:rPr>
          <w:color w:val="221F1F"/>
          <w:sz w:val="24"/>
        </w:rPr>
        <w:t>be</w:t>
      </w:r>
      <w:r>
        <w:rPr>
          <w:color w:val="221F1F"/>
          <w:spacing w:val="-4"/>
          <w:sz w:val="24"/>
        </w:rPr>
        <w:t xml:space="preserve"> </w:t>
      </w:r>
      <w:r>
        <w:rPr>
          <w:color w:val="221F1F"/>
          <w:sz w:val="24"/>
        </w:rPr>
        <w:t>balanced</w:t>
      </w:r>
      <w:r>
        <w:rPr>
          <w:color w:val="221F1F"/>
          <w:spacing w:val="-3"/>
          <w:sz w:val="24"/>
        </w:rPr>
        <w:t xml:space="preserve"> </w:t>
      </w:r>
      <w:r>
        <w:rPr>
          <w:color w:val="221F1F"/>
          <w:sz w:val="24"/>
        </w:rPr>
        <w:t>only</w:t>
      </w:r>
      <w:r>
        <w:rPr>
          <w:color w:val="221F1F"/>
          <w:spacing w:val="-2"/>
          <w:sz w:val="24"/>
        </w:rPr>
        <w:t xml:space="preserve"> </w:t>
      </w:r>
      <w:r>
        <w:rPr>
          <w:color w:val="221F1F"/>
          <w:sz w:val="24"/>
        </w:rPr>
        <w:t>by</w:t>
      </w:r>
      <w:r>
        <w:rPr>
          <w:color w:val="221F1F"/>
          <w:spacing w:val="-2"/>
          <w:sz w:val="24"/>
        </w:rPr>
        <w:t xml:space="preserve"> </w:t>
      </w:r>
      <w:r>
        <w:rPr>
          <w:color w:val="221F1F"/>
          <w:sz w:val="24"/>
        </w:rPr>
        <w:t>a</w:t>
      </w:r>
      <w:r>
        <w:rPr>
          <w:color w:val="221F1F"/>
          <w:spacing w:val="-4"/>
          <w:sz w:val="24"/>
        </w:rPr>
        <w:t xml:space="preserve"> </w:t>
      </w:r>
      <w:r>
        <w:rPr>
          <w:color w:val="221F1F"/>
          <w:sz w:val="24"/>
        </w:rPr>
        <w:t>couple</w:t>
      </w:r>
      <w:r>
        <w:rPr>
          <w:color w:val="221F1F"/>
          <w:spacing w:val="-3"/>
          <w:sz w:val="24"/>
        </w:rPr>
        <w:t xml:space="preserve"> </w:t>
      </w:r>
      <w:r>
        <w:rPr>
          <w:color w:val="221F1F"/>
          <w:sz w:val="24"/>
        </w:rPr>
        <w:t>of opposite sense.</w:t>
      </w:r>
    </w:p>
    <w:p w14:paraId="24964A19">
      <w:pPr>
        <w:pStyle w:val="10"/>
        <w:numPr>
          <w:ilvl w:val="0"/>
          <w:numId w:val="11"/>
        </w:numPr>
        <w:tabs>
          <w:tab w:val="left" w:pos="400"/>
        </w:tabs>
        <w:spacing w:before="0" w:after="0" w:line="240" w:lineRule="auto"/>
        <w:ind w:left="165" w:right="600" w:firstLine="0"/>
        <w:jc w:val="left"/>
        <w:rPr>
          <w:sz w:val="24"/>
        </w:rPr>
      </w:pPr>
      <w:r>
        <w:rPr>
          <w:color w:val="221F1F"/>
          <w:sz w:val="24"/>
        </w:rPr>
        <w:t>Any</w:t>
      </w:r>
      <w:r>
        <w:rPr>
          <w:color w:val="221F1F"/>
          <w:spacing w:val="-4"/>
          <w:sz w:val="24"/>
        </w:rPr>
        <w:t xml:space="preserve"> </w:t>
      </w:r>
      <w:r>
        <w:rPr>
          <w:color w:val="221F1F"/>
          <w:sz w:val="24"/>
        </w:rPr>
        <w:t>no.</w:t>
      </w:r>
      <w:r>
        <w:rPr>
          <w:color w:val="221F1F"/>
          <w:spacing w:val="-3"/>
          <w:sz w:val="24"/>
        </w:rPr>
        <w:t xml:space="preserve"> </w:t>
      </w:r>
      <w:r>
        <w:rPr>
          <w:color w:val="221F1F"/>
          <w:sz w:val="24"/>
        </w:rPr>
        <w:t>of</w:t>
      </w:r>
      <w:r>
        <w:rPr>
          <w:color w:val="221F1F"/>
          <w:spacing w:val="-1"/>
          <w:sz w:val="24"/>
        </w:rPr>
        <w:t xml:space="preserve"> </w:t>
      </w:r>
      <w:r>
        <w:rPr>
          <w:color w:val="221F1F"/>
          <w:sz w:val="24"/>
        </w:rPr>
        <w:t>co-planer</w:t>
      </w:r>
      <w:r>
        <w:rPr>
          <w:color w:val="221F1F"/>
          <w:spacing w:val="-1"/>
          <w:sz w:val="24"/>
        </w:rPr>
        <w:t xml:space="preserve"> </w:t>
      </w:r>
      <w:r>
        <w:rPr>
          <w:color w:val="221F1F"/>
          <w:sz w:val="24"/>
        </w:rPr>
        <w:t>couples</w:t>
      </w:r>
      <w:r>
        <w:rPr>
          <w:color w:val="221F1F"/>
          <w:spacing w:val="-4"/>
          <w:sz w:val="24"/>
        </w:rPr>
        <w:t xml:space="preserve"> </w:t>
      </w:r>
      <w:r>
        <w:rPr>
          <w:color w:val="221F1F"/>
          <w:sz w:val="24"/>
        </w:rPr>
        <w:t>can</w:t>
      </w:r>
      <w:r>
        <w:rPr>
          <w:color w:val="221F1F"/>
          <w:spacing w:val="-3"/>
          <w:sz w:val="24"/>
        </w:rPr>
        <w:t xml:space="preserve"> </w:t>
      </w:r>
      <w:r>
        <w:rPr>
          <w:color w:val="221F1F"/>
          <w:sz w:val="24"/>
        </w:rPr>
        <w:t>be</w:t>
      </w:r>
      <w:r>
        <w:rPr>
          <w:color w:val="221F1F"/>
          <w:spacing w:val="-3"/>
          <w:sz w:val="24"/>
        </w:rPr>
        <w:t xml:space="preserve"> </w:t>
      </w:r>
      <w:r>
        <w:rPr>
          <w:color w:val="221F1F"/>
          <w:sz w:val="24"/>
        </w:rPr>
        <w:t>reduced</w:t>
      </w:r>
      <w:r>
        <w:rPr>
          <w:color w:val="221F1F"/>
          <w:spacing w:val="-3"/>
          <w:sz w:val="24"/>
        </w:rPr>
        <w:t xml:space="preserve"> </w:t>
      </w:r>
      <w:r>
        <w:rPr>
          <w:color w:val="221F1F"/>
          <w:sz w:val="24"/>
        </w:rPr>
        <w:t>to</w:t>
      </w:r>
      <w:r>
        <w:rPr>
          <w:color w:val="221F1F"/>
          <w:spacing w:val="-1"/>
          <w:sz w:val="24"/>
        </w:rPr>
        <w:t xml:space="preserve"> </w:t>
      </w:r>
      <w:r>
        <w:rPr>
          <w:color w:val="221F1F"/>
          <w:sz w:val="24"/>
        </w:rPr>
        <w:t>a</w:t>
      </w:r>
      <w:r>
        <w:rPr>
          <w:color w:val="221F1F"/>
          <w:spacing w:val="-2"/>
          <w:sz w:val="24"/>
        </w:rPr>
        <w:t xml:space="preserve"> </w:t>
      </w:r>
      <w:r>
        <w:rPr>
          <w:color w:val="221F1F"/>
          <w:sz w:val="24"/>
        </w:rPr>
        <w:t>single</w:t>
      </w:r>
      <w:r>
        <w:rPr>
          <w:color w:val="221F1F"/>
          <w:spacing w:val="-1"/>
          <w:sz w:val="24"/>
        </w:rPr>
        <w:t xml:space="preserve"> </w:t>
      </w:r>
      <w:r>
        <w:rPr>
          <w:color w:val="221F1F"/>
          <w:sz w:val="24"/>
        </w:rPr>
        <w:t>couple,</w:t>
      </w:r>
      <w:r>
        <w:rPr>
          <w:color w:val="221F1F"/>
          <w:spacing w:val="-4"/>
          <w:sz w:val="24"/>
        </w:rPr>
        <w:t xml:space="preserve"> </w:t>
      </w:r>
      <w:r>
        <w:rPr>
          <w:color w:val="221F1F"/>
          <w:sz w:val="24"/>
        </w:rPr>
        <w:t>whose</w:t>
      </w:r>
      <w:r>
        <w:rPr>
          <w:color w:val="221F1F"/>
          <w:spacing w:val="-4"/>
          <w:sz w:val="24"/>
        </w:rPr>
        <w:t xml:space="preserve"> </w:t>
      </w:r>
      <w:r>
        <w:rPr>
          <w:color w:val="221F1F"/>
          <w:sz w:val="24"/>
        </w:rPr>
        <w:t>magnitude</w:t>
      </w:r>
      <w:r>
        <w:rPr>
          <w:color w:val="221F1F"/>
          <w:spacing w:val="-4"/>
          <w:sz w:val="24"/>
        </w:rPr>
        <w:t xml:space="preserve"> </w:t>
      </w:r>
      <w:r>
        <w:rPr>
          <w:color w:val="221F1F"/>
          <w:sz w:val="24"/>
        </w:rPr>
        <w:t>will</w:t>
      </w:r>
      <w:r>
        <w:rPr>
          <w:color w:val="221F1F"/>
          <w:spacing w:val="-2"/>
          <w:sz w:val="24"/>
        </w:rPr>
        <w:t xml:space="preserve"> </w:t>
      </w:r>
      <w:r>
        <w:rPr>
          <w:color w:val="221F1F"/>
          <w:sz w:val="24"/>
        </w:rPr>
        <w:t>be equal to the algebraic sum of the moments of all the couples.</w:t>
      </w:r>
    </w:p>
    <w:p w14:paraId="5E6ECDAB">
      <w:pPr>
        <w:pStyle w:val="7"/>
        <w:spacing w:before="291"/>
        <w:ind w:right="795"/>
        <w:jc w:val="both"/>
      </w:pPr>
      <w:r>
        <w:rPr>
          <w:b/>
          <w:color w:val="221F1F"/>
        </w:rPr>
        <w:t>EXAMPLE</w:t>
      </w:r>
      <w:r>
        <w:rPr>
          <w:color w:val="221F1F"/>
        </w:rPr>
        <w:t>: A square ABCD has</w:t>
      </w:r>
      <w:r>
        <w:rPr>
          <w:color w:val="221F1F"/>
          <w:spacing w:val="-1"/>
        </w:rPr>
        <w:t xml:space="preserve"> </w:t>
      </w:r>
      <w:r>
        <w:rPr>
          <w:color w:val="221F1F"/>
        </w:rPr>
        <w:t>forces acting along</w:t>
      </w:r>
      <w:r>
        <w:rPr>
          <w:color w:val="221F1F"/>
          <w:spacing w:val="-1"/>
        </w:rPr>
        <w:t xml:space="preserve"> </w:t>
      </w:r>
      <w:r>
        <w:rPr>
          <w:color w:val="221F1F"/>
        </w:rPr>
        <w:t>its sides as shown in Fig.</w:t>
      </w:r>
      <w:r>
        <w:rPr>
          <w:color w:val="221F1F"/>
          <w:spacing w:val="-2"/>
        </w:rPr>
        <w:t xml:space="preserve"> </w:t>
      </w:r>
      <w:r>
        <w:rPr>
          <w:color w:val="221F1F"/>
        </w:rPr>
        <w:t>4.13. Find the values</w:t>
      </w:r>
      <w:r>
        <w:rPr>
          <w:color w:val="221F1F"/>
          <w:spacing w:val="-1"/>
        </w:rPr>
        <w:t xml:space="preserve"> </w:t>
      </w:r>
      <w:r>
        <w:rPr>
          <w:color w:val="221F1F"/>
        </w:rPr>
        <w:t>of</w:t>
      </w:r>
      <w:r>
        <w:rPr>
          <w:color w:val="221F1F"/>
          <w:spacing w:val="-1"/>
        </w:rPr>
        <w:t xml:space="preserve"> </w:t>
      </w:r>
      <w:r>
        <w:rPr>
          <w:color w:val="221F1F"/>
        </w:rPr>
        <w:t>P</w:t>
      </w:r>
      <w:r>
        <w:rPr>
          <w:color w:val="221F1F"/>
          <w:spacing w:val="-2"/>
        </w:rPr>
        <w:t xml:space="preserve"> </w:t>
      </w:r>
      <w:r>
        <w:rPr>
          <w:color w:val="221F1F"/>
        </w:rPr>
        <w:t>and</w:t>
      </w:r>
      <w:r>
        <w:rPr>
          <w:color w:val="221F1F"/>
          <w:spacing w:val="-1"/>
        </w:rPr>
        <w:t xml:space="preserve"> </w:t>
      </w:r>
      <w:r>
        <w:rPr>
          <w:color w:val="221F1F"/>
        </w:rPr>
        <w:t>Q,</w:t>
      </w:r>
      <w:r>
        <w:rPr>
          <w:color w:val="221F1F"/>
          <w:spacing w:val="-1"/>
        </w:rPr>
        <w:t xml:space="preserve"> </w:t>
      </w:r>
      <w:r>
        <w:rPr>
          <w:color w:val="221F1F"/>
        </w:rPr>
        <w:t>if</w:t>
      </w:r>
      <w:r>
        <w:rPr>
          <w:color w:val="221F1F"/>
          <w:spacing w:val="-2"/>
        </w:rPr>
        <w:t xml:space="preserve"> </w:t>
      </w:r>
      <w:r>
        <w:rPr>
          <w:color w:val="221F1F"/>
        </w:rPr>
        <w:t>the</w:t>
      </w:r>
      <w:r>
        <w:rPr>
          <w:color w:val="221F1F"/>
          <w:spacing w:val="-5"/>
        </w:rPr>
        <w:t xml:space="preserve"> </w:t>
      </w:r>
      <w:r>
        <w:rPr>
          <w:color w:val="221F1F"/>
        </w:rPr>
        <w:t>system</w:t>
      </w:r>
      <w:r>
        <w:rPr>
          <w:color w:val="221F1F"/>
          <w:spacing w:val="-1"/>
        </w:rPr>
        <w:t xml:space="preserve"> </w:t>
      </w:r>
      <w:r>
        <w:rPr>
          <w:color w:val="221F1F"/>
        </w:rPr>
        <w:t>reduces</w:t>
      </w:r>
      <w:r>
        <w:rPr>
          <w:color w:val="221F1F"/>
          <w:spacing w:val="-3"/>
        </w:rPr>
        <w:t xml:space="preserve"> </w:t>
      </w:r>
      <w:r>
        <w:rPr>
          <w:color w:val="221F1F"/>
        </w:rPr>
        <w:t>to</w:t>
      </w:r>
      <w:r>
        <w:rPr>
          <w:color w:val="221F1F"/>
          <w:spacing w:val="-3"/>
        </w:rPr>
        <w:t xml:space="preserve"> </w:t>
      </w:r>
      <w:r>
        <w:rPr>
          <w:color w:val="221F1F"/>
        </w:rPr>
        <w:t>a</w:t>
      </w:r>
      <w:r>
        <w:rPr>
          <w:color w:val="221F1F"/>
          <w:spacing w:val="-1"/>
        </w:rPr>
        <w:t xml:space="preserve"> </w:t>
      </w:r>
      <w:r>
        <w:rPr>
          <w:color w:val="221F1F"/>
        </w:rPr>
        <w:t>couple.</w:t>
      </w:r>
      <w:r>
        <w:rPr>
          <w:color w:val="221F1F"/>
          <w:spacing w:val="-1"/>
        </w:rPr>
        <w:t xml:space="preserve"> </w:t>
      </w:r>
      <w:r>
        <w:rPr>
          <w:color w:val="221F1F"/>
        </w:rPr>
        <w:t>Also</w:t>
      </w:r>
      <w:r>
        <w:rPr>
          <w:color w:val="221F1F"/>
          <w:spacing w:val="-3"/>
        </w:rPr>
        <w:t xml:space="preserve"> </w:t>
      </w:r>
      <w:r>
        <w:rPr>
          <w:color w:val="221F1F"/>
        </w:rPr>
        <w:t>find</w:t>
      </w:r>
      <w:r>
        <w:rPr>
          <w:color w:val="221F1F"/>
          <w:spacing w:val="-2"/>
        </w:rPr>
        <w:t xml:space="preserve"> </w:t>
      </w:r>
      <w:r>
        <w:rPr>
          <w:color w:val="221F1F"/>
        </w:rPr>
        <w:t>magnitude</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couple,</w:t>
      </w:r>
      <w:r>
        <w:rPr>
          <w:color w:val="221F1F"/>
          <w:spacing w:val="-1"/>
        </w:rPr>
        <w:t xml:space="preserve"> </w:t>
      </w:r>
      <w:r>
        <w:rPr>
          <w:color w:val="221F1F"/>
        </w:rPr>
        <w:t>if the side of the square is 1 m.</w:t>
      </w:r>
    </w:p>
    <w:p w14:paraId="62BCFCDA">
      <w:pPr>
        <w:pStyle w:val="7"/>
        <w:spacing w:after="0"/>
        <w:jc w:val="both"/>
        <w:sectPr>
          <w:pgSz w:w="11910" w:h="16840"/>
          <w:pgMar w:top="1380" w:right="992" w:bottom="1200" w:left="1275" w:header="0" w:footer="1014" w:gutter="0"/>
          <w:cols w:space="720" w:num="1"/>
        </w:sectPr>
      </w:pPr>
    </w:p>
    <w:p w14:paraId="6CEF5423">
      <w:pPr>
        <w:pStyle w:val="7"/>
        <w:ind w:left="323"/>
        <w:rPr>
          <w:sz w:val="20"/>
        </w:rPr>
      </w:pPr>
      <w:r>
        <w:rPr>
          <w:sz w:val="20"/>
        </w:rPr>
        <mc:AlternateContent>
          <mc:Choice Requires="wpg">
            <w:drawing>
              <wp:inline distT="0" distB="0" distL="0" distR="0">
                <wp:extent cx="5502910" cy="3372485"/>
                <wp:effectExtent l="0" t="0" r="0" b="8889"/>
                <wp:docPr id="25" name="Group 25"/>
                <wp:cNvGraphicFramePr/>
                <a:graphic xmlns:a="http://schemas.openxmlformats.org/drawingml/2006/main">
                  <a:graphicData uri="http://schemas.microsoft.com/office/word/2010/wordprocessingGroup">
                    <wpg:wgp>
                      <wpg:cNvGrpSpPr/>
                      <wpg:grpSpPr>
                        <a:xfrm>
                          <a:off x="0" y="0"/>
                          <a:ext cx="5502910" cy="3372485"/>
                          <a:chOff x="0" y="0"/>
                          <a:chExt cx="5502910" cy="3372485"/>
                        </a:xfrm>
                      </wpg:grpSpPr>
                      <pic:pic xmlns:pic="http://schemas.openxmlformats.org/drawingml/2006/picture">
                        <pic:nvPicPr>
                          <pic:cNvPr id="26" name="Image 26"/>
                          <pic:cNvPicPr/>
                        </pic:nvPicPr>
                        <pic:blipFill>
                          <a:blip r:embed="rId23" cstate="print"/>
                          <a:stretch>
                            <a:fillRect/>
                          </a:stretch>
                        </pic:blipFill>
                        <pic:spPr>
                          <a:xfrm>
                            <a:off x="0" y="0"/>
                            <a:ext cx="5502859" cy="3372370"/>
                          </a:xfrm>
                          <a:prstGeom prst="rect">
                            <a:avLst/>
                          </a:prstGeom>
                        </pic:spPr>
                      </pic:pic>
                      <wps:wsp>
                        <wps:cNvPr id="27" name="Graphic 27"/>
                        <wps:cNvSpPr/>
                        <wps:spPr>
                          <a:xfrm>
                            <a:off x="4312947" y="1553349"/>
                            <a:ext cx="594995" cy="146685"/>
                          </a:xfrm>
                          <a:custGeom>
                            <a:avLst/>
                            <a:gdLst/>
                            <a:ahLst/>
                            <a:cxnLst/>
                            <a:rect l="l" t="t" r="r" b="b"/>
                            <a:pathLst>
                              <a:path w="594995" h="146685">
                                <a:moveTo>
                                  <a:pt x="594995" y="0"/>
                                </a:moveTo>
                                <a:lnTo>
                                  <a:pt x="0" y="0"/>
                                </a:lnTo>
                                <a:lnTo>
                                  <a:pt x="0" y="146684"/>
                                </a:lnTo>
                                <a:lnTo>
                                  <a:pt x="594995" y="146684"/>
                                </a:lnTo>
                                <a:lnTo>
                                  <a:pt x="594995" y="0"/>
                                </a:lnTo>
                                <a:close/>
                              </a:path>
                            </a:pathLst>
                          </a:custGeom>
                          <a:solidFill>
                            <a:srgbClr val="FFFFFF"/>
                          </a:solidFill>
                        </wps:spPr>
                        <wps:bodyPr wrap="square" lIns="0" tIns="0" rIns="0" bIns="0" rtlCol="0">
                          <a:noAutofit/>
                        </wps:bodyPr>
                      </wps:wsp>
                    </wpg:wgp>
                  </a:graphicData>
                </a:graphic>
              </wp:inline>
            </w:drawing>
          </mc:Choice>
          <mc:Fallback>
            <w:pict>
              <v:group id="_x0000_s1026" o:spid="_x0000_s1026" o:spt="203" style="height:265.55pt;width:433.3pt;" coordsize="5502910,3372485" o:gfxdata="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">
                <o:lock v:ext="edit" aspectratio="f"/>
                <v:shape id="Image 26" o:spid="_x0000_s1026" o:spt="75" type="#_x0000_t75" style="position:absolute;left:0;top:0;height:3372370;width:5502859;" filled="f" o:preferrelative="t" stroked="f" coordsize="21600,21600" o:gfxdata="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0P1m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Graphic 27" o:spid="_x0000_s1026" o:spt="100" style="position:absolute;left:4312947;top:1553349;height:146685;width:594995;" fillcolor="#FFFFFF" filled="t" stroked="f" coordsize="594995,146685" o:gfxdata="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F0N&#10;wAAAANsAAAAPAAAAAAAAAAEAIAAAACIAAABkcnMvZG93bnJldi54bWxQSwECFAAUAAAACACHTuJA&#10;My8FnjsAAAA5AAAAEAAAAAAAAAABACAAAAAPAQAAZHJzL3NoYXBleG1sLnhtbFBLBQYAAAAABgAG&#10;AFsBAAC5AwAAAAA=&#10;" path="m594995,0l0,0,0,146684,594995,146684,594995,0xe">
                  <v:fill on="t" focussize="0,0"/>
                  <v:stroke on="f"/>
                  <v:imagedata o:title=""/>
                  <o:lock v:ext="edit" aspectratio="f"/>
                  <v:textbox inset="0mm,0mm,0mm,0mm"/>
                </v:shape>
                <w10:wrap type="none"/>
                <w10:anchorlock/>
              </v:group>
            </w:pict>
          </mc:Fallback>
        </mc:AlternateContent>
      </w:r>
    </w:p>
    <w:p w14:paraId="24FFA890">
      <w:pPr>
        <w:pStyle w:val="7"/>
        <w:spacing w:after="0"/>
        <w:rPr>
          <w:sz w:val="20"/>
        </w:rPr>
        <w:sectPr>
          <w:pgSz w:w="11910" w:h="16840"/>
          <w:pgMar w:top="1440" w:right="992" w:bottom="1200" w:left="1275" w:header="0" w:footer="1014" w:gutter="0"/>
          <w:cols w:space="720" w:num="1"/>
        </w:sectPr>
      </w:pPr>
    </w:p>
    <w:p w14:paraId="11BB4E69">
      <w:pPr>
        <w:pStyle w:val="2"/>
        <w:numPr>
          <w:ilvl w:val="0"/>
          <w:numId w:val="10"/>
        </w:numPr>
        <w:tabs>
          <w:tab w:val="left" w:pos="3925"/>
        </w:tabs>
        <w:spacing w:before="19" w:after="0" w:line="240" w:lineRule="auto"/>
        <w:ind w:left="3925" w:right="0" w:hanging="318"/>
        <w:jc w:val="left"/>
      </w:pPr>
      <w:r>
        <w:rPr>
          <w:spacing w:val="-2"/>
        </w:rPr>
        <w:t>EQUILIBRIUM</w:t>
      </w:r>
    </w:p>
    <w:p w14:paraId="64ED2F92">
      <w:pPr>
        <w:pStyle w:val="3"/>
        <w:spacing w:before="296"/>
      </w:pPr>
      <w:r>
        <w:rPr>
          <w:spacing w:val="-2"/>
        </w:rPr>
        <w:t>EQUILIBRIUM:</w:t>
      </w:r>
    </w:p>
    <w:p w14:paraId="0E32DC41">
      <w:pPr>
        <w:pStyle w:val="7"/>
        <w:ind w:right="451" w:firstLine="55"/>
        <w:jc w:val="both"/>
        <w:rPr>
          <w:rFonts w:ascii="Times New Roman"/>
          <w:sz w:val="20"/>
        </w:rPr>
      </w:pPr>
      <w:r>
        <w:rPr>
          <w:color w:val="221F1F"/>
        </w:rPr>
        <w:t>If the resultant of a number of forces, acting on a particle is zero, the particle will be in equilibrium.</w:t>
      </w:r>
      <w:r>
        <w:rPr>
          <w:color w:val="221F1F"/>
          <w:spacing w:val="40"/>
        </w:rPr>
        <w:t xml:space="preserve"> </w:t>
      </w:r>
      <w:r>
        <w:rPr>
          <w:color w:val="221F1F"/>
        </w:rPr>
        <w:t>Such</w:t>
      </w:r>
      <w:r>
        <w:rPr>
          <w:color w:val="221F1F"/>
          <w:spacing w:val="40"/>
        </w:rPr>
        <w:t xml:space="preserve"> </w:t>
      </w:r>
      <w:r>
        <w:rPr>
          <w:color w:val="221F1F"/>
        </w:rPr>
        <w:t>a</w:t>
      </w:r>
      <w:r>
        <w:rPr>
          <w:color w:val="221F1F"/>
          <w:spacing w:val="40"/>
        </w:rPr>
        <w:t xml:space="preserve"> </w:t>
      </w:r>
      <w:r>
        <w:rPr>
          <w:color w:val="221F1F"/>
        </w:rPr>
        <w:t>set</w:t>
      </w:r>
      <w:r>
        <w:rPr>
          <w:color w:val="221F1F"/>
          <w:spacing w:val="40"/>
        </w:rPr>
        <w:t xml:space="preserve"> </w:t>
      </w:r>
      <w:r>
        <w:rPr>
          <w:color w:val="221F1F"/>
        </w:rPr>
        <w:t>of</w:t>
      </w:r>
      <w:r>
        <w:rPr>
          <w:color w:val="221F1F"/>
          <w:spacing w:val="40"/>
        </w:rPr>
        <w:t xml:space="preserve"> </w:t>
      </w:r>
      <w:r>
        <w:rPr>
          <w:color w:val="221F1F"/>
        </w:rPr>
        <w:t>forces,</w:t>
      </w:r>
      <w:r>
        <w:rPr>
          <w:color w:val="221F1F"/>
          <w:spacing w:val="40"/>
        </w:rPr>
        <w:t xml:space="preserve"> </w:t>
      </w:r>
      <w:r>
        <w:rPr>
          <w:color w:val="221F1F"/>
        </w:rPr>
        <w:t>whose</w:t>
      </w:r>
      <w:r>
        <w:rPr>
          <w:color w:val="221F1F"/>
          <w:spacing w:val="40"/>
        </w:rPr>
        <w:t xml:space="preserve"> </w:t>
      </w:r>
      <w:r>
        <w:rPr>
          <w:color w:val="221F1F"/>
        </w:rPr>
        <w:t>resultant</w:t>
      </w:r>
      <w:r>
        <w:rPr>
          <w:color w:val="221F1F"/>
          <w:spacing w:val="40"/>
        </w:rPr>
        <w:t xml:space="preserve"> </w:t>
      </w:r>
      <w:r>
        <w:rPr>
          <w:color w:val="221F1F"/>
        </w:rPr>
        <w:t>is</w:t>
      </w:r>
      <w:r>
        <w:rPr>
          <w:color w:val="221F1F"/>
          <w:spacing w:val="40"/>
        </w:rPr>
        <w:t xml:space="preserve"> </w:t>
      </w:r>
      <w:r>
        <w:rPr>
          <w:color w:val="221F1F"/>
        </w:rPr>
        <w:t>zero,</w:t>
      </w:r>
      <w:r>
        <w:rPr>
          <w:color w:val="221F1F"/>
          <w:spacing w:val="40"/>
        </w:rPr>
        <w:t xml:space="preserve"> </w:t>
      </w:r>
      <w:r>
        <w:rPr>
          <w:color w:val="221F1F"/>
        </w:rPr>
        <w:t>are</w:t>
      </w:r>
      <w:r>
        <w:rPr>
          <w:color w:val="221F1F"/>
          <w:spacing w:val="40"/>
        </w:rPr>
        <w:t xml:space="preserve"> </w:t>
      </w:r>
      <w:r>
        <w:rPr>
          <w:color w:val="221F1F"/>
        </w:rPr>
        <w:t>called</w:t>
      </w:r>
      <w:r>
        <w:rPr>
          <w:color w:val="221F1F"/>
          <w:spacing w:val="40"/>
        </w:rPr>
        <w:t xml:space="preserve"> </w:t>
      </w:r>
      <w:r>
        <w:rPr>
          <w:color w:val="221F1F"/>
        </w:rPr>
        <w:t>equilibrium</w:t>
      </w:r>
      <w:r>
        <w:rPr>
          <w:color w:val="221F1F"/>
          <w:spacing w:val="40"/>
        </w:rPr>
        <w:t xml:space="preserve"> </w:t>
      </w:r>
      <w:r>
        <w:rPr>
          <w:color w:val="221F1F"/>
        </w:rPr>
        <w:t>forces. The force, which brings the set of forces in equilibrium is called an equilibrant</w:t>
      </w:r>
      <w:r>
        <w:rPr>
          <w:rFonts w:ascii="Times New Roman"/>
          <w:color w:val="221F1F"/>
          <w:sz w:val="20"/>
        </w:rPr>
        <w:t>.</w:t>
      </w:r>
    </w:p>
    <w:p w14:paraId="5F3A4E13">
      <w:pPr>
        <w:spacing w:before="0" w:line="223" w:lineRule="exact"/>
        <w:ind w:left="165" w:right="0" w:firstLine="0"/>
        <w:jc w:val="left"/>
        <w:rPr>
          <w:rFonts w:ascii="Times New Roman"/>
          <w:sz w:val="20"/>
        </w:rPr>
      </w:pPr>
      <w:r>
        <w:rPr>
          <w:rFonts w:ascii="Times New Roman"/>
          <w:color w:val="221F1F"/>
          <w:spacing w:val="-10"/>
          <w:sz w:val="20"/>
        </w:rPr>
        <w:t>\</w:t>
      </w:r>
    </w:p>
    <w:p w14:paraId="7BB27100">
      <w:pPr>
        <w:pStyle w:val="3"/>
        <w:spacing w:before="6"/>
      </w:pPr>
      <w:r>
        <w:t>PRINCIPLES</w:t>
      </w:r>
      <w:r>
        <w:rPr>
          <w:spacing w:val="-2"/>
        </w:rPr>
        <w:t xml:space="preserve"> </w:t>
      </w:r>
      <w:r>
        <w:t>OF</w:t>
      </w:r>
      <w:r>
        <w:rPr>
          <w:spacing w:val="-1"/>
        </w:rPr>
        <w:t xml:space="preserve"> </w:t>
      </w:r>
      <w:r>
        <w:rPr>
          <w:spacing w:val="-2"/>
        </w:rPr>
        <w:t>EQUILIBRIUM:</w:t>
      </w:r>
    </w:p>
    <w:p w14:paraId="0505EC1B">
      <w:pPr>
        <w:pStyle w:val="7"/>
        <w:ind w:right="466"/>
      </w:pPr>
      <w:r>
        <w:t>Though</w:t>
      </w:r>
      <w:r>
        <w:rPr>
          <w:spacing w:val="-4"/>
        </w:rPr>
        <w:t xml:space="preserve"> </w:t>
      </w:r>
      <w:r>
        <w:t>there</w:t>
      </w:r>
      <w:r>
        <w:rPr>
          <w:spacing w:val="-2"/>
        </w:rPr>
        <w:t xml:space="preserve"> </w:t>
      </w:r>
      <w:r>
        <w:t>are</w:t>
      </w:r>
      <w:r>
        <w:rPr>
          <w:spacing w:val="-2"/>
        </w:rPr>
        <w:t xml:space="preserve"> </w:t>
      </w:r>
      <w:r>
        <w:t>many</w:t>
      </w:r>
      <w:r>
        <w:rPr>
          <w:spacing w:val="-6"/>
        </w:rPr>
        <w:t xml:space="preserve"> </w:t>
      </w:r>
      <w:r>
        <w:t>principles</w:t>
      </w:r>
      <w:r>
        <w:rPr>
          <w:spacing w:val="-3"/>
        </w:rPr>
        <w:t xml:space="preserve"> </w:t>
      </w:r>
      <w:r>
        <w:t>of</w:t>
      </w:r>
      <w:r>
        <w:rPr>
          <w:spacing w:val="-2"/>
        </w:rPr>
        <w:t xml:space="preserve"> </w:t>
      </w:r>
      <w:r>
        <w:t>equilibrium,</w:t>
      </w:r>
      <w:r>
        <w:rPr>
          <w:spacing w:val="-5"/>
        </w:rPr>
        <w:t xml:space="preserve"> </w:t>
      </w:r>
      <w:r>
        <w:t>yet</w:t>
      </w:r>
      <w:r>
        <w:rPr>
          <w:spacing w:val="-4"/>
        </w:rPr>
        <w:t xml:space="preserve"> </w:t>
      </w:r>
      <w:r>
        <w:t>the</w:t>
      </w:r>
      <w:r>
        <w:rPr>
          <w:spacing w:val="-5"/>
        </w:rPr>
        <w:t xml:space="preserve"> </w:t>
      </w:r>
      <w:r>
        <w:t>following</w:t>
      </w:r>
      <w:r>
        <w:rPr>
          <w:spacing w:val="-5"/>
        </w:rPr>
        <w:t xml:space="preserve"> </w:t>
      </w:r>
      <w:r>
        <w:t>three</w:t>
      </w:r>
      <w:r>
        <w:rPr>
          <w:spacing w:val="-2"/>
        </w:rPr>
        <w:t xml:space="preserve"> </w:t>
      </w:r>
      <w:r>
        <w:t>are</w:t>
      </w:r>
      <w:r>
        <w:rPr>
          <w:spacing w:val="-2"/>
        </w:rPr>
        <w:t xml:space="preserve"> </w:t>
      </w:r>
      <w:r>
        <w:t>important</w:t>
      </w:r>
      <w:r>
        <w:rPr>
          <w:spacing w:val="-4"/>
        </w:rPr>
        <w:t xml:space="preserve"> </w:t>
      </w:r>
      <w:r>
        <w:t>from the subject point of view :</w:t>
      </w:r>
    </w:p>
    <w:p w14:paraId="12AF8A95">
      <w:pPr>
        <w:pStyle w:val="4"/>
        <w:numPr>
          <w:ilvl w:val="0"/>
          <w:numId w:val="12"/>
        </w:numPr>
        <w:tabs>
          <w:tab w:val="left" w:pos="401"/>
        </w:tabs>
        <w:spacing w:before="0" w:after="0" w:line="293" w:lineRule="exact"/>
        <w:ind w:left="401" w:right="0" w:hanging="236"/>
        <w:jc w:val="left"/>
      </w:pPr>
      <w:r>
        <w:t>Two</w:t>
      </w:r>
      <w:r>
        <w:rPr>
          <w:spacing w:val="-2"/>
        </w:rPr>
        <w:t xml:space="preserve"> </w:t>
      </w:r>
      <w:r>
        <w:t>force</w:t>
      </w:r>
      <w:r>
        <w:rPr>
          <w:spacing w:val="-4"/>
        </w:rPr>
        <w:t xml:space="preserve"> </w:t>
      </w:r>
      <w:r>
        <w:rPr>
          <w:spacing w:val="-2"/>
        </w:rPr>
        <w:t>principle:</w:t>
      </w:r>
    </w:p>
    <w:p w14:paraId="3537A6CB">
      <w:pPr>
        <w:pStyle w:val="7"/>
        <w:ind w:right="2461" w:firstLine="55"/>
      </w:pPr>
      <w:r>
        <w:t>As</w:t>
      </w:r>
      <w:r>
        <w:rPr>
          <w:spacing w:val="-3"/>
        </w:rPr>
        <w:t xml:space="preserve"> </w:t>
      </w:r>
      <w:r>
        <w:t>per</w:t>
      </w:r>
      <w:r>
        <w:rPr>
          <w:spacing w:val="-5"/>
        </w:rPr>
        <w:t xml:space="preserve"> </w:t>
      </w:r>
      <w:r>
        <w:t>this</w:t>
      </w:r>
      <w:r>
        <w:rPr>
          <w:spacing w:val="-5"/>
        </w:rPr>
        <w:t xml:space="preserve"> </w:t>
      </w:r>
      <w:r>
        <w:t>principle,</w:t>
      </w:r>
      <w:r>
        <w:rPr>
          <w:spacing w:val="-2"/>
        </w:rPr>
        <w:t xml:space="preserve"> </w:t>
      </w:r>
      <w:r>
        <w:t>if</w:t>
      </w:r>
      <w:r>
        <w:rPr>
          <w:spacing w:val="-2"/>
        </w:rPr>
        <w:t xml:space="preserve"> </w:t>
      </w:r>
      <w:r>
        <w:t>a</w:t>
      </w:r>
      <w:r>
        <w:rPr>
          <w:spacing w:val="-7"/>
        </w:rPr>
        <w:t xml:space="preserve"> </w:t>
      </w:r>
      <w:r>
        <w:t>body</w:t>
      </w:r>
      <w:r>
        <w:rPr>
          <w:spacing w:val="-3"/>
        </w:rPr>
        <w:t xml:space="preserve"> </w:t>
      </w:r>
      <w:r>
        <w:t>in</w:t>
      </w:r>
      <w:r>
        <w:rPr>
          <w:spacing w:val="-2"/>
        </w:rPr>
        <w:t xml:space="preserve"> </w:t>
      </w:r>
      <w:r>
        <w:t>equilibrium</w:t>
      </w:r>
      <w:r>
        <w:rPr>
          <w:spacing w:val="-3"/>
        </w:rPr>
        <w:t xml:space="preserve"> </w:t>
      </w:r>
      <w:r>
        <w:t>is</w:t>
      </w:r>
      <w:r>
        <w:rPr>
          <w:spacing w:val="-5"/>
        </w:rPr>
        <w:t xml:space="preserve"> </w:t>
      </w:r>
      <w:r>
        <w:t>acted</w:t>
      </w:r>
      <w:r>
        <w:rPr>
          <w:spacing w:val="-4"/>
        </w:rPr>
        <w:t xml:space="preserve"> </w:t>
      </w:r>
      <w:r>
        <w:t>upon</w:t>
      </w:r>
      <w:r>
        <w:rPr>
          <w:spacing w:val="-4"/>
        </w:rPr>
        <w:t xml:space="preserve"> </w:t>
      </w:r>
      <w:r>
        <w:t>by</w:t>
      </w:r>
      <w:r>
        <w:rPr>
          <w:spacing w:val="-3"/>
        </w:rPr>
        <w:t xml:space="preserve"> </w:t>
      </w:r>
      <w:r>
        <w:t>two forces, then they must be equal, opposite and collinear.</w:t>
      </w:r>
    </w:p>
    <w:p w14:paraId="14A55AFA">
      <w:pPr>
        <w:pStyle w:val="4"/>
        <w:numPr>
          <w:ilvl w:val="0"/>
          <w:numId w:val="12"/>
        </w:numPr>
        <w:tabs>
          <w:tab w:val="left" w:pos="401"/>
        </w:tabs>
        <w:spacing w:before="0" w:after="0" w:line="293" w:lineRule="exact"/>
        <w:ind w:left="401" w:right="0" w:hanging="236"/>
        <w:jc w:val="left"/>
        <w:rPr>
          <w:b w:val="0"/>
        </w:rPr>
      </w:pPr>
      <w:r>
        <w:t>Three</w:t>
      </w:r>
      <w:r>
        <w:rPr>
          <w:spacing w:val="-4"/>
        </w:rPr>
        <w:t xml:space="preserve"> </w:t>
      </w:r>
      <w:r>
        <w:t>force</w:t>
      </w:r>
      <w:r>
        <w:rPr>
          <w:spacing w:val="-3"/>
        </w:rPr>
        <w:t xml:space="preserve"> </w:t>
      </w:r>
      <w:r>
        <w:rPr>
          <w:spacing w:val="-2"/>
        </w:rPr>
        <w:t>principle</w:t>
      </w:r>
      <w:r>
        <w:rPr>
          <w:b w:val="0"/>
          <w:spacing w:val="-2"/>
        </w:rPr>
        <w:t>:</w:t>
      </w:r>
    </w:p>
    <w:p w14:paraId="532ABCFA">
      <w:pPr>
        <w:pStyle w:val="7"/>
      </w:pPr>
      <w:r>
        <w:t>As</w:t>
      </w:r>
      <w:r>
        <w:rPr>
          <w:spacing w:val="-3"/>
        </w:rPr>
        <w:t xml:space="preserve"> </w:t>
      </w:r>
      <w:r>
        <w:t>per</w:t>
      </w:r>
      <w:r>
        <w:rPr>
          <w:spacing w:val="-3"/>
        </w:rPr>
        <w:t xml:space="preserve"> </w:t>
      </w:r>
      <w:r>
        <w:t>this</w:t>
      </w:r>
      <w:r>
        <w:rPr>
          <w:spacing w:val="-2"/>
        </w:rPr>
        <w:t xml:space="preserve"> </w:t>
      </w:r>
      <w:r>
        <w:t>principle,</w:t>
      </w:r>
      <w:r>
        <w:rPr>
          <w:spacing w:val="-1"/>
        </w:rPr>
        <w:t xml:space="preserve"> </w:t>
      </w:r>
      <w:r>
        <w:t>if</w:t>
      </w:r>
      <w:r>
        <w:rPr>
          <w:spacing w:val="-3"/>
        </w:rPr>
        <w:t xml:space="preserve"> </w:t>
      </w:r>
      <w:r>
        <w:t>a</w:t>
      </w:r>
      <w:r>
        <w:rPr>
          <w:spacing w:val="-4"/>
        </w:rPr>
        <w:t xml:space="preserve"> </w:t>
      </w:r>
      <w:r>
        <w:t>body</w:t>
      </w:r>
      <w:r>
        <w:rPr>
          <w:spacing w:val="-3"/>
        </w:rPr>
        <w:t xml:space="preserve"> </w:t>
      </w:r>
      <w:r>
        <w:t>in</w:t>
      </w:r>
      <w:r>
        <w:rPr>
          <w:spacing w:val="-1"/>
        </w:rPr>
        <w:t xml:space="preserve"> </w:t>
      </w:r>
      <w:r>
        <w:t>equilibrium</w:t>
      </w:r>
      <w:r>
        <w:rPr>
          <w:spacing w:val="-2"/>
        </w:rPr>
        <w:t xml:space="preserve"> </w:t>
      </w:r>
      <w:r>
        <w:t>is</w:t>
      </w:r>
      <w:r>
        <w:rPr>
          <w:spacing w:val="-4"/>
        </w:rPr>
        <w:t xml:space="preserve"> </w:t>
      </w:r>
      <w:r>
        <w:t>acted</w:t>
      </w:r>
      <w:r>
        <w:rPr>
          <w:spacing w:val="-3"/>
        </w:rPr>
        <w:t xml:space="preserve"> </w:t>
      </w:r>
      <w:r>
        <w:t>upon</w:t>
      </w:r>
      <w:r>
        <w:rPr>
          <w:spacing w:val="-3"/>
        </w:rPr>
        <w:t xml:space="preserve"> </w:t>
      </w:r>
      <w:r>
        <w:t>by</w:t>
      </w:r>
      <w:r>
        <w:rPr>
          <w:spacing w:val="-2"/>
        </w:rPr>
        <w:t xml:space="preserve"> three</w:t>
      </w:r>
    </w:p>
    <w:p w14:paraId="72979FBE">
      <w:pPr>
        <w:pStyle w:val="7"/>
        <w:spacing w:line="242" w:lineRule="auto"/>
        <w:ind w:right="466"/>
      </w:pPr>
      <w:r>
        <w:t>forces,</w:t>
      </w:r>
      <w:r>
        <w:rPr>
          <w:spacing w:val="-4"/>
        </w:rPr>
        <w:t xml:space="preserve"> </w:t>
      </w:r>
      <w:r>
        <w:t>then</w:t>
      </w:r>
      <w:r>
        <w:rPr>
          <w:spacing w:val="-3"/>
        </w:rPr>
        <w:t xml:space="preserve"> </w:t>
      </w:r>
      <w:r>
        <w:t>the</w:t>
      </w:r>
      <w:r>
        <w:rPr>
          <w:spacing w:val="-4"/>
        </w:rPr>
        <w:t xml:space="preserve"> </w:t>
      </w:r>
      <w:r>
        <w:t>resultant</w:t>
      </w:r>
      <w:r>
        <w:rPr>
          <w:spacing w:val="-1"/>
        </w:rPr>
        <w:t xml:space="preserve"> </w:t>
      </w:r>
      <w:r>
        <w:t>of</w:t>
      </w:r>
      <w:r>
        <w:rPr>
          <w:spacing w:val="-1"/>
        </w:rPr>
        <w:t xml:space="preserve"> </w:t>
      </w:r>
      <w:r>
        <w:t>any</w:t>
      </w:r>
      <w:r>
        <w:rPr>
          <w:spacing w:val="-2"/>
        </w:rPr>
        <w:t xml:space="preserve"> </w:t>
      </w:r>
      <w:r>
        <w:t>two</w:t>
      </w:r>
      <w:r>
        <w:rPr>
          <w:spacing w:val="-4"/>
        </w:rPr>
        <w:t xml:space="preserve"> </w:t>
      </w:r>
      <w:r>
        <w:t>forces</w:t>
      </w:r>
      <w:r>
        <w:rPr>
          <w:spacing w:val="-4"/>
        </w:rPr>
        <w:t xml:space="preserve"> </w:t>
      </w:r>
      <w:r>
        <w:t>must</w:t>
      </w:r>
      <w:r>
        <w:rPr>
          <w:spacing w:val="-5"/>
        </w:rPr>
        <w:t xml:space="preserve"> </w:t>
      </w:r>
      <w:r>
        <w:t>be</w:t>
      </w:r>
      <w:r>
        <w:rPr>
          <w:spacing w:val="-1"/>
        </w:rPr>
        <w:t xml:space="preserve"> </w:t>
      </w:r>
      <w:r>
        <w:t>equal,</w:t>
      </w:r>
      <w:r>
        <w:rPr>
          <w:spacing w:val="-4"/>
        </w:rPr>
        <w:t xml:space="preserve"> </w:t>
      </w:r>
      <w:r>
        <w:t>opposite</w:t>
      </w:r>
      <w:r>
        <w:rPr>
          <w:spacing w:val="-1"/>
        </w:rPr>
        <w:t xml:space="preserve"> </w:t>
      </w:r>
      <w:r>
        <w:t>and</w:t>
      </w:r>
      <w:r>
        <w:rPr>
          <w:spacing w:val="-3"/>
        </w:rPr>
        <w:t xml:space="preserve"> </w:t>
      </w:r>
      <w:r>
        <w:t>collinear</w:t>
      </w:r>
      <w:r>
        <w:rPr>
          <w:spacing w:val="-4"/>
        </w:rPr>
        <w:t xml:space="preserve"> </w:t>
      </w:r>
      <w:r>
        <w:t>with</w:t>
      </w:r>
      <w:r>
        <w:rPr>
          <w:spacing w:val="-3"/>
        </w:rPr>
        <w:t xml:space="preserve"> </w:t>
      </w:r>
      <w:r>
        <w:t>the third force.</w:t>
      </w:r>
    </w:p>
    <w:p w14:paraId="3C10E79D">
      <w:pPr>
        <w:pStyle w:val="4"/>
        <w:numPr>
          <w:ilvl w:val="0"/>
          <w:numId w:val="12"/>
        </w:numPr>
        <w:tabs>
          <w:tab w:val="left" w:pos="401"/>
        </w:tabs>
        <w:spacing w:before="0" w:after="0" w:line="289" w:lineRule="exact"/>
        <w:ind w:left="401" w:right="0" w:hanging="236"/>
        <w:jc w:val="left"/>
      </w:pPr>
      <w:r>
        <w:t>Four</w:t>
      </w:r>
      <w:r>
        <w:rPr>
          <w:spacing w:val="-2"/>
        </w:rPr>
        <w:t xml:space="preserve"> </w:t>
      </w:r>
      <w:r>
        <w:t>force</w:t>
      </w:r>
      <w:r>
        <w:rPr>
          <w:spacing w:val="-4"/>
        </w:rPr>
        <w:t xml:space="preserve"> </w:t>
      </w:r>
      <w:r>
        <w:rPr>
          <w:spacing w:val="-2"/>
        </w:rPr>
        <w:t>principle:</w:t>
      </w:r>
    </w:p>
    <w:p w14:paraId="6351D472">
      <w:pPr>
        <w:pStyle w:val="7"/>
        <w:ind w:left="220"/>
      </w:pPr>
      <w:r>
        <w:t>As</w:t>
      </w:r>
      <w:r>
        <w:rPr>
          <w:spacing w:val="-5"/>
        </w:rPr>
        <w:t xml:space="preserve"> </w:t>
      </w:r>
      <w:r>
        <w:t>per</w:t>
      </w:r>
      <w:r>
        <w:rPr>
          <w:spacing w:val="-4"/>
        </w:rPr>
        <w:t xml:space="preserve"> </w:t>
      </w:r>
      <w:r>
        <w:t>this</w:t>
      </w:r>
      <w:r>
        <w:rPr>
          <w:spacing w:val="-4"/>
        </w:rPr>
        <w:t xml:space="preserve"> </w:t>
      </w:r>
      <w:r>
        <w:t>principle,</w:t>
      </w:r>
      <w:r>
        <w:rPr>
          <w:spacing w:val="-1"/>
        </w:rPr>
        <w:t xml:space="preserve"> </w:t>
      </w:r>
      <w:r>
        <w:t>if</w:t>
      </w:r>
      <w:r>
        <w:rPr>
          <w:spacing w:val="-2"/>
        </w:rPr>
        <w:t xml:space="preserve"> </w:t>
      </w:r>
      <w:r>
        <w:t>a</w:t>
      </w:r>
      <w:r>
        <w:rPr>
          <w:spacing w:val="-6"/>
        </w:rPr>
        <w:t xml:space="preserve"> </w:t>
      </w:r>
      <w:r>
        <w:t>body</w:t>
      </w:r>
      <w:r>
        <w:rPr>
          <w:spacing w:val="-2"/>
        </w:rPr>
        <w:t xml:space="preserve"> </w:t>
      </w:r>
      <w:r>
        <w:t>in</w:t>
      </w:r>
      <w:r>
        <w:rPr>
          <w:spacing w:val="-1"/>
        </w:rPr>
        <w:t xml:space="preserve"> </w:t>
      </w:r>
      <w:r>
        <w:t>equilibrium</w:t>
      </w:r>
      <w:r>
        <w:rPr>
          <w:spacing w:val="-3"/>
        </w:rPr>
        <w:t xml:space="preserve"> </w:t>
      </w:r>
      <w:r>
        <w:t>is</w:t>
      </w:r>
      <w:r>
        <w:rPr>
          <w:spacing w:val="-4"/>
        </w:rPr>
        <w:t xml:space="preserve"> </w:t>
      </w:r>
      <w:r>
        <w:t>acted</w:t>
      </w:r>
      <w:r>
        <w:rPr>
          <w:spacing w:val="-3"/>
        </w:rPr>
        <w:t xml:space="preserve"> </w:t>
      </w:r>
      <w:r>
        <w:t>upon</w:t>
      </w:r>
      <w:r>
        <w:rPr>
          <w:spacing w:val="-3"/>
        </w:rPr>
        <w:t xml:space="preserve"> </w:t>
      </w:r>
      <w:r>
        <w:t>by</w:t>
      </w:r>
      <w:r>
        <w:rPr>
          <w:spacing w:val="-2"/>
        </w:rPr>
        <w:t xml:space="preserve"> </w:t>
      </w:r>
      <w:r>
        <w:rPr>
          <w:spacing w:val="-4"/>
        </w:rPr>
        <w:t>four</w:t>
      </w:r>
    </w:p>
    <w:p w14:paraId="5D0C84AA">
      <w:pPr>
        <w:pStyle w:val="7"/>
      </w:pPr>
      <w:r>
        <w:t>forces,</w:t>
      </w:r>
      <w:r>
        <w:rPr>
          <w:spacing w:val="-4"/>
        </w:rPr>
        <w:t xml:space="preserve"> </w:t>
      </w:r>
      <w:r>
        <w:t>then</w:t>
      </w:r>
      <w:r>
        <w:rPr>
          <w:spacing w:val="-3"/>
        </w:rPr>
        <w:t xml:space="preserve"> </w:t>
      </w:r>
      <w:r>
        <w:t>the</w:t>
      </w:r>
      <w:r>
        <w:rPr>
          <w:spacing w:val="-4"/>
        </w:rPr>
        <w:t xml:space="preserve"> </w:t>
      </w:r>
      <w:r>
        <w:t>resultant</w:t>
      </w:r>
      <w:r>
        <w:rPr>
          <w:spacing w:val="-1"/>
        </w:rPr>
        <w:t xml:space="preserve"> </w:t>
      </w:r>
      <w:r>
        <w:t>of</w:t>
      </w:r>
      <w:r>
        <w:rPr>
          <w:spacing w:val="-1"/>
        </w:rPr>
        <w:t xml:space="preserve"> </w:t>
      </w:r>
      <w:r>
        <w:t>any</w:t>
      </w:r>
      <w:r>
        <w:rPr>
          <w:spacing w:val="-2"/>
        </w:rPr>
        <w:t xml:space="preserve"> </w:t>
      </w:r>
      <w:r>
        <w:t>two</w:t>
      </w:r>
      <w:r>
        <w:rPr>
          <w:spacing w:val="-4"/>
        </w:rPr>
        <w:t xml:space="preserve"> </w:t>
      </w:r>
      <w:r>
        <w:t>forces</w:t>
      </w:r>
      <w:r>
        <w:rPr>
          <w:spacing w:val="-4"/>
        </w:rPr>
        <w:t xml:space="preserve"> </w:t>
      </w:r>
      <w:r>
        <w:t>must</w:t>
      </w:r>
      <w:r>
        <w:rPr>
          <w:spacing w:val="-5"/>
        </w:rPr>
        <w:t xml:space="preserve"> </w:t>
      </w:r>
      <w:r>
        <w:t>be</w:t>
      </w:r>
      <w:r>
        <w:rPr>
          <w:spacing w:val="-1"/>
        </w:rPr>
        <w:t xml:space="preserve"> </w:t>
      </w:r>
      <w:r>
        <w:t>equal,</w:t>
      </w:r>
      <w:r>
        <w:rPr>
          <w:spacing w:val="-4"/>
        </w:rPr>
        <w:t xml:space="preserve"> </w:t>
      </w:r>
      <w:r>
        <w:t>opposite</w:t>
      </w:r>
      <w:r>
        <w:rPr>
          <w:spacing w:val="-1"/>
        </w:rPr>
        <w:t xml:space="preserve"> </w:t>
      </w:r>
      <w:r>
        <w:t>and</w:t>
      </w:r>
      <w:r>
        <w:rPr>
          <w:spacing w:val="-3"/>
        </w:rPr>
        <w:t xml:space="preserve"> </w:t>
      </w:r>
      <w:r>
        <w:t>collinear</w:t>
      </w:r>
      <w:r>
        <w:rPr>
          <w:spacing w:val="-4"/>
        </w:rPr>
        <w:t xml:space="preserve"> </w:t>
      </w:r>
      <w:r>
        <w:t>with</w:t>
      </w:r>
      <w:r>
        <w:rPr>
          <w:spacing w:val="-3"/>
        </w:rPr>
        <w:t xml:space="preserve"> </w:t>
      </w:r>
      <w:r>
        <w:t>the resultant of the other two forces.</w:t>
      </w:r>
    </w:p>
    <w:p w14:paraId="111B2DC2">
      <w:pPr>
        <w:pStyle w:val="3"/>
        <w:spacing w:before="293"/>
        <w:rPr>
          <w:b w:val="0"/>
        </w:rPr>
      </w:pPr>
      <w:r>
        <w:t>METHODS</w:t>
      </w:r>
      <w:r>
        <w:rPr>
          <w:spacing w:val="-5"/>
        </w:rPr>
        <w:t xml:space="preserve"> </w:t>
      </w:r>
      <w:r>
        <w:t>FOR</w:t>
      </w:r>
      <w:r>
        <w:rPr>
          <w:spacing w:val="-6"/>
        </w:rPr>
        <w:t xml:space="preserve"> </w:t>
      </w:r>
      <w:r>
        <w:t>THE</w:t>
      </w:r>
      <w:r>
        <w:rPr>
          <w:spacing w:val="-1"/>
        </w:rPr>
        <w:t xml:space="preserve"> </w:t>
      </w:r>
      <w:r>
        <w:t>EQUILIBRIUM</w:t>
      </w:r>
      <w:r>
        <w:rPr>
          <w:spacing w:val="-4"/>
        </w:rPr>
        <w:t xml:space="preserve"> </w:t>
      </w:r>
      <w:r>
        <w:t>OF</w:t>
      </w:r>
      <w:r>
        <w:rPr>
          <w:spacing w:val="-3"/>
        </w:rPr>
        <w:t xml:space="preserve"> </w:t>
      </w:r>
      <w:r>
        <w:t>COPLANAR</w:t>
      </w:r>
      <w:r>
        <w:rPr>
          <w:spacing w:val="-3"/>
        </w:rPr>
        <w:t xml:space="preserve"> </w:t>
      </w:r>
      <w:r>
        <w:rPr>
          <w:spacing w:val="-2"/>
        </w:rPr>
        <w:t>FORCES</w:t>
      </w:r>
      <w:r>
        <w:rPr>
          <w:b w:val="0"/>
          <w:spacing w:val="-2"/>
        </w:rPr>
        <w:t>:</w:t>
      </w:r>
    </w:p>
    <w:p w14:paraId="1FFB71DA">
      <w:pPr>
        <w:pStyle w:val="7"/>
        <w:spacing w:before="292"/>
      </w:pPr>
      <w:r>
        <w:t>Though</w:t>
      </w:r>
      <w:r>
        <w:rPr>
          <w:spacing w:val="-4"/>
        </w:rPr>
        <w:t xml:space="preserve"> </w:t>
      </w:r>
      <w:r>
        <w:t>there</w:t>
      </w:r>
      <w:r>
        <w:rPr>
          <w:spacing w:val="-2"/>
        </w:rPr>
        <w:t xml:space="preserve"> </w:t>
      </w:r>
      <w:r>
        <w:t>are</w:t>
      </w:r>
      <w:r>
        <w:rPr>
          <w:spacing w:val="-2"/>
        </w:rPr>
        <w:t xml:space="preserve"> </w:t>
      </w:r>
      <w:r>
        <w:t>many</w:t>
      </w:r>
      <w:r>
        <w:rPr>
          <w:spacing w:val="-6"/>
        </w:rPr>
        <w:t xml:space="preserve"> </w:t>
      </w:r>
      <w:r>
        <w:t>methods</w:t>
      </w:r>
      <w:r>
        <w:rPr>
          <w:spacing w:val="-5"/>
        </w:rPr>
        <w:t xml:space="preserve"> </w:t>
      </w:r>
      <w:r>
        <w:t>of</w:t>
      </w:r>
      <w:r>
        <w:rPr>
          <w:spacing w:val="-2"/>
        </w:rPr>
        <w:t xml:space="preserve"> </w:t>
      </w:r>
      <w:r>
        <w:t>studying</w:t>
      </w:r>
      <w:r>
        <w:rPr>
          <w:spacing w:val="-5"/>
        </w:rPr>
        <w:t xml:space="preserve"> </w:t>
      </w:r>
      <w:r>
        <w:t>the</w:t>
      </w:r>
      <w:r>
        <w:rPr>
          <w:spacing w:val="-6"/>
        </w:rPr>
        <w:t xml:space="preserve"> </w:t>
      </w:r>
      <w:r>
        <w:t>equilibrium</w:t>
      </w:r>
      <w:r>
        <w:rPr>
          <w:spacing w:val="-3"/>
        </w:rPr>
        <w:t xml:space="preserve"> </w:t>
      </w:r>
      <w:r>
        <w:t>of</w:t>
      </w:r>
      <w:r>
        <w:rPr>
          <w:spacing w:val="-4"/>
        </w:rPr>
        <w:t xml:space="preserve"> </w:t>
      </w:r>
      <w:r>
        <w:t>forces,</w:t>
      </w:r>
      <w:r>
        <w:rPr>
          <w:spacing w:val="-3"/>
        </w:rPr>
        <w:t xml:space="preserve"> </w:t>
      </w:r>
      <w:r>
        <w:t>yet</w:t>
      </w:r>
      <w:r>
        <w:rPr>
          <w:spacing w:val="-4"/>
        </w:rPr>
        <w:t xml:space="preserve"> </w:t>
      </w:r>
      <w:r>
        <w:t>the following</w:t>
      </w:r>
      <w:r>
        <w:rPr>
          <w:spacing w:val="-5"/>
        </w:rPr>
        <w:t xml:space="preserve"> </w:t>
      </w:r>
      <w:r>
        <w:t>are important from the subject point of view :</w:t>
      </w:r>
    </w:p>
    <w:p w14:paraId="18909611">
      <w:pPr>
        <w:pStyle w:val="10"/>
        <w:numPr>
          <w:ilvl w:val="0"/>
          <w:numId w:val="13"/>
        </w:numPr>
        <w:tabs>
          <w:tab w:val="left" w:pos="400"/>
        </w:tabs>
        <w:spacing w:before="0" w:after="0" w:line="293" w:lineRule="exact"/>
        <w:ind w:left="400" w:right="0" w:hanging="235"/>
        <w:jc w:val="left"/>
        <w:rPr>
          <w:sz w:val="24"/>
        </w:rPr>
      </w:pPr>
      <w:r>
        <w:rPr>
          <w:sz w:val="24"/>
        </w:rPr>
        <w:t>Analytical</w:t>
      </w:r>
      <w:r>
        <w:rPr>
          <w:spacing w:val="-4"/>
          <w:sz w:val="24"/>
        </w:rPr>
        <w:t xml:space="preserve"> </w:t>
      </w:r>
      <w:r>
        <w:rPr>
          <w:sz w:val="24"/>
        </w:rPr>
        <w:t>method.</w:t>
      </w:r>
      <w:r>
        <w:rPr>
          <w:spacing w:val="-3"/>
          <w:sz w:val="24"/>
        </w:rPr>
        <w:t xml:space="preserve"> </w:t>
      </w:r>
      <w:r>
        <w:rPr>
          <w:sz w:val="24"/>
        </w:rPr>
        <w:t>2.</w:t>
      </w:r>
      <w:r>
        <w:rPr>
          <w:spacing w:val="-5"/>
          <w:sz w:val="24"/>
        </w:rPr>
        <w:t xml:space="preserve"> </w:t>
      </w:r>
      <w:r>
        <w:rPr>
          <w:sz w:val="24"/>
        </w:rPr>
        <w:t xml:space="preserve">Graphical </w:t>
      </w:r>
      <w:r>
        <w:rPr>
          <w:spacing w:val="-2"/>
          <w:sz w:val="24"/>
        </w:rPr>
        <w:t>method.</w:t>
      </w:r>
    </w:p>
    <w:p w14:paraId="78BC04E2">
      <w:pPr>
        <w:pStyle w:val="7"/>
        <w:ind w:left="0"/>
      </w:pPr>
    </w:p>
    <w:p w14:paraId="16D41BB7">
      <w:pPr>
        <w:pStyle w:val="3"/>
        <w:rPr>
          <w:b w:val="0"/>
        </w:rPr>
      </w:pPr>
      <w:r>
        <w:t>LAMI’S</w:t>
      </w:r>
      <w:r>
        <w:rPr>
          <w:spacing w:val="-2"/>
        </w:rPr>
        <w:t xml:space="preserve"> THEOREM</w:t>
      </w:r>
      <w:r>
        <w:rPr>
          <w:b w:val="0"/>
          <w:spacing w:val="-2"/>
        </w:rPr>
        <w:t>:</w:t>
      </w:r>
    </w:p>
    <w:p w14:paraId="02B3B0A5">
      <w:pPr>
        <w:pStyle w:val="7"/>
        <w:spacing w:line="242" w:lineRule="auto"/>
      </w:pPr>
      <w:r>
        <w:rPr>
          <w:color w:val="221F1F"/>
        </w:rPr>
        <w:t>It</w:t>
      </w:r>
      <w:r>
        <w:rPr>
          <w:color w:val="221F1F"/>
          <w:spacing w:val="-2"/>
        </w:rPr>
        <w:t xml:space="preserve"> </w:t>
      </w:r>
      <w:r>
        <w:rPr>
          <w:color w:val="221F1F"/>
        </w:rPr>
        <w:t>states,</w:t>
      </w:r>
      <w:r>
        <w:rPr>
          <w:color w:val="221F1F"/>
          <w:spacing w:val="-2"/>
        </w:rPr>
        <w:t xml:space="preserve"> </w:t>
      </w:r>
      <w:r>
        <w:rPr>
          <w:color w:val="221F1F"/>
        </w:rPr>
        <w:t>“If</w:t>
      </w:r>
      <w:r>
        <w:rPr>
          <w:color w:val="221F1F"/>
          <w:spacing w:val="-4"/>
        </w:rPr>
        <w:t xml:space="preserve"> </w:t>
      </w:r>
      <w:r>
        <w:rPr>
          <w:color w:val="221F1F"/>
        </w:rPr>
        <w:t>three</w:t>
      </w:r>
      <w:r>
        <w:rPr>
          <w:color w:val="221F1F"/>
          <w:spacing w:val="-2"/>
        </w:rPr>
        <w:t xml:space="preserve"> </w:t>
      </w:r>
      <w:r>
        <w:rPr>
          <w:color w:val="221F1F"/>
        </w:rPr>
        <w:t>coplanar</w:t>
      </w:r>
      <w:r>
        <w:rPr>
          <w:color w:val="221F1F"/>
          <w:spacing w:val="-2"/>
        </w:rPr>
        <w:t xml:space="preserve"> </w:t>
      </w:r>
      <w:r>
        <w:rPr>
          <w:color w:val="221F1F"/>
        </w:rPr>
        <w:t>forces</w:t>
      </w:r>
      <w:r>
        <w:rPr>
          <w:color w:val="221F1F"/>
          <w:spacing w:val="-5"/>
        </w:rPr>
        <w:t xml:space="preserve"> </w:t>
      </w:r>
      <w:r>
        <w:rPr>
          <w:color w:val="221F1F"/>
        </w:rPr>
        <w:t>acting</w:t>
      </w:r>
      <w:r>
        <w:rPr>
          <w:color w:val="221F1F"/>
          <w:spacing w:val="-3"/>
        </w:rPr>
        <w:t xml:space="preserve"> </w:t>
      </w:r>
      <w:r>
        <w:rPr>
          <w:color w:val="221F1F"/>
        </w:rPr>
        <w:t>at</w:t>
      </w:r>
      <w:r>
        <w:rPr>
          <w:color w:val="221F1F"/>
          <w:spacing w:val="-4"/>
        </w:rPr>
        <w:t xml:space="preserve"> </w:t>
      </w:r>
      <w:r>
        <w:rPr>
          <w:color w:val="221F1F"/>
        </w:rPr>
        <w:t>a</w:t>
      </w:r>
      <w:r>
        <w:rPr>
          <w:color w:val="221F1F"/>
          <w:spacing w:val="-5"/>
        </w:rPr>
        <w:t xml:space="preserve"> </w:t>
      </w:r>
      <w:r>
        <w:rPr>
          <w:color w:val="221F1F"/>
        </w:rPr>
        <w:t>point</w:t>
      </w:r>
      <w:r>
        <w:rPr>
          <w:color w:val="221F1F"/>
          <w:spacing w:val="-2"/>
        </w:rPr>
        <w:t xml:space="preserve"> </w:t>
      </w:r>
      <w:r>
        <w:rPr>
          <w:color w:val="221F1F"/>
        </w:rPr>
        <w:t>be</w:t>
      </w:r>
      <w:r>
        <w:rPr>
          <w:color w:val="221F1F"/>
          <w:spacing w:val="-2"/>
        </w:rPr>
        <w:t xml:space="preserve"> </w:t>
      </w:r>
      <w:r>
        <w:rPr>
          <w:color w:val="221F1F"/>
        </w:rPr>
        <w:t>in equilibrium,</w:t>
      </w:r>
      <w:r>
        <w:rPr>
          <w:color w:val="221F1F"/>
          <w:spacing w:val="-5"/>
        </w:rPr>
        <w:t xml:space="preserve"> </w:t>
      </w:r>
      <w:r>
        <w:rPr>
          <w:color w:val="221F1F"/>
        </w:rPr>
        <w:t>then</w:t>
      </w:r>
      <w:r>
        <w:rPr>
          <w:color w:val="221F1F"/>
          <w:spacing w:val="-6"/>
        </w:rPr>
        <w:t xml:space="preserve"> </w:t>
      </w:r>
      <w:r>
        <w:rPr>
          <w:color w:val="221F1F"/>
        </w:rPr>
        <w:t>each</w:t>
      </w:r>
      <w:r>
        <w:rPr>
          <w:color w:val="221F1F"/>
          <w:spacing w:val="-2"/>
        </w:rPr>
        <w:t xml:space="preserve"> </w:t>
      </w:r>
      <w:r>
        <w:rPr>
          <w:color w:val="221F1F"/>
        </w:rPr>
        <w:t>force</w:t>
      </w:r>
      <w:r>
        <w:rPr>
          <w:color w:val="221F1F"/>
          <w:spacing w:val="-3"/>
        </w:rPr>
        <w:t xml:space="preserve"> </w:t>
      </w:r>
      <w:r>
        <w:rPr>
          <w:color w:val="221F1F"/>
        </w:rPr>
        <w:t>is proportional to the sine of the angle between the other two.”</w:t>
      </w:r>
    </w:p>
    <w:p w14:paraId="39897569">
      <w:pPr>
        <w:pStyle w:val="7"/>
        <w:spacing w:line="289" w:lineRule="exact"/>
        <w:ind w:left="220"/>
      </w:pPr>
      <w:r>
        <w:drawing>
          <wp:anchor distT="0" distB="0" distL="0" distR="0" simplePos="0" relativeHeight="251674624" behindDoc="1" locked="0" layoutInCell="1" allowOverlap="1">
            <wp:simplePos x="0" y="0"/>
            <wp:positionH relativeFrom="page">
              <wp:posOffset>3056255</wp:posOffset>
            </wp:positionH>
            <wp:positionV relativeFrom="paragraph">
              <wp:posOffset>188595</wp:posOffset>
            </wp:positionV>
            <wp:extent cx="1358900" cy="438150"/>
            <wp:effectExtent l="0" t="0" r="0" b="0"/>
            <wp:wrapTopAndBottom/>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1358825" cy="438150"/>
                    </a:xfrm>
                    <a:prstGeom prst="rect">
                      <a:avLst/>
                    </a:prstGeom>
                  </pic:spPr>
                </pic:pic>
              </a:graphicData>
            </a:graphic>
          </wp:anchor>
        </w:drawing>
      </w:r>
      <w:r>
        <w:rPr>
          <w:color w:val="221F1F"/>
          <w:spacing w:val="-2"/>
        </w:rPr>
        <w:t>Mathematically,</w:t>
      </w:r>
    </w:p>
    <w:p w14:paraId="6260C21E">
      <w:pPr>
        <w:pStyle w:val="7"/>
        <w:spacing w:after="0" w:line="289" w:lineRule="exact"/>
        <w:sectPr>
          <w:pgSz w:w="11910" w:h="16840"/>
          <w:pgMar w:top="1400" w:right="992" w:bottom="1200" w:left="1275" w:header="0" w:footer="1014" w:gutter="0"/>
          <w:cols w:space="720" w:num="1"/>
        </w:sectPr>
      </w:pPr>
    </w:p>
    <w:p w14:paraId="324654FE">
      <w:pPr>
        <w:tabs>
          <w:tab w:val="left" w:pos="7422"/>
        </w:tabs>
        <w:spacing w:line="240" w:lineRule="auto"/>
        <w:ind w:left="479" w:right="0" w:firstLine="0"/>
        <w:rPr>
          <w:position w:val="166"/>
          <w:sz w:val="20"/>
        </w:rPr>
      </w:pPr>
      <w:r>
        <w:rPr>
          <w:sz w:val="20"/>
        </w:rPr>
        <w:drawing>
          <wp:inline distT="0" distB="0" distL="0" distR="0">
            <wp:extent cx="3979545" cy="307657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3980163" cy="3076575"/>
                    </a:xfrm>
                    <a:prstGeom prst="rect">
                      <a:avLst/>
                    </a:prstGeom>
                  </pic:spPr>
                </pic:pic>
              </a:graphicData>
            </a:graphic>
          </wp:inline>
        </w:drawing>
      </w:r>
      <w:r>
        <w:rPr>
          <w:sz w:val="20"/>
        </w:rPr>
        <w:tab/>
      </w:r>
      <w:r>
        <w:rPr>
          <w:position w:val="166"/>
          <w:sz w:val="20"/>
        </w:rPr>
        <w:drawing>
          <wp:inline distT="0" distB="0" distL="0" distR="0">
            <wp:extent cx="989965" cy="197167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990463" cy="1971675"/>
                    </a:xfrm>
                    <a:prstGeom prst="rect">
                      <a:avLst/>
                    </a:prstGeom>
                  </pic:spPr>
                </pic:pic>
              </a:graphicData>
            </a:graphic>
          </wp:inline>
        </w:drawing>
      </w:r>
    </w:p>
    <w:p w14:paraId="1D422C54">
      <w:pPr>
        <w:pStyle w:val="7"/>
        <w:spacing w:before="2"/>
        <w:ind w:left="0"/>
        <w:rPr>
          <w:sz w:val="12"/>
        </w:rPr>
      </w:pPr>
      <w:r>
        <w:rPr>
          <w:sz w:val="12"/>
        </w:rPr>
        <w:drawing>
          <wp:anchor distT="0" distB="0" distL="0" distR="0" simplePos="0" relativeHeight="251675648" behindDoc="1" locked="0" layoutInCell="1" allowOverlap="1">
            <wp:simplePos x="0" y="0"/>
            <wp:positionH relativeFrom="page">
              <wp:posOffset>1117600</wp:posOffset>
            </wp:positionH>
            <wp:positionV relativeFrom="paragraph">
              <wp:posOffset>109220</wp:posOffset>
            </wp:positionV>
            <wp:extent cx="3956685" cy="3267710"/>
            <wp:effectExtent l="0" t="0" r="0" b="0"/>
            <wp:wrapTopAndBottom/>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3956627" cy="3268027"/>
                    </a:xfrm>
                    <a:prstGeom prst="rect">
                      <a:avLst/>
                    </a:prstGeom>
                  </pic:spPr>
                </pic:pic>
              </a:graphicData>
            </a:graphic>
          </wp:anchor>
        </w:drawing>
      </w:r>
    </w:p>
    <w:p w14:paraId="55CEC790">
      <w:pPr>
        <w:pStyle w:val="7"/>
        <w:spacing w:after="0"/>
        <w:rPr>
          <w:sz w:val="12"/>
        </w:rPr>
        <w:sectPr>
          <w:pgSz w:w="11910" w:h="16840"/>
          <w:pgMar w:top="1460" w:right="992" w:bottom="1200" w:left="1275" w:header="0" w:footer="1014" w:gutter="0"/>
          <w:cols w:space="720" w:num="1"/>
        </w:sectPr>
      </w:pPr>
    </w:p>
    <w:p w14:paraId="7DAA3BDA">
      <w:pPr>
        <w:pStyle w:val="7"/>
        <w:spacing w:before="41"/>
        <w:ind w:right="453"/>
        <w:jc w:val="both"/>
      </w:pPr>
      <w:r>
        <w:rPr>
          <w:b/>
        </w:rPr>
        <w:t>EXAMPLE</w:t>
      </w:r>
      <w:r>
        <w:t>:</w:t>
      </w:r>
      <w:r>
        <w:rPr>
          <w:spacing w:val="40"/>
        </w:rPr>
        <w:t xml:space="preserve"> </w:t>
      </w:r>
      <w:r>
        <w:rPr>
          <w:color w:val="221F1F"/>
        </w:rPr>
        <w:t>An</w:t>
      </w:r>
      <w:r>
        <w:rPr>
          <w:color w:val="221F1F"/>
          <w:spacing w:val="40"/>
        </w:rPr>
        <w:t xml:space="preserve"> </w:t>
      </w:r>
      <w:r>
        <w:rPr>
          <w:color w:val="221F1F"/>
        </w:rPr>
        <w:t>electric</w:t>
      </w:r>
      <w:r>
        <w:rPr>
          <w:color w:val="221F1F"/>
          <w:spacing w:val="40"/>
        </w:rPr>
        <w:t xml:space="preserve"> </w:t>
      </w:r>
      <w:r>
        <w:rPr>
          <w:color w:val="221F1F"/>
        </w:rPr>
        <w:t>light</w:t>
      </w:r>
      <w:r>
        <w:rPr>
          <w:color w:val="221F1F"/>
          <w:spacing w:val="40"/>
        </w:rPr>
        <w:t xml:space="preserve"> </w:t>
      </w:r>
      <w:r>
        <w:rPr>
          <w:color w:val="221F1F"/>
        </w:rPr>
        <w:t>fixture</w:t>
      </w:r>
      <w:r>
        <w:rPr>
          <w:color w:val="221F1F"/>
          <w:spacing w:val="40"/>
        </w:rPr>
        <w:t xml:space="preserve"> </w:t>
      </w:r>
      <w:r>
        <w:rPr>
          <w:color w:val="221F1F"/>
        </w:rPr>
        <w:t>weighting</w:t>
      </w:r>
      <w:r>
        <w:rPr>
          <w:color w:val="221F1F"/>
          <w:spacing w:val="40"/>
        </w:rPr>
        <w:t xml:space="preserve"> </w:t>
      </w:r>
      <w:r>
        <w:rPr>
          <w:color w:val="221F1F"/>
        </w:rPr>
        <w:t>15</w:t>
      </w:r>
      <w:r>
        <w:rPr>
          <w:color w:val="221F1F"/>
          <w:spacing w:val="40"/>
        </w:rPr>
        <w:t xml:space="preserve"> </w:t>
      </w:r>
      <w:r>
        <w:rPr>
          <w:color w:val="221F1F"/>
        </w:rPr>
        <w:t>N</w:t>
      </w:r>
      <w:r>
        <w:rPr>
          <w:color w:val="221F1F"/>
          <w:spacing w:val="40"/>
        </w:rPr>
        <w:t xml:space="preserve"> </w:t>
      </w:r>
      <w:r>
        <w:rPr>
          <w:color w:val="221F1F"/>
        </w:rPr>
        <w:t>hangs</w:t>
      </w:r>
      <w:r>
        <w:rPr>
          <w:color w:val="221F1F"/>
          <w:spacing w:val="40"/>
        </w:rPr>
        <w:t xml:space="preserve"> </w:t>
      </w:r>
      <w:r>
        <w:rPr>
          <w:color w:val="221F1F"/>
        </w:rPr>
        <w:t>from</w:t>
      </w:r>
      <w:r>
        <w:rPr>
          <w:color w:val="221F1F"/>
          <w:spacing w:val="40"/>
        </w:rPr>
        <w:t xml:space="preserve"> </w:t>
      </w:r>
      <w:r>
        <w:rPr>
          <w:color w:val="221F1F"/>
        </w:rPr>
        <w:t>a</w:t>
      </w:r>
      <w:r>
        <w:rPr>
          <w:color w:val="221F1F"/>
          <w:spacing w:val="40"/>
        </w:rPr>
        <w:t xml:space="preserve"> </w:t>
      </w:r>
      <w:r>
        <w:rPr>
          <w:color w:val="221F1F"/>
        </w:rPr>
        <w:t>point</w:t>
      </w:r>
      <w:r>
        <w:rPr>
          <w:color w:val="221F1F"/>
          <w:spacing w:val="39"/>
        </w:rPr>
        <w:t xml:space="preserve"> </w:t>
      </w:r>
      <w:r>
        <w:rPr>
          <w:color w:val="221F1F"/>
        </w:rPr>
        <w:t>C,</w:t>
      </w:r>
      <w:r>
        <w:rPr>
          <w:color w:val="221F1F"/>
          <w:spacing w:val="40"/>
        </w:rPr>
        <w:t xml:space="preserve"> </w:t>
      </w:r>
      <w:r>
        <w:rPr>
          <w:color w:val="221F1F"/>
        </w:rPr>
        <w:t>by</w:t>
      </w:r>
      <w:r>
        <w:rPr>
          <w:color w:val="221F1F"/>
          <w:spacing w:val="40"/>
        </w:rPr>
        <w:t xml:space="preserve"> </w:t>
      </w:r>
      <w:r>
        <w:rPr>
          <w:color w:val="221F1F"/>
        </w:rPr>
        <w:t>two</w:t>
      </w:r>
      <w:r>
        <w:rPr>
          <w:color w:val="221F1F"/>
          <w:spacing w:val="40"/>
        </w:rPr>
        <w:t xml:space="preserve"> </w:t>
      </w:r>
      <w:r>
        <w:rPr>
          <w:color w:val="221F1F"/>
        </w:rPr>
        <w:t>strings AC and BC. The string AC is inclined at 60° to the horizontal and BC at 45° to the horizontal</w:t>
      </w:r>
      <w:r>
        <w:rPr>
          <w:color w:val="221F1F"/>
          <w:spacing w:val="40"/>
        </w:rPr>
        <w:t xml:space="preserve"> </w:t>
      </w:r>
      <w:r>
        <w:rPr>
          <w:color w:val="221F1F"/>
        </w:rPr>
        <w:t>as shown in Fig. Using Lami’s theorem, or otherwise, determine the force in the strings AC.</w:t>
      </w:r>
    </w:p>
    <w:p w14:paraId="0D103C7A">
      <w:pPr>
        <w:pStyle w:val="7"/>
        <w:spacing w:before="2"/>
        <w:ind w:left="0"/>
        <w:rPr>
          <w:sz w:val="4"/>
        </w:rPr>
      </w:pPr>
      <w:r>
        <w:rPr>
          <w:sz w:val="4"/>
        </w:rPr>
        <w:drawing>
          <wp:anchor distT="0" distB="0" distL="0" distR="0" simplePos="0" relativeHeight="251675648" behindDoc="1" locked="0" layoutInCell="1" allowOverlap="1">
            <wp:simplePos x="0" y="0"/>
            <wp:positionH relativeFrom="page">
              <wp:posOffset>2941955</wp:posOffset>
            </wp:positionH>
            <wp:positionV relativeFrom="paragraph">
              <wp:posOffset>47625</wp:posOffset>
            </wp:positionV>
            <wp:extent cx="1675130" cy="1524000"/>
            <wp:effectExtent l="0" t="0" r="0" b="0"/>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1674832" cy="1524000"/>
                    </a:xfrm>
                    <a:prstGeom prst="rect">
                      <a:avLst/>
                    </a:prstGeom>
                  </pic:spPr>
                </pic:pic>
              </a:graphicData>
            </a:graphic>
          </wp:anchor>
        </w:drawing>
      </w:r>
      <w:r>
        <w:rPr>
          <w:sz w:val="4"/>
        </w:rPr>
        <mc:AlternateContent>
          <mc:Choice Requires="wpg">
            <w:drawing>
              <wp:anchor distT="0" distB="0" distL="0" distR="0" simplePos="0" relativeHeight="251676672" behindDoc="1" locked="0" layoutInCell="1" allowOverlap="1">
                <wp:simplePos x="0" y="0"/>
                <wp:positionH relativeFrom="page">
                  <wp:posOffset>1024890</wp:posOffset>
                </wp:positionH>
                <wp:positionV relativeFrom="paragraph">
                  <wp:posOffset>1638935</wp:posOffset>
                </wp:positionV>
                <wp:extent cx="5440045" cy="2573020"/>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5440045" cy="2573020"/>
                          <a:chOff x="0" y="0"/>
                          <a:chExt cx="5440045" cy="2573020"/>
                        </a:xfrm>
                      </wpg:grpSpPr>
                      <pic:pic xmlns:pic="http://schemas.openxmlformats.org/drawingml/2006/picture">
                        <pic:nvPicPr>
                          <pic:cNvPr id="34" name="Image 34"/>
                          <pic:cNvPicPr/>
                        </pic:nvPicPr>
                        <pic:blipFill>
                          <a:blip r:embed="rId29" cstate="print"/>
                          <a:stretch>
                            <a:fillRect/>
                          </a:stretch>
                        </pic:blipFill>
                        <pic:spPr>
                          <a:xfrm>
                            <a:off x="0" y="0"/>
                            <a:ext cx="5439688" cy="2572488"/>
                          </a:xfrm>
                          <a:prstGeom prst="rect">
                            <a:avLst/>
                          </a:prstGeom>
                        </pic:spPr>
                      </pic:pic>
                      <wps:wsp>
                        <wps:cNvPr id="35" name="Graphic 35"/>
                        <wps:cNvSpPr/>
                        <wps:spPr>
                          <a:xfrm>
                            <a:off x="4762660" y="1857404"/>
                            <a:ext cx="569595" cy="180975"/>
                          </a:xfrm>
                          <a:custGeom>
                            <a:avLst/>
                            <a:gdLst/>
                            <a:ahLst/>
                            <a:cxnLst/>
                            <a:rect l="l" t="t" r="r" b="b"/>
                            <a:pathLst>
                              <a:path w="569595" h="180975">
                                <a:moveTo>
                                  <a:pt x="569595" y="0"/>
                                </a:moveTo>
                                <a:lnTo>
                                  <a:pt x="0" y="0"/>
                                </a:lnTo>
                                <a:lnTo>
                                  <a:pt x="0" y="180975"/>
                                </a:lnTo>
                                <a:lnTo>
                                  <a:pt x="569595" y="180975"/>
                                </a:lnTo>
                                <a:lnTo>
                                  <a:pt x="569595" y="0"/>
                                </a:lnTo>
                                <a:close/>
                              </a:path>
                            </a:pathLst>
                          </a:custGeom>
                          <a:solidFill>
                            <a:srgbClr val="FFFFFF"/>
                          </a:solidFill>
                        </wps:spPr>
                        <wps:bodyPr wrap="square" lIns="0" tIns="0" rIns="0" bIns="0" rtlCol="0">
                          <a:noAutofit/>
                        </wps:bodyPr>
                      </wps:wsp>
                      <wps:wsp>
                        <wps:cNvPr id="36" name="Graphic 36"/>
                        <wps:cNvSpPr/>
                        <wps:spPr>
                          <a:xfrm>
                            <a:off x="4762660" y="1857404"/>
                            <a:ext cx="569595" cy="180975"/>
                          </a:xfrm>
                          <a:custGeom>
                            <a:avLst/>
                            <a:gdLst/>
                            <a:ahLst/>
                            <a:cxnLst/>
                            <a:rect l="l" t="t" r="r" b="b"/>
                            <a:pathLst>
                              <a:path w="569595" h="180975">
                                <a:moveTo>
                                  <a:pt x="0" y="180975"/>
                                </a:moveTo>
                                <a:lnTo>
                                  <a:pt x="569595" y="180975"/>
                                </a:lnTo>
                                <a:lnTo>
                                  <a:pt x="569595" y="0"/>
                                </a:lnTo>
                                <a:lnTo>
                                  <a:pt x="0" y="0"/>
                                </a:lnTo>
                                <a:lnTo>
                                  <a:pt x="0" y="180975"/>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0.7pt;margin-top:129.05pt;height:202.6pt;width:428.35pt;mso-position-horizontal-relative:page;mso-wrap-distance-bottom:0pt;mso-wrap-distance-top:0pt;z-index:-251639808;mso-width-relative:page;mso-height-relative:page;" coordsize="5440045,2573020" o:gfxdata="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">
                <o:lock v:ext="edit" aspectratio="f"/>
                <v:shape id="Image 34" o:spid="_x0000_s1026" o:spt="75" type="#_x0000_t75" style="position:absolute;left:0;top:0;height:2572488;width:5439688;" filled="f" o:preferrelative="t" stroked="f" coordsize="21600,21600" o:gfxdata="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6+Ab4A&#10;AADbAAAADwAAAAAAAAABACAAAAAiAAAAZHJzL2Rvd25yZXYueG1sUEsBAhQAFAAAAAgAh07iQDMv&#10;BZ47AAAAOQAAABAAAAAAAAAAAQAgAAAADQEAAGRycy9zaGFwZXhtbC54bWxQSwUGAAAAAAYABgBb&#10;AQAAtwMAAAAA&#10;">
                  <v:fill on="f" focussize="0,0"/>
                  <v:stroke on="f"/>
                  <v:imagedata r:id="rId29" o:title=""/>
                  <o:lock v:ext="edit" aspectratio="f"/>
                </v:shape>
                <v:shape id="Graphic 35" o:spid="_x0000_s1026" o:spt="100" style="position:absolute;left:4762660;top:1857404;height:180975;width:569595;" fillcolor="#FFFFFF" filled="t" stroked="f" coordsize="569595,180975" o:gfxdata="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f5t74A&#10;AADbAAAADwAAAAAAAAABACAAAAAiAAAAZHJzL2Rvd25yZXYueG1sUEsBAhQAFAAAAAgAh07iQDMv&#10;BZ47AAAAOQAAABAAAAAAAAAAAQAgAAAADQEAAGRycy9zaGFwZXhtbC54bWxQSwUGAAAAAAYABgBb&#10;AQAAtwMAAAAA&#10;" path="m569595,0l0,0,0,180975,569595,180975,569595,0xe">
                  <v:fill on="t" focussize="0,0"/>
                  <v:stroke on="f"/>
                  <v:imagedata o:title=""/>
                  <o:lock v:ext="edit" aspectratio="f"/>
                  <v:textbox inset="0mm,0mm,0mm,0mm"/>
                </v:shape>
                <v:shape id="Graphic 36" o:spid="_x0000_s1026" o:spt="100" style="position:absolute;left:4762660;top:1857404;height:180975;width:569595;" filled="f" stroked="t" coordsize="569595,180975" o:gfxdata="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Yma8AAAA&#10;2wAAAA8AAAAAAAAAAQAgAAAAIgAAAGRycy9kb3ducmV2LnhtbFBLAQIUABQAAAAIAIdO4kAzLwWe&#10;OwAAADkAAAAQAAAAAAAAAAEAIAAAAAsBAABkcnMvc2hhcGV4bWwueG1sUEsFBgAAAAAGAAYAWwEA&#10;ALUDAAAAAA==&#10;" path="m0,180975l569595,180975,569595,0,0,0,0,180975xe">
                  <v:fill on="f" focussize="0,0"/>
                  <v:stroke color="#FFFFFF" joinstyle="round"/>
                  <v:imagedata o:title=""/>
                  <o:lock v:ext="edit" aspectratio="f"/>
                  <v:textbox inset="0mm,0mm,0mm,0mm"/>
                </v:shape>
                <w10:wrap type="topAndBottom"/>
              </v:group>
            </w:pict>
          </mc:Fallback>
        </mc:AlternateContent>
      </w:r>
    </w:p>
    <w:p w14:paraId="3F209CBD">
      <w:pPr>
        <w:pStyle w:val="7"/>
        <w:spacing w:before="8"/>
        <w:ind w:left="0"/>
        <w:rPr>
          <w:sz w:val="6"/>
        </w:rPr>
      </w:pPr>
    </w:p>
    <w:p w14:paraId="2C4CFFBB">
      <w:pPr>
        <w:pStyle w:val="7"/>
        <w:spacing w:before="145"/>
        <w:ind w:right="452"/>
        <w:jc w:val="both"/>
      </w:pPr>
      <w:r>
        <w:rPr>
          <w:b/>
        </w:rPr>
        <w:t xml:space="preserve">EXAMPLE: </w:t>
      </w:r>
      <w:r>
        <w:rPr>
          <w:color w:val="221F1F"/>
        </w:rPr>
        <w:t>Two equal heavy spheres of 50 mm radius are in equilibrium within a smooth</w:t>
      </w:r>
      <w:r>
        <w:rPr>
          <w:color w:val="221F1F"/>
          <w:spacing w:val="80"/>
        </w:rPr>
        <w:t xml:space="preserve"> </w:t>
      </w:r>
      <w:r>
        <w:rPr>
          <w:color w:val="221F1F"/>
        </w:rPr>
        <w:t>cup</w:t>
      </w:r>
      <w:r>
        <w:rPr>
          <w:color w:val="221F1F"/>
          <w:spacing w:val="-1"/>
        </w:rPr>
        <w:t xml:space="preserve"> </w:t>
      </w:r>
      <w:r>
        <w:rPr>
          <w:color w:val="221F1F"/>
        </w:rPr>
        <w:t>of</w:t>
      </w:r>
      <w:r>
        <w:rPr>
          <w:color w:val="221F1F"/>
          <w:spacing w:val="-3"/>
        </w:rPr>
        <w:t xml:space="preserve"> </w:t>
      </w:r>
      <w:r>
        <w:rPr>
          <w:color w:val="221F1F"/>
        </w:rPr>
        <w:t>150</w:t>
      </w:r>
      <w:r>
        <w:rPr>
          <w:color w:val="221F1F"/>
          <w:spacing w:val="-3"/>
        </w:rPr>
        <w:t xml:space="preserve"> </w:t>
      </w:r>
      <w:r>
        <w:rPr>
          <w:color w:val="221F1F"/>
        </w:rPr>
        <w:t>mm</w:t>
      </w:r>
      <w:r>
        <w:rPr>
          <w:color w:val="221F1F"/>
          <w:spacing w:val="-1"/>
        </w:rPr>
        <w:t xml:space="preserve"> </w:t>
      </w:r>
      <w:r>
        <w:rPr>
          <w:color w:val="221F1F"/>
        </w:rPr>
        <w:t>radius.</w:t>
      </w:r>
      <w:r>
        <w:rPr>
          <w:color w:val="221F1F"/>
          <w:spacing w:val="-3"/>
        </w:rPr>
        <w:t xml:space="preserve"> </w:t>
      </w:r>
      <w:r>
        <w:rPr>
          <w:color w:val="221F1F"/>
        </w:rPr>
        <w:t>Show</w:t>
      </w:r>
      <w:r>
        <w:rPr>
          <w:color w:val="221F1F"/>
          <w:spacing w:val="-3"/>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reaction</w:t>
      </w:r>
      <w:r>
        <w:rPr>
          <w:color w:val="221F1F"/>
          <w:spacing w:val="-1"/>
        </w:rPr>
        <w:t xml:space="preserve"> </w:t>
      </w:r>
      <w:r>
        <w:rPr>
          <w:color w:val="221F1F"/>
        </w:rPr>
        <w:t>between</w:t>
      </w:r>
      <w:r>
        <w:rPr>
          <w:color w:val="221F1F"/>
          <w:spacing w:val="-1"/>
        </w:rPr>
        <w:t xml:space="preserve"> </w:t>
      </w:r>
      <w:r>
        <w:rPr>
          <w:color w:val="221F1F"/>
        </w:rPr>
        <w:t>the</w:t>
      </w:r>
      <w:r>
        <w:rPr>
          <w:color w:val="221F1F"/>
          <w:spacing w:val="-1"/>
        </w:rPr>
        <w:t xml:space="preserve"> </w:t>
      </w:r>
      <w:r>
        <w:rPr>
          <w:color w:val="221F1F"/>
        </w:rPr>
        <w:t>cup</w:t>
      </w:r>
      <w:r>
        <w:rPr>
          <w:color w:val="221F1F"/>
          <w:spacing w:val="-1"/>
        </w:rPr>
        <w:t xml:space="preserve"> </w:t>
      </w:r>
      <w:r>
        <w:rPr>
          <w:color w:val="221F1F"/>
        </w:rPr>
        <w:t>of</w:t>
      </w:r>
      <w:r>
        <w:rPr>
          <w:color w:val="221F1F"/>
          <w:spacing w:val="-1"/>
        </w:rPr>
        <w:t xml:space="preserve"> </w:t>
      </w:r>
      <w:r>
        <w:rPr>
          <w:color w:val="221F1F"/>
        </w:rPr>
        <w:t>one</w:t>
      </w:r>
      <w:r>
        <w:rPr>
          <w:color w:val="221F1F"/>
          <w:spacing w:val="-1"/>
        </w:rPr>
        <w:t xml:space="preserve"> </w:t>
      </w:r>
      <w:r>
        <w:rPr>
          <w:color w:val="221F1F"/>
        </w:rPr>
        <w:t>sphere</w:t>
      </w:r>
      <w:r>
        <w:rPr>
          <w:color w:val="221F1F"/>
          <w:spacing w:val="-1"/>
        </w:rPr>
        <w:t xml:space="preserve"> </w:t>
      </w:r>
      <w:r>
        <w:rPr>
          <w:color w:val="221F1F"/>
        </w:rPr>
        <w:t>is</w:t>
      </w:r>
      <w:r>
        <w:rPr>
          <w:color w:val="221F1F"/>
          <w:spacing w:val="-4"/>
        </w:rPr>
        <w:t xml:space="preserve"> </w:t>
      </w:r>
      <w:r>
        <w:rPr>
          <w:color w:val="221F1F"/>
        </w:rPr>
        <w:t>double</w:t>
      </w:r>
      <w:r>
        <w:rPr>
          <w:color w:val="221F1F"/>
          <w:spacing w:val="-3"/>
        </w:rPr>
        <w:t xml:space="preserve"> </w:t>
      </w:r>
      <w:r>
        <w:rPr>
          <w:color w:val="221F1F"/>
        </w:rPr>
        <w:t>than that between the two spheres.</w:t>
      </w:r>
    </w:p>
    <w:p w14:paraId="649BC539">
      <w:pPr>
        <w:pStyle w:val="7"/>
        <w:spacing w:before="4"/>
        <w:ind w:left="0"/>
        <w:rPr>
          <w:sz w:val="14"/>
        </w:rPr>
      </w:pPr>
      <w:r>
        <w:rPr>
          <w:sz w:val="14"/>
        </w:rPr>
        <w:drawing>
          <wp:anchor distT="0" distB="0" distL="0" distR="0" simplePos="0" relativeHeight="251676672" behindDoc="1" locked="0" layoutInCell="1" allowOverlap="1">
            <wp:simplePos x="0" y="0"/>
            <wp:positionH relativeFrom="page">
              <wp:posOffset>1033780</wp:posOffset>
            </wp:positionH>
            <wp:positionV relativeFrom="paragraph">
              <wp:posOffset>125730</wp:posOffset>
            </wp:positionV>
            <wp:extent cx="5120640" cy="3142615"/>
            <wp:effectExtent l="0" t="0" r="0" b="0"/>
            <wp:wrapTopAndBottom/>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5120454" cy="3142678"/>
                    </a:xfrm>
                    <a:prstGeom prst="rect">
                      <a:avLst/>
                    </a:prstGeom>
                  </pic:spPr>
                </pic:pic>
              </a:graphicData>
            </a:graphic>
          </wp:anchor>
        </w:drawing>
      </w:r>
    </w:p>
    <w:p w14:paraId="0E73FFF2">
      <w:pPr>
        <w:pStyle w:val="7"/>
        <w:spacing w:after="0"/>
        <w:rPr>
          <w:sz w:val="14"/>
        </w:rPr>
        <w:sectPr>
          <w:pgSz w:w="11910" w:h="16840"/>
          <w:pgMar w:top="1380" w:right="992" w:bottom="1200" w:left="1275" w:header="0" w:footer="1014" w:gutter="0"/>
          <w:cols w:space="720" w:num="1"/>
        </w:sectPr>
      </w:pPr>
    </w:p>
    <w:p w14:paraId="21CFC2F8">
      <w:pPr>
        <w:pStyle w:val="7"/>
        <w:ind w:left="298"/>
        <w:rPr>
          <w:sz w:val="20"/>
        </w:rPr>
      </w:pPr>
      <w:r>
        <w:rPr>
          <w:sz w:val="20"/>
        </w:rPr>
        <w:drawing>
          <wp:inline distT="0" distB="0" distL="0" distR="0">
            <wp:extent cx="5427345" cy="221932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5427369" cy="2219896"/>
                    </a:xfrm>
                    <a:prstGeom prst="rect">
                      <a:avLst/>
                    </a:prstGeom>
                  </pic:spPr>
                </pic:pic>
              </a:graphicData>
            </a:graphic>
          </wp:inline>
        </w:drawing>
      </w:r>
    </w:p>
    <w:p w14:paraId="6493A830">
      <w:pPr>
        <w:pStyle w:val="7"/>
        <w:spacing w:before="48"/>
        <w:ind w:left="0"/>
      </w:pPr>
    </w:p>
    <w:p w14:paraId="6AA84793">
      <w:pPr>
        <w:pStyle w:val="3"/>
      </w:pPr>
      <w:r>
        <w:t>GRAPHICAL</w:t>
      </w:r>
      <w:r>
        <w:rPr>
          <w:spacing w:val="-4"/>
        </w:rPr>
        <w:t xml:space="preserve"> </w:t>
      </w:r>
      <w:r>
        <w:t>METHOD</w:t>
      </w:r>
      <w:r>
        <w:rPr>
          <w:spacing w:val="-2"/>
        </w:rPr>
        <w:t xml:space="preserve"> </w:t>
      </w:r>
      <w:r>
        <w:t>FOR</w:t>
      </w:r>
      <w:r>
        <w:rPr>
          <w:spacing w:val="-3"/>
        </w:rPr>
        <w:t xml:space="preserve"> </w:t>
      </w:r>
      <w:r>
        <w:t>THE</w:t>
      </w:r>
      <w:r>
        <w:rPr>
          <w:spacing w:val="-1"/>
        </w:rPr>
        <w:t xml:space="preserve"> </w:t>
      </w:r>
      <w:r>
        <w:t>EQUILIBRIUM</w:t>
      </w:r>
      <w:r>
        <w:rPr>
          <w:spacing w:val="-3"/>
        </w:rPr>
        <w:t xml:space="preserve"> </w:t>
      </w:r>
      <w:r>
        <w:t>OF</w:t>
      </w:r>
      <w:r>
        <w:rPr>
          <w:spacing w:val="-4"/>
        </w:rPr>
        <w:t xml:space="preserve"> </w:t>
      </w:r>
      <w:r>
        <w:t>COPLANAR</w:t>
      </w:r>
      <w:r>
        <w:rPr>
          <w:spacing w:val="-2"/>
        </w:rPr>
        <w:t xml:space="preserve"> FORCES:</w:t>
      </w:r>
    </w:p>
    <w:p w14:paraId="4986BD13">
      <w:pPr>
        <w:pStyle w:val="7"/>
        <w:ind w:right="556"/>
      </w:pPr>
      <w:r>
        <w:t>We have studied that the equilibrium of forces by analytical method. Sometimes, the analytical</w:t>
      </w:r>
      <w:r>
        <w:rPr>
          <w:spacing w:val="-2"/>
        </w:rPr>
        <w:t xml:space="preserve"> </w:t>
      </w:r>
      <w:r>
        <w:t>method</w:t>
      </w:r>
      <w:r>
        <w:rPr>
          <w:spacing w:val="-4"/>
        </w:rPr>
        <w:t xml:space="preserve"> </w:t>
      </w:r>
      <w:r>
        <w:t>is</w:t>
      </w:r>
      <w:r>
        <w:rPr>
          <w:spacing w:val="-3"/>
        </w:rPr>
        <w:t xml:space="preserve"> </w:t>
      </w:r>
      <w:r>
        <w:t>too</w:t>
      </w:r>
      <w:r>
        <w:rPr>
          <w:spacing w:val="-5"/>
        </w:rPr>
        <w:t xml:space="preserve"> </w:t>
      </w:r>
      <w:r>
        <w:t>tedious</w:t>
      </w:r>
      <w:r>
        <w:rPr>
          <w:spacing w:val="-3"/>
        </w:rPr>
        <w:t xml:space="preserve"> </w:t>
      </w:r>
      <w:r>
        <w:t>and</w:t>
      </w:r>
      <w:r>
        <w:rPr>
          <w:spacing w:val="-4"/>
        </w:rPr>
        <w:t xml:space="preserve"> </w:t>
      </w:r>
      <w:r>
        <w:t>complicated.</w:t>
      </w:r>
      <w:r>
        <w:rPr>
          <w:spacing w:val="-4"/>
        </w:rPr>
        <w:t xml:space="preserve"> </w:t>
      </w:r>
      <w:r>
        <w:t>The</w:t>
      </w:r>
      <w:r>
        <w:rPr>
          <w:spacing w:val="-4"/>
        </w:rPr>
        <w:t xml:space="preserve"> </w:t>
      </w:r>
      <w:r>
        <w:t>equilibrium</w:t>
      </w:r>
      <w:r>
        <w:rPr>
          <w:spacing w:val="-5"/>
        </w:rPr>
        <w:t xml:space="preserve"> </w:t>
      </w:r>
      <w:r>
        <w:t>of</w:t>
      </w:r>
      <w:r>
        <w:rPr>
          <w:spacing w:val="-4"/>
        </w:rPr>
        <w:t xml:space="preserve"> </w:t>
      </w:r>
      <w:r>
        <w:t>such</w:t>
      </w:r>
      <w:r>
        <w:rPr>
          <w:spacing w:val="-4"/>
        </w:rPr>
        <w:t xml:space="preserve"> </w:t>
      </w:r>
      <w:r>
        <w:t>forces</w:t>
      </w:r>
      <w:r>
        <w:rPr>
          <w:spacing w:val="-5"/>
        </w:rPr>
        <w:t xml:space="preserve"> </w:t>
      </w:r>
      <w:r>
        <w:t>may</w:t>
      </w:r>
      <w:r>
        <w:rPr>
          <w:spacing w:val="-3"/>
        </w:rPr>
        <w:t xml:space="preserve"> </w:t>
      </w:r>
      <w:r>
        <w:t>also be studied,</w:t>
      </w:r>
      <w:r>
        <w:rPr>
          <w:spacing w:val="-1"/>
        </w:rPr>
        <w:t xml:space="preserve"> </w:t>
      </w:r>
      <w:r>
        <w:t>graphically, by</w:t>
      </w:r>
      <w:r>
        <w:rPr>
          <w:spacing w:val="-1"/>
        </w:rPr>
        <w:t xml:space="preserve"> </w:t>
      </w:r>
      <w:r>
        <w:t>drawing</w:t>
      </w:r>
      <w:r>
        <w:rPr>
          <w:spacing w:val="-2"/>
        </w:rPr>
        <w:t xml:space="preserve"> </w:t>
      </w:r>
      <w:r>
        <w:t>the</w:t>
      </w:r>
      <w:r>
        <w:rPr>
          <w:spacing w:val="-2"/>
        </w:rPr>
        <w:t xml:space="preserve"> </w:t>
      </w:r>
      <w:r>
        <w:t>vector</w:t>
      </w:r>
      <w:r>
        <w:rPr>
          <w:spacing w:val="-2"/>
        </w:rPr>
        <w:t xml:space="preserve"> </w:t>
      </w:r>
      <w:r>
        <w:t>diagram. This</w:t>
      </w:r>
      <w:r>
        <w:rPr>
          <w:spacing w:val="-2"/>
        </w:rPr>
        <w:t xml:space="preserve"> </w:t>
      </w:r>
      <w:r>
        <w:t>may also</w:t>
      </w:r>
      <w:r>
        <w:rPr>
          <w:spacing w:val="-1"/>
        </w:rPr>
        <w:t xml:space="preserve"> </w:t>
      </w:r>
      <w:r>
        <w:t>be</w:t>
      </w:r>
      <w:r>
        <w:rPr>
          <w:spacing w:val="-2"/>
        </w:rPr>
        <w:t xml:space="preserve"> </w:t>
      </w:r>
      <w:r>
        <w:t>done</w:t>
      </w:r>
      <w:r>
        <w:rPr>
          <w:spacing w:val="-1"/>
        </w:rPr>
        <w:t xml:space="preserve"> </w:t>
      </w:r>
      <w:r>
        <w:t xml:space="preserve">by studying </w:t>
      </w:r>
      <w:r>
        <w:rPr>
          <w:spacing w:val="-4"/>
        </w:rPr>
        <w:t>the</w:t>
      </w:r>
    </w:p>
    <w:p w14:paraId="7593DD65">
      <w:pPr>
        <w:pStyle w:val="10"/>
        <w:numPr>
          <w:ilvl w:val="0"/>
          <w:numId w:val="14"/>
        </w:numPr>
        <w:tabs>
          <w:tab w:val="left" w:pos="400"/>
        </w:tabs>
        <w:spacing w:before="0" w:after="0" w:line="292" w:lineRule="exact"/>
        <w:ind w:left="400" w:right="0" w:hanging="235"/>
        <w:jc w:val="left"/>
        <w:rPr>
          <w:sz w:val="24"/>
        </w:rPr>
      </w:pPr>
      <w:r>
        <w:rPr>
          <w:sz w:val="24"/>
        </w:rPr>
        <w:t>Converse</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z w:val="24"/>
        </w:rPr>
        <w:t>Law</w:t>
      </w:r>
      <w:r>
        <w:rPr>
          <w:spacing w:val="-3"/>
          <w:sz w:val="24"/>
        </w:rPr>
        <w:t xml:space="preserve"> </w:t>
      </w:r>
      <w:r>
        <w:rPr>
          <w:sz w:val="24"/>
        </w:rPr>
        <w:t>of</w:t>
      </w:r>
      <w:r>
        <w:rPr>
          <w:spacing w:val="-1"/>
          <w:sz w:val="24"/>
        </w:rPr>
        <w:t xml:space="preserve"> </w:t>
      </w:r>
      <w:r>
        <w:rPr>
          <w:sz w:val="24"/>
        </w:rPr>
        <w:t>Triangle</w:t>
      </w:r>
      <w:r>
        <w:rPr>
          <w:spacing w:val="-2"/>
          <w:sz w:val="24"/>
        </w:rPr>
        <w:t xml:space="preserve"> </w:t>
      </w:r>
      <w:r>
        <w:rPr>
          <w:sz w:val="24"/>
        </w:rPr>
        <w:t>of</w:t>
      </w:r>
      <w:r>
        <w:rPr>
          <w:spacing w:val="-2"/>
          <w:sz w:val="24"/>
        </w:rPr>
        <w:t xml:space="preserve"> Forces</w:t>
      </w:r>
    </w:p>
    <w:p w14:paraId="3FA30B5F">
      <w:pPr>
        <w:pStyle w:val="10"/>
        <w:numPr>
          <w:ilvl w:val="0"/>
          <w:numId w:val="14"/>
        </w:numPr>
        <w:tabs>
          <w:tab w:val="left" w:pos="400"/>
        </w:tabs>
        <w:spacing w:before="0" w:after="0" w:line="240" w:lineRule="auto"/>
        <w:ind w:left="400" w:right="0" w:hanging="235"/>
        <w:jc w:val="left"/>
        <w:rPr>
          <w:sz w:val="24"/>
        </w:rPr>
      </w:pPr>
      <w:r>
        <w:rPr>
          <w:sz w:val="24"/>
        </w:rPr>
        <w:t>Converse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Law</w:t>
      </w:r>
      <w:r>
        <w:rPr>
          <w:spacing w:val="-4"/>
          <w:sz w:val="24"/>
        </w:rPr>
        <w:t xml:space="preserve"> </w:t>
      </w:r>
      <w:r>
        <w:rPr>
          <w:sz w:val="24"/>
        </w:rPr>
        <w:t>of</w:t>
      </w:r>
      <w:r>
        <w:rPr>
          <w:spacing w:val="-1"/>
          <w:sz w:val="24"/>
        </w:rPr>
        <w:t xml:space="preserve"> </w:t>
      </w:r>
      <w:r>
        <w:rPr>
          <w:sz w:val="24"/>
        </w:rPr>
        <w:t>Polygon</w:t>
      </w:r>
      <w:r>
        <w:rPr>
          <w:spacing w:val="-3"/>
          <w:sz w:val="24"/>
        </w:rPr>
        <w:t xml:space="preserve"> </w:t>
      </w:r>
      <w:r>
        <w:rPr>
          <w:sz w:val="24"/>
        </w:rPr>
        <w:t xml:space="preserve">of </w:t>
      </w:r>
      <w:r>
        <w:rPr>
          <w:spacing w:val="-2"/>
          <w:sz w:val="24"/>
        </w:rPr>
        <w:t>Forces</w:t>
      </w:r>
    </w:p>
    <w:p w14:paraId="4EB227CB">
      <w:pPr>
        <w:pStyle w:val="7"/>
        <w:ind w:left="0"/>
      </w:pPr>
    </w:p>
    <w:p w14:paraId="202EBEB7">
      <w:pPr>
        <w:pStyle w:val="3"/>
      </w:pPr>
      <w:r>
        <w:t>CONVERSE</w:t>
      </w:r>
      <w:r>
        <w:rPr>
          <w:spacing w:val="-1"/>
        </w:rPr>
        <w:t xml:space="preserve"> </w:t>
      </w:r>
      <w:r>
        <w:t>OF</w:t>
      </w:r>
      <w:r>
        <w:rPr>
          <w:spacing w:val="-3"/>
        </w:rPr>
        <w:t xml:space="preserve"> </w:t>
      </w:r>
      <w:r>
        <w:t>THE</w:t>
      </w:r>
      <w:r>
        <w:rPr>
          <w:spacing w:val="-3"/>
        </w:rPr>
        <w:t xml:space="preserve"> </w:t>
      </w:r>
      <w:r>
        <w:t>LAW</w:t>
      </w:r>
      <w:r>
        <w:rPr>
          <w:spacing w:val="-2"/>
        </w:rPr>
        <w:t xml:space="preserve"> </w:t>
      </w:r>
      <w:r>
        <w:t>OF</w:t>
      </w:r>
      <w:r>
        <w:rPr>
          <w:spacing w:val="-1"/>
        </w:rPr>
        <w:t xml:space="preserve"> </w:t>
      </w:r>
      <w:r>
        <w:t>TRIANGLE</w:t>
      </w:r>
      <w:r>
        <w:rPr>
          <w:spacing w:val="-2"/>
        </w:rPr>
        <w:t xml:space="preserve"> </w:t>
      </w:r>
      <w:r>
        <w:t>OF</w:t>
      </w:r>
      <w:r>
        <w:rPr>
          <w:spacing w:val="-1"/>
        </w:rPr>
        <w:t xml:space="preserve"> </w:t>
      </w:r>
      <w:r>
        <w:rPr>
          <w:spacing w:val="-2"/>
        </w:rPr>
        <w:t>FORCES:</w:t>
      </w:r>
    </w:p>
    <w:p w14:paraId="1EC01721">
      <w:pPr>
        <w:pStyle w:val="7"/>
        <w:ind w:right="556"/>
      </w:pPr>
      <w:r>
        <w:t>If</w:t>
      </w:r>
      <w:r>
        <w:rPr>
          <w:spacing w:val="-1"/>
        </w:rPr>
        <w:t xml:space="preserve"> </w:t>
      </w:r>
      <w:r>
        <w:t>three</w:t>
      </w:r>
      <w:r>
        <w:rPr>
          <w:spacing w:val="-4"/>
        </w:rPr>
        <w:t xml:space="preserve"> </w:t>
      </w:r>
      <w:r>
        <w:t>forces</w:t>
      </w:r>
      <w:r>
        <w:rPr>
          <w:spacing w:val="-2"/>
        </w:rPr>
        <w:t xml:space="preserve"> </w:t>
      </w:r>
      <w:r>
        <w:t>acting</w:t>
      </w:r>
      <w:r>
        <w:rPr>
          <w:spacing w:val="-2"/>
        </w:rPr>
        <w:t xml:space="preserve"> </w:t>
      </w:r>
      <w:r>
        <w:t>at</w:t>
      </w:r>
      <w:r>
        <w:rPr>
          <w:spacing w:val="-3"/>
        </w:rPr>
        <w:t xml:space="preserve"> </w:t>
      </w:r>
      <w:r>
        <w:t>a</w:t>
      </w:r>
      <w:r>
        <w:rPr>
          <w:spacing w:val="-4"/>
        </w:rPr>
        <w:t xml:space="preserve"> </w:t>
      </w:r>
      <w:r>
        <w:t>point</w:t>
      </w:r>
      <w:r>
        <w:rPr>
          <w:spacing w:val="-3"/>
        </w:rPr>
        <w:t xml:space="preserve"> </w:t>
      </w:r>
      <w:r>
        <w:t>be</w:t>
      </w:r>
      <w:r>
        <w:rPr>
          <w:spacing w:val="-4"/>
        </w:rPr>
        <w:t xml:space="preserve"> </w:t>
      </w:r>
      <w:r>
        <w:t>represented</w:t>
      </w:r>
      <w:r>
        <w:rPr>
          <w:spacing w:val="-1"/>
        </w:rPr>
        <w:t xml:space="preserve"> </w:t>
      </w:r>
      <w:r>
        <w:t>in</w:t>
      </w:r>
      <w:r>
        <w:rPr>
          <w:spacing w:val="-5"/>
        </w:rPr>
        <w:t xml:space="preserve"> </w:t>
      </w:r>
      <w:r>
        <w:t>magnitude</w:t>
      </w:r>
      <w:r>
        <w:rPr>
          <w:spacing w:val="-4"/>
        </w:rPr>
        <w:t xml:space="preserve"> </w:t>
      </w:r>
      <w:r>
        <w:t>and</w:t>
      </w:r>
      <w:r>
        <w:rPr>
          <w:spacing w:val="-3"/>
        </w:rPr>
        <w:t xml:space="preserve"> </w:t>
      </w:r>
      <w:r>
        <w:t>direction</w:t>
      </w:r>
      <w:r>
        <w:rPr>
          <w:spacing w:val="-3"/>
        </w:rPr>
        <w:t xml:space="preserve"> </w:t>
      </w:r>
      <w:r>
        <w:t>by</w:t>
      </w:r>
      <w:r>
        <w:rPr>
          <w:spacing w:val="-2"/>
        </w:rPr>
        <w:t xml:space="preserve"> </w:t>
      </w:r>
      <w:r>
        <w:t>the</w:t>
      </w:r>
      <w:r>
        <w:rPr>
          <w:spacing w:val="-4"/>
        </w:rPr>
        <w:t xml:space="preserve"> </w:t>
      </w:r>
      <w:r>
        <w:t>three sides a triangle, taken in order, the forces shall be in equilibrium.</w:t>
      </w:r>
    </w:p>
    <w:p w14:paraId="728693C2">
      <w:pPr>
        <w:pStyle w:val="3"/>
        <w:spacing w:before="292"/>
      </w:pPr>
      <w:r>
        <w:t>CONVERSE</w:t>
      </w:r>
      <w:r>
        <w:rPr>
          <w:spacing w:val="-1"/>
        </w:rPr>
        <w:t xml:space="preserve"> </w:t>
      </w:r>
      <w:r>
        <w:t>OF</w:t>
      </w:r>
      <w:r>
        <w:rPr>
          <w:spacing w:val="-3"/>
        </w:rPr>
        <w:t xml:space="preserve"> </w:t>
      </w:r>
      <w:r>
        <w:t>THE</w:t>
      </w:r>
      <w:r>
        <w:rPr>
          <w:spacing w:val="-4"/>
        </w:rPr>
        <w:t xml:space="preserve"> </w:t>
      </w:r>
      <w:r>
        <w:t>LAW† OF</w:t>
      </w:r>
      <w:r>
        <w:rPr>
          <w:spacing w:val="-2"/>
        </w:rPr>
        <w:t xml:space="preserve"> </w:t>
      </w:r>
      <w:r>
        <w:t>POLYGON</w:t>
      </w:r>
      <w:r>
        <w:rPr>
          <w:spacing w:val="-3"/>
        </w:rPr>
        <w:t xml:space="preserve"> </w:t>
      </w:r>
      <w:r>
        <w:t>OF</w:t>
      </w:r>
      <w:r>
        <w:rPr>
          <w:spacing w:val="-1"/>
        </w:rPr>
        <w:t xml:space="preserve"> </w:t>
      </w:r>
      <w:r>
        <w:rPr>
          <w:spacing w:val="-2"/>
        </w:rPr>
        <w:t>FORCES:</w:t>
      </w:r>
    </w:p>
    <w:p w14:paraId="122F041E">
      <w:pPr>
        <w:pStyle w:val="7"/>
        <w:spacing w:line="242" w:lineRule="auto"/>
        <w:ind w:right="466"/>
      </w:pPr>
      <w:r>
        <w:t>If</w:t>
      </w:r>
      <w:r>
        <w:rPr>
          <w:spacing w:val="-2"/>
        </w:rPr>
        <w:t xml:space="preserve"> </w:t>
      </w:r>
      <w:r>
        <w:t>any</w:t>
      </w:r>
      <w:r>
        <w:rPr>
          <w:spacing w:val="-5"/>
        </w:rPr>
        <w:t xml:space="preserve"> </w:t>
      </w:r>
      <w:r>
        <w:t>number</w:t>
      </w:r>
      <w:r>
        <w:rPr>
          <w:spacing w:val="-3"/>
        </w:rPr>
        <w:t xml:space="preserve"> </w:t>
      </w:r>
      <w:r>
        <w:t>of</w:t>
      </w:r>
      <w:r>
        <w:rPr>
          <w:spacing w:val="-3"/>
        </w:rPr>
        <w:t xml:space="preserve"> </w:t>
      </w:r>
      <w:r>
        <w:t>forces</w:t>
      </w:r>
      <w:r>
        <w:rPr>
          <w:spacing w:val="-2"/>
        </w:rPr>
        <w:t xml:space="preserve"> </w:t>
      </w:r>
      <w:r>
        <w:t>acting</w:t>
      </w:r>
      <w:r>
        <w:rPr>
          <w:spacing w:val="-2"/>
        </w:rPr>
        <w:t xml:space="preserve"> </w:t>
      </w:r>
      <w:r>
        <w:t>at</w:t>
      </w:r>
      <w:r>
        <w:rPr>
          <w:spacing w:val="-2"/>
        </w:rPr>
        <w:t xml:space="preserve"> </w:t>
      </w:r>
      <w:r>
        <w:t>a</w:t>
      </w:r>
      <w:r>
        <w:rPr>
          <w:spacing w:val="-4"/>
        </w:rPr>
        <w:t xml:space="preserve"> </w:t>
      </w:r>
      <w:r>
        <w:t>point</w:t>
      </w:r>
      <w:r>
        <w:rPr>
          <w:spacing w:val="-3"/>
        </w:rPr>
        <w:t xml:space="preserve"> </w:t>
      </w:r>
      <w:r>
        <w:t>be</w:t>
      </w:r>
      <w:r>
        <w:rPr>
          <w:spacing w:val="-4"/>
        </w:rPr>
        <w:t xml:space="preserve"> </w:t>
      </w:r>
      <w:r>
        <w:t>represented</w:t>
      </w:r>
      <w:r>
        <w:rPr>
          <w:spacing w:val="-2"/>
        </w:rPr>
        <w:t xml:space="preserve"> </w:t>
      </w:r>
      <w:r>
        <w:t>in</w:t>
      </w:r>
      <w:r>
        <w:rPr>
          <w:spacing w:val="-2"/>
        </w:rPr>
        <w:t xml:space="preserve"> </w:t>
      </w:r>
      <w:r>
        <w:t>magnitude</w:t>
      </w:r>
      <w:r>
        <w:rPr>
          <w:spacing w:val="-4"/>
        </w:rPr>
        <w:t xml:space="preserve"> </w:t>
      </w:r>
      <w:r>
        <w:t>and</w:t>
      </w:r>
      <w:r>
        <w:rPr>
          <w:spacing w:val="-3"/>
        </w:rPr>
        <w:t xml:space="preserve"> </w:t>
      </w:r>
      <w:r>
        <w:t>direction by</w:t>
      </w:r>
      <w:r>
        <w:rPr>
          <w:spacing w:val="-2"/>
        </w:rPr>
        <w:t xml:space="preserve"> </w:t>
      </w:r>
      <w:r>
        <w:t>the sides of a closed polygon, taken in order, the forces shall be in equilibrium.</w:t>
      </w:r>
    </w:p>
    <w:p w14:paraId="2D2A375A">
      <w:pPr>
        <w:pStyle w:val="7"/>
        <w:ind w:right="556"/>
      </w:pPr>
      <w:r>
        <w:drawing>
          <wp:anchor distT="0" distB="0" distL="0" distR="0" simplePos="0" relativeHeight="251677696" behindDoc="1" locked="0" layoutInCell="1" allowOverlap="1">
            <wp:simplePos x="0" y="0"/>
            <wp:positionH relativeFrom="page">
              <wp:posOffset>2893060</wp:posOffset>
            </wp:positionH>
            <wp:positionV relativeFrom="paragraph">
              <wp:posOffset>573405</wp:posOffset>
            </wp:positionV>
            <wp:extent cx="1664335" cy="1518285"/>
            <wp:effectExtent l="0" t="0" r="0" b="0"/>
            <wp:wrapTopAndBottom/>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1664582" cy="1518189"/>
                    </a:xfrm>
                    <a:prstGeom prst="rect">
                      <a:avLst/>
                    </a:prstGeom>
                  </pic:spPr>
                </pic:pic>
              </a:graphicData>
            </a:graphic>
          </wp:anchor>
        </w:drawing>
      </w:r>
      <w:r>
        <w:rPr>
          <w:b/>
        </w:rPr>
        <w:t>EXAMPLE</w:t>
      </w:r>
      <w:r>
        <w:t xml:space="preserve">: </w:t>
      </w:r>
      <w:r>
        <w:rPr>
          <w:color w:val="221F1F"/>
        </w:rPr>
        <w:t>An electric light fixture weighing 15 N hangs from a point C, by two strings AC and</w:t>
      </w:r>
      <w:r>
        <w:rPr>
          <w:color w:val="221F1F"/>
          <w:spacing w:val="-1"/>
        </w:rPr>
        <w:t xml:space="preserve"> </w:t>
      </w:r>
      <w:r>
        <w:rPr>
          <w:color w:val="221F1F"/>
        </w:rPr>
        <w:t>BC.</w:t>
      </w:r>
      <w:r>
        <w:rPr>
          <w:color w:val="221F1F"/>
          <w:spacing w:val="-3"/>
        </w:rPr>
        <w:t xml:space="preserve"> </w:t>
      </w:r>
      <w:r>
        <w:rPr>
          <w:color w:val="221F1F"/>
        </w:rPr>
        <w:t>The</w:t>
      </w:r>
      <w:r>
        <w:rPr>
          <w:color w:val="221F1F"/>
          <w:spacing w:val="-1"/>
        </w:rPr>
        <w:t xml:space="preserve"> </w:t>
      </w:r>
      <w:r>
        <w:rPr>
          <w:color w:val="221F1F"/>
        </w:rPr>
        <w:t>string</w:t>
      </w:r>
      <w:r>
        <w:rPr>
          <w:color w:val="221F1F"/>
          <w:spacing w:val="-4"/>
        </w:rPr>
        <w:t xml:space="preserve"> </w:t>
      </w:r>
      <w:r>
        <w:rPr>
          <w:color w:val="221F1F"/>
        </w:rPr>
        <w:t>AC</w:t>
      </w:r>
      <w:r>
        <w:rPr>
          <w:color w:val="221F1F"/>
          <w:spacing w:val="-3"/>
        </w:rPr>
        <w:t xml:space="preserve"> </w:t>
      </w:r>
      <w:r>
        <w:rPr>
          <w:color w:val="221F1F"/>
        </w:rPr>
        <w:t>is</w:t>
      </w:r>
      <w:r>
        <w:rPr>
          <w:color w:val="221F1F"/>
          <w:spacing w:val="-2"/>
        </w:rPr>
        <w:t xml:space="preserve"> </w:t>
      </w:r>
      <w:r>
        <w:rPr>
          <w:color w:val="221F1F"/>
        </w:rPr>
        <w:t>inclined</w:t>
      </w:r>
      <w:r>
        <w:rPr>
          <w:color w:val="221F1F"/>
          <w:spacing w:val="-3"/>
        </w:rPr>
        <w:t xml:space="preserve"> </w:t>
      </w:r>
      <w:r>
        <w:rPr>
          <w:color w:val="221F1F"/>
        </w:rPr>
        <w:t>at</w:t>
      </w:r>
      <w:r>
        <w:rPr>
          <w:color w:val="221F1F"/>
          <w:spacing w:val="-3"/>
        </w:rPr>
        <w:t xml:space="preserve"> </w:t>
      </w:r>
      <w:r>
        <w:rPr>
          <w:color w:val="221F1F"/>
        </w:rPr>
        <w:t>60°</w:t>
      </w:r>
      <w:r>
        <w:rPr>
          <w:color w:val="221F1F"/>
          <w:spacing w:val="-2"/>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horizontal</w:t>
      </w:r>
      <w:r>
        <w:rPr>
          <w:color w:val="221F1F"/>
          <w:spacing w:val="-1"/>
        </w:rPr>
        <w:t xml:space="preserve"> </w:t>
      </w:r>
      <w:r>
        <w:rPr>
          <w:color w:val="221F1F"/>
        </w:rPr>
        <w:t>and</w:t>
      </w:r>
      <w:r>
        <w:rPr>
          <w:color w:val="221F1F"/>
          <w:spacing w:val="-3"/>
        </w:rPr>
        <w:t xml:space="preserve"> </w:t>
      </w:r>
      <w:r>
        <w:rPr>
          <w:color w:val="221F1F"/>
        </w:rPr>
        <w:t>BC</w:t>
      </w:r>
      <w:r>
        <w:rPr>
          <w:color w:val="221F1F"/>
          <w:spacing w:val="-3"/>
        </w:rPr>
        <w:t xml:space="preserve"> </w:t>
      </w:r>
      <w:r>
        <w:rPr>
          <w:color w:val="221F1F"/>
        </w:rPr>
        <w:t>at</w:t>
      </w:r>
      <w:r>
        <w:rPr>
          <w:color w:val="221F1F"/>
          <w:spacing w:val="-2"/>
        </w:rPr>
        <w:t xml:space="preserve"> </w:t>
      </w:r>
      <w:r>
        <w:rPr>
          <w:color w:val="221F1F"/>
        </w:rPr>
        <w:t>45°</w:t>
      </w:r>
      <w:r>
        <w:rPr>
          <w:color w:val="221F1F"/>
          <w:spacing w:val="-4"/>
        </w:rPr>
        <w:t xml:space="preserve"> </w:t>
      </w:r>
      <w:r>
        <w:rPr>
          <w:color w:val="221F1F"/>
        </w:rPr>
        <w:t>to</w:t>
      </w:r>
      <w:r>
        <w:rPr>
          <w:color w:val="221F1F"/>
          <w:spacing w:val="-4"/>
        </w:rPr>
        <w:t xml:space="preserve"> </w:t>
      </w:r>
      <w:r>
        <w:rPr>
          <w:color w:val="221F1F"/>
        </w:rPr>
        <w:t>the horizontal</w:t>
      </w:r>
      <w:r>
        <w:rPr>
          <w:color w:val="221F1F"/>
          <w:spacing w:val="-1"/>
        </w:rPr>
        <w:t xml:space="preserve"> </w:t>
      </w:r>
      <w:r>
        <w:rPr>
          <w:color w:val="221F1F"/>
        </w:rPr>
        <w:t>as shown in Fig.</w:t>
      </w:r>
    </w:p>
    <w:p w14:paraId="29576C39">
      <w:pPr>
        <w:pStyle w:val="7"/>
        <w:spacing w:after="0"/>
        <w:sectPr>
          <w:pgSz w:w="11910" w:h="16840"/>
          <w:pgMar w:top="1480" w:right="992" w:bottom="1200" w:left="1275" w:header="0" w:footer="1014" w:gutter="0"/>
          <w:cols w:space="720" w:num="1"/>
        </w:sectPr>
      </w:pPr>
    </w:p>
    <w:p w14:paraId="31A07C11">
      <w:pPr>
        <w:spacing w:before="19"/>
        <w:ind w:left="165" w:right="0" w:firstLine="0"/>
        <w:jc w:val="left"/>
        <w:rPr>
          <w:sz w:val="24"/>
        </w:rPr>
      </w:pPr>
      <w:r>
        <w:rPr>
          <w:b/>
          <w:sz w:val="24"/>
        </w:rPr>
        <w:t>SOLUTION</w:t>
      </w:r>
      <w:r>
        <w:rPr>
          <w:b/>
          <w:sz w:val="32"/>
        </w:rPr>
        <w:t>:</w:t>
      </w:r>
      <w:r>
        <w:rPr>
          <w:b/>
          <w:spacing w:val="-3"/>
          <w:sz w:val="32"/>
        </w:rPr>
        <w:t xml:space="preserve"> </w:t>
      </w:r>
      <w:r>
        <w:rPr>
          <w:color w:val="221F1F"/>
          <w:sz w:val="24"/>
        </w:rPr>
        <w:t>Given.</w:t>
      </w:r>
      <w:r>
        <w:rPr>
          <w:color w:val="221F1F"/>
          <w:spacing w:val="-5"/>
          <w:sz w:val="24"/>
        </w:rPr>
        <w:t xml:space="preserve"> </w:t>
      </w:r>
      <w:r>
        <w:rPr>
          <w:color w:val="221F1F"/>
          <w:sz w:val="24"/>
        </w:rPr>
        <w:t>Weight</w:t>
      </w:r>
      <w:r>
        <w:rPr>
          <w:color w:val="221F1F"/>
          <w:spacing w:val="-1"/>
          <w:sz w:val="24"/>
        </w:rPr>
        <w:t xml:space="preserve"> </w:t>
      </w:r>
      <w:r>
        <w:rPr>
          <w:color w:val="221F1F"/>
          <w:sz w:val="24"/>
        </w:rPr>
        <w:t>at</w:t>
      </w:r>
      <w:r>
        <w:rPr>
          <w:color w:val="221F1F"/>
          <w:spacing w:val="2"/>
          <w:sz w:val="24"/>
        </w:rPr>
        <w:t xml:space="preserve"> </w:t>
      </w:r>
      <w:r>
        <w:rPr>
          <w:i/>
          <w:color w:val="221F1F"/>
          <w:sz w:val="24"/>
        </w:rPr>
        <w:t>C</w:t>
      </w:r>
      <w:r>
        <w:rPr>
          <w:i/>
          <w:color w:val="221F1F"/>
          <w:spacing w:val="-5"/>
          <w:sz w:val="24"/>
        </w:rPr>
        <w:t xml:space="preserve"> </w:t>
      </w:r>
      <w:r>
        <w:rPr>
          <w:color w:val="221F1F"/>
          <w:sz w:val="24"/>
        </w:rPr>
        <w:t>=</w:t>
      </w:r>
      <w:r>
        <w:rPr>
          <w:color w:val="221F1F"/>
          <w:spacing w:val="-1"/>
          <w:sz w:val="24"/>
        </w:rPr>
        <w:t xml:space="preserve"> </w:t>
      </w:r>
      <w:r>
        <w:rPr>
          <w:color w:val="221F1F"/>
          <w:sz w:val="24"/>
        </w:rPr>
        <w:t>15</w:t>
      </w:r>
      <w:r>
        <w:rPr>
          <w:color w:val="221F1F"/>
          <w:spacing w:val="-3"/>
          <w:sz w:val="24"/>
        </w:rPr>
        <w:t xml:space="preserve"> </w:t>
      </w:r>
      <w:r>
        <w:rPr>
          <w:color w:val="221F1F"/>
          <w:spacing w:val="-10"/>
          <w:sz w:val="24"/>
        </w:rPr>
        <w:t>N</w:t>
      </w:r>
    </w:p>
    <w:p w14:paraId="0A9DABEB">
      <w:pPr>
        <w:pStyle w:val="7"/>
        <w:spacing w:before="3"/>
        <w:ind w:left="1185"/>
      </w:pPr>
      <w:r>
        <w:rPr>
          <w:i/>
          <w:color w:val="221F1F"/>
        </w:rPr>
        <w:t>TAC</w:t>
      </w:r>
      <w:r>
        <w:rPr>
          <w:i/>
          <w:color w:val="221F1F"/>
          <w:spacing w:val="-1"/>
        </w:rPr>
        <w:t xml:space="preserve"> </w:t>
      </w:r>
      <w:r>
        <w:rPr>
          <w:color w:val="221F1F"/>
        </w:rPr>
        <w:t>=</w:t>
      </w:r>
      <w:r>
        <w:rPr>
          <w:color w:val="221F1F"/>
          <w:spacing w:val="-1"/>
        </w:rPr>
        <w:t xml:space="preserve"> </w:t>
      </w:r>
      <w:r>
        <w:rPr>
          <w:color w:val="221F1F"/>
        </w:rPr>
        <w:t>Force</w:t>
      </w:r>
      <w:r>
        <w:rPr>
          <w:color w:val="221F1F"/>
          <w:spacing w:val="-2"/>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string</w:t>
      </w:r>
      <w:r>
        <w:rPr>
          <w:color w:val="221F1F"/>
          <w:spacing w:val="-4"/>
        </w:rPr>
        <w:t xml:space="preserve"> </w:t>
      </w:r>
      <w:r>
        <w:rPr>
          <w:i/>
          <w:color w:val="221F1F"/>
        </w:rPr>
        <w:t>AC</w:t>
      </w:r>
      <w:r>
        <w:rPr>
          <w:color w:val="221F1F"/>
        </w:rPr>
        <w:t>,</w:t>
      </w:r>
      <w:r>
        <w:rPr>
          <w:color w:val="221F1F"/>
          <w:spacing w:val="-1"/>
        </w:rPr>
        <w:t xml:space="preserve"> </w:t>
      </w:r>
      <w:r>
        <w:rPr>
          <w:color w:val="221F1F"/>
          <w:spacing w:val="-5"/>
        </w:rPr>
        <w:t>and</w:t>
      </w:r>
    </w:p>
    <w:p w14:paraId="606C8159">
      <w:pPr>
        <w:spacing w:before="0"/>
        <w:ind w:left="1185" w:right="0" w:firstLine="0"/>
        <w:jc w:val="left"/>
        <w:rPr>
          <w:sz w:val="24"/>
        </w:rPr>
      </w:pPr>
      <w:r>
        <w:rPr>
          <w:i/>
          <w:color w:val="221F1F"/>
          <w:sz w:val="24"/>
        </w:rPr>
        <w:t>TBC</w:t>
      </w:r>
      <w:r>
        <w:rPr>
          <w:i/>
          <w:color w:val="221F1F"/>
          <w:spacing w:val="-2"/>
          <w:sz w:val="24"/>
        </w:rPr>
        <w:t xml:space="preserve"> </w:t>
      </w:r>
      <w:r>
        <w:rPr>
          <w:color w:val="221F1F"/>
          <w:sz w:val="24"/>
        </w:rPr>
        <w:t>= Force</w:t>
      </w:r>
      <w:r>
        <w:rPr>
          <w:color w:val="221F1F"/>
          <w:spacing w:val="-2"/>
          <w:sz w:val="24"/>
        </w:rPr>
        <w:t xml:space="preserve"> </w:t>
      </w:r>
      <w:r>
        <w:rPr>
          <w:color w:val="221F1F"/>
          <w:sz w:val="24"/>
        </w:rPr>
        <w:t>in</w:t>
      </w:r>
      <w:r>
        <w:rPr>
          <w:color w:val="221F1F"/>
          <w:spacing w:val="-2"/>
          <w:sz w:val="24"/>
        </w:rPr>
        <w:t xml:space="preserve"> </w:t>
      </w:r>
      <w:r>
        <w:rPr>
          <w:color w:val="221F1F"/>
          <w:sz w:val="24"/>
        </w:rPr>
        <w:t>the</w:t>
      </w:r>
      <w:r>
        <w:rPr>
          <w:color w:val="221F1F"/>
          <w:spacing w:val="-3"/>
          <w:sz w:val="24"/>
        </w:rPr>
        <w:t xml:space="preserve"> </w:t>
      </w:r>
      <w:r>
        <w:rPr>
          <w:color w:val="221F1F"/>
          <w:sz w:val="24"/>
        </w:rPr>
        <w:t>string</w:t>
      </w:r>
      <w:r>
        <w:rPr>
          <w:color w:val="221F1F"/>
          <w:spacing w:val="-1"/>
          <w:sz w:val="24"/>
        </w:rPr>
        <w:t xml:space="preserve"> </w:t>
      </w:r>
      <w:r>
        <w:rPr>
          <w:i/>
          <w:color w:val="221F1F"/>
          <w:spacing w:val="-5"/>
          <w:sz w:val="24"/>
        </w:rPr>
        <w:t>BC</w:t>
      </w:r>
      <w:r>
        <w:rPr>
          <w:color w:val="221F1F"/>
          <w:spacing w:val="-5"/>
          <w:sz w:val="24"/>
        </w:rPr>
        <w:t>.</w:t>
      </w:r>
    </w:p>
    <w:p w14:paraId="32AD13A6">
      <w:pPr>
        <w:pStyle w:val="7"/>
      </w:pPr>
      <w:r>
        <w:rPr>
          <w:color w:val="221F1F"/>
        </w:rPr>
        <w:t>First</w:t>
      </w:r>
      <w:r>
        <w:rPr>
          <w:color w:val="221F1F"/>
          <w:spacing w:val="-1"/>
        </w:rPr>
        <w:t xml:space="preserve"> </w:t>
      </w:r>
      <w:r>
        <w:rPr>
          <w:color w:val="221F1F"/>
        </w:rPr>
        <w:t>of</w:t>
      </w:r>
      <w:r>
        <w:rPr>
          <w:color w:val="221F1F"/>
          <w:spacing w:val="-1"/>
        </w:rPr>
        <w:t xml:space="preserve"> </w:t>
      </w:r>
      <w:r>
        <w:rPr>
          <w:color w:val="221F1F"/>
        </w:rPr>
        <w:t>all,</w:t>
      </w:r>
      <w:r>
        <w:rPr>
          <w:color w:val="221F1F"/>
          <w:spacing w:val="-4"/>
        </w:rPr>
        <w:t xml:space="preserve"> </w:t>
      </w:r>
      <w:r>
        <w:rPr>
          <w:color w:val="221F1F"/>
        </w:rPr>
        <w:t>draw</w:t>
      </w:r>
      <w:r>
        <w:rPr>
          <w:color w:val="221F1F"/>
          <w:spacing w:val="-5"/>
        </w:rPr>
        <w:t xml:space="preserve"> </w:t>
      </w:r>
      <w:r>
        <w:rPr>
          <w:color w:val="221F1F"/>
        </w:rPr>
        <w:t>the</w:t>
      </w:r>
      <w:r>
        <w:rPr>
          <w:color w:val="221F1F"/>
          <w:spacing w:val="-1"/>
        </w:rPr>
        <w:t xml:space="preserve"> </w:t>
      </w:r>
      <w:r>
        <w:rPr>
          <w:color w:val="221F1F"/>
        </w:rPr>
        <w:t>space</w:t>
      </w:r>
      <w:r>
        <w:rPr>
          <w:color w:val="221F1F"/>
          <w:spacing w:val="-1"/>
        </w:rPr>
        <w:t xml:space="preserve"> </w:t>
      </w:r>
      <w:r>
        <w:rPr>
          <w:color w:val="221F1F"/>
        </w:rPr>
        <w:t>diagram</w:t>
      </w:r>
      <w:r>
        <w:rPr>
          <w:color w:val="221F1F"/>
          <w:spacing w:val="-3"/>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 xml:space="preserve">joint </w:t>
      </w:r>
      <w:r>
        <w:rPr>
          <w:i/>
          <w:color w:val="221F1F"/>
        </w:rPr>
        <w:t>C</w:t>
      </w:r>
      <w:r>
        <w:rPr>
          <w:i/>
          <w:color w:val="221F1F"/>
          <w:spacing w:val="-7"/>
        </w:rPr>
        <w:t xml:space="preserve"> </w:t>
      </w:r>
      <w:r>
        <w:rPr>
          <w:color w:val="221F1F"/>
        </w:rPr>
        <w:t>and</w:t>
      </w:r>
      <w:r>
        <w:rPr>
          <w:color w:val="221F1F"/>
          <w:spacing w:val="-3"/>
        </w:rPr>
        <w:t xml:space="preserve"> </w:t>
      </w:r>
      <w:r>
        <w:rPr>
          <w:color w:val="221F1F"/>
        </w:rPr>
        <w:t>name</w:t>
      </w:r>
      <w:r>
        <w:rPr>
          <w:color w:val="221F1F"/>
          <w:spacing w:val="-3"/>
        </w:rPr>
        <w:t xml:space="preserve"> </w:t>
      </w:r>
      <w:r>
        <w:rPr>
          <w:color w:val="221F1F"/>
        </w:rPr>
        <w:t>the</w:t>
      </w:r>
      <w:r>
        <w:rPr>
          <w:color w:val="221F1F"/>
          <w:spacing w:val="-3"/>
        </w:rPr>
        <w:t xml:space="preserve"> </w:t>
      </w:r>
      <w:r>
        <w:rPr>
          <w:color w:val="221F1F"/>
        </w:rPr>
        <w:t>forces</w:t>
      </w:r>
      <w:r>
        <w:rPr>
          <w:color w:val="221F1F"/>
          <w:spacing w:val="-2"/>
        </w:rPr>
        <w:t xml:space="preserve"> </w:t>
      </w:r>
      <w:r>
        <w:rPr>
          <w:color w:val="221F1F"/>
        </w:rPr>
        <w:t>according</w:t>
      </w:r>
      <w:r>
        <w:rPr>
          <w:color w:val="221F1F"/>
          <w:spacing w:val="-4"/>
        </w:rPr>
        <w:t xml:space="preserve"> </w:t>
      </w:r>
      <w:r>
        <w:rPr>
          <w:color w:val="221F1F"/>
        </w:rPr>
        <w:t>to</w:t>
      </w:r>
      <w:r>
        <w:rPr>
          <w:color w:val="221F1F"/>
          <w:spacing w:val="-4"/>
        </w:rPr>
        <w:t xml:space="preserve"> </w:t>
      </w:r>
      <w:r>
        <w:rPr>
          <w:color w:val="221F1F"/>
        </w:rPr>
        <w:t xml:space="preserve">Bow’s notations as shown in Fig. The force </w:t>
      </w:r>
      <w:r>
        <w:rPr>
          <w:i/>
          <w:color w:val="221F1F"/>
        </w:rPr>
        <w:t xml:space="preserve">TAC </w:t>
      </w:r>
      <w:r>
        <w:rPr>
          <w:color w:val="221F1F"/>
        </w:rPr>
        <w:t xml:space="preserve">is named as </w:t>
      </w:r>
      <w:r>
        <w:rPr>
          <w:i/>
          <w:color w:val="221F1F"/>
        </w:rPr>
        <w:t xml:space="preserve">RQ </w:t>
      </w:r>
      <w:r>
        <w:rPr>
          <w:color w:val="221F1F"/>
        </w:rPr>
        <w:t xml:space="preserve">and the force </w:t>
      </w:r>
      <w:r>
        <w:rPr>
          <w:i/>
          <w:color w:val="221F1F"/>
        </w:rPr>
        <w:t xml:space="preserve">TBC </w:t>
      </w:r>
      <w:r>
        <w:rPr>
          <w:color w:val="221F1F"/>
        </w:rPr>
        <w:t xml:space="preserve">as </w:t>
      </w:r>
      <w:r>
        <w:rPr>
          <w:i/>
          <w:color w:val="221F1F"/>
        </w:rPr>
        <w:t>PR</w:t>
      </w:r>
      <w:r>
        <w:rPr>
          <w:color w:val="221F1F"/>
        </w:rPr>
        <w:t>.</w:t>
      </w:r>
    </w:p>
    <w:p w14:paraId="6D16E910">
      <w:pPr>
        <w:pStyle w:val="7"/>
        <w:ind w:left="1738"/>
        <w:rPr>
          <w:sz w:val="20"/>
        </w:rPr>
      </w:pPr>
      <w:r>
        <w:rPr>
          <w:sz w:val="20"/>
        </w:rPr>
        <w:drawing>
          <wp:inline distT="0" distB="0" distL="0" distR="0">
            <wp:extent cx="3734435" cy="2286000"/>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3734685" cy="2286000"/>
                    </a:xfrm>
                    <a:prstGeom prst="rect">
                      <a:avLst/>
                    </a:prstGeom>
                  </pic:spPr>
                </pic:pic>
              </a:graphicData>
            </a:graphic>
          </wp:inline>
        </w:drawing>
      </w:r>
    </w:p>
    <w:p w14:paraId="1BD47FA1">
      <w:pPr>
        <w:pStyle w:val="7"/>
        <w:spacing w:before="55"/>
        <w:ind w:left="0"/>
      </w:pPr>
    </w:p>
    <w:p w14:paraId="453445CE">
      <w:pPr>
        <w:pStyle w:val="7"/>
        <w:ind w:right="466"/>
      </w:pPr>
      <w:r>
        <w:rPr>
          <w:color w:val="221F1F"/>
        </w:rPr>
        <w:t>Now</w:t>
      </w:r>
      <w:r>
        <w:rPr>
          <w:color w:val="221F1F"/>
          <w:spacing w:val="-3"/>
        </w:rPr>
        <w:t xml:space="preserve"> </w:t>
      </w:r>
      <w:r>
        <w:rPr>
          <w:color w:val="221F1F"/>
        </w:rPr>
        <w:t>draw</w:t>
      </w:r>
      <w:r>
        <w:rPr>
          <w:color w:val="221F1F"/>
          <w:spacing w:val="-5"/>
        </w:rPr>
        <w:t xml:space="preserve"> </w:t>
      </w:r>
      <w:r>
        <w:rPr>
          <w:color w:val="221F1F"/>
        </w:rPr>
        <w:t>the</w:t>
      </w:r>
      <w:r>
        <w:rPr>
          <w:color w:val="221F1F"/>
          <w:spacing w:val="-4"/>
        </w:rPr>
        <w:t xml:space="preserve"> </w:t>
      </w:r>
      <w:r>
        <w:rPr>
          <w:color w:val="221F1F"/>
        </w:rPr>
        <w:t>vector</w:t>
      </w:r>
      <w:r>
        <w:rPr>
          <w:color w:val="221F1F"/>
          <w:spacing w:val="-4"/>
        </w:rPr>
        <w:t xml:space="preserve"> </w:t>
      </w:r>
      <w:r>
        <w:rPr>
          <w:color w:val="221F1F"/>
        </w:rPr>
        <w:t>diagram</w:t>
      </w:r>
      <w:r>
        <w:rPr>
          <w:color w:val="221F1F"/>
          <w:spacing w:val="-1"/>
        </w:rPr>
        <w:t xml:space="preserve"> </w:t>
      </w:r>
      <w:r>
        <w:rPr>
          <w:color w:val="221F1F"/>
        </w:rPr>
        <w:t>for</w:t>
      </w:r>
      <w:r>
        <w:rPr>
          <w:color w:val="221F1F"/>
          <w:spacing w:val="-1"/>
        </w:rPr>
        <w:t xml:space="preserve"> </w:t>
      </w:r>
      <w:r>
        <w:rPr>
          <w:color w:val="221F1F"/>
        </w:rPr>
        <w:t>the</w:t>
      </w:r>
      <w:r>
        <w:rPr>
          <w:color w:val="221F1F"/>
          <w:spacing w:val="-4"/>
        </w:rPr>
        <w:t xml:space="preserve"> </w:t>
      </w:r>
      <w:r>
        <w:rPr>
          <w:color w:val="221F1F"/>
        </w:rPr>
        <w:t>given system</w:t>
      </w:r>
      <w:r>
        <w:rPr>
          <w:color w:val="221F1F"/>
          <w:spacing w:val="-2"/>
        </w:rPr>
        <w:t xml:space="preserve"> </w:t>
      </w:r>
      <w:r>
        <w:rPr>
          <w:color w:val="221F1F"/>
        </w:rPr>
        <w:t>of</w:t>
      </w:r>
      <w:r>
        <w:rPr>
          <w:color w:val="221F1F"/>
          <w:spacing w:val="-3"/>
        </w:rPr>
        <w:t xml:space="preserve"> </w:t>
      </w:r>
      <w:r>
        <w:rPr>
          <w:color w:val="221F1F"/>
        </w:rPr>
        <w:t>forces</w:t>
      </w:r>
      <w:r>
        <w:rPr>
          <w:color w:val="221F1F"/>
          <w:spacing w:val="-2"/>
        </w:rPr>
        <w:t xml:space="preserve"> </w:t>
      </w:r>
      <w:r>
        <w:rPr>
          <w:color w:val="221F1F"/>
        </w:rPr>
        <w:t>as</w:t>
      </w:r>
      <w:r>
        <w:rPr>
          <w:color w:val="221F1F"/>
          <w:spacing w:val="-2"/>
        </w:rPr>
        <w:t xml:space="preserve"> </w:t>
      </w:r>
      <w:r>
        <w:rPr>
          <w:color w:val="221F1F"/>
        </w:rPr>
        <w:t>shown</w:t>
      </w:r>
      <w:r>
        <w:rPr>
          <w:color w:val="221F1F"/>
          <w:spacing w:val="-1"/>
        </w:rPr>
        <w:t xml:space="preserve"> </w:t>
      </w:r>
      <w:r>
        <w:rPr>
          <w:color w:val="221F1F"/>
        </w:rPr>
        <w:t>in</w:t>
      </w:r>
      <w:r>
        <w:rPr>
          <w:color w:val="221F1F"/>
          <w:spacing w:val="-3"/>
        </w:rPr>
        <w:t xml:space="preserve"> </w:t>
      </w:r>
      <w:r>
        <w:rPr>
          <w:color w:val="221F1F"/>
        </w:rPr>
        <w:t>Fig.</w:t>
      </w:r>
      <w:r>
        <w:rPr>
          <w:color w:val="221F1F"/>
          <w:spacing w:val="-3"/>
        </w:rPr>
        <w:t xml:space="preserve"> </w:t>
      </w:r>
      <w:r>
        <w:rPr>
          <w:color w:val="221F1F"/>
        </w:rPr>
        <w:t>(</w:t>
      </w:r>
      <w:r>
        <w:rPr>
          <w:i/>
          <w:color w:val="221F1F"/>
        </w:rPr>
        <w:t>b</w:t>
      </w:r>
      <w:r>
        <w:rPr>
          <w:color w:val="221F1F"/>
        </w:rPr>
        <w:t>)</w:t>
      </w:r>
      <w:r>
        <w:rPr>
          <w:color w:val="221F1F"/>
          <w:spacing w:val="-3"/>
        </w:rPr>
        <w:t xml:space="preserve"> </w:t>
      </w:r>
      <w:r>
        <w:rPr>
          <w:color w:val="221F1F"/>
        </w:rPr>
        <w:t>and</w:t>
      </w:r>
      <w:r>
        <w:rPr>
          <w:color w:val="221F1F"/>
          <w:spacing w:val="-1"/>
        </w:rPr>
        <w:t xml:space="preserve"> </w:t>
      </w:r>
      <w:r>
        <w:rPr>
          <w:color w:val="221F1F"/>
        </w:rPr>
        <w:t>as discussed below;</w:t>
      </w:r>
    </w:p>
    <w:p w14:paraId="29061F2B">
      <w:pPr>
        <w:pStyle w:val="10"/>
        <w:numPr>
          <w:ilvl w:val="0"/>
          <w:numId w:val="15"/>
        </w:numPr>
        <w:tabs>
          <w:tab w:val="left" w:pos="1605"/>
        </w:tabs>
        <w:spacing w:before="0" w:after="0" w:line="240" w:lineRule="auto"/>
        <w:ind w:left="1605" w:right="1029" w:hanging="360"/>
        <w:jc w:val="left"/>
        <w:rPr>
          <w:b/>
          <w:sz w:val="24"/>
        </w:rPr>
      </w:pPr>
      <w:r>
        <w:rPr>
          <w:color w:val="221F1F"/>
          <w:sz w:val="24"/>
        </w:rPr>
        <w:t>Select</w:t>
      </w:r>
      <w:r>
        <w:rPr>
          <w:color w:val="221F1F"/>
          <w:spacing w:val="-1"/>
          <w:sz w:val="24"/>
        </w:rPr>
        <w:t xml:space="preserve"> </w:t>
      </w:r>
      <w:r>
        <w:rPr>
          <w:color w:val="221F1F"/>
          <w:sz w:val="24"/>
        </w:rPr>
        <w:t>some</w:t>
      </w:r>
      <w:r>
        <w:rPr>
          <w:color w:val="221F1F"/>
          <w:spacing w:val="-1"/>
          <w:sz w:val="24"/>
        </w:rPr>
        <w:t xml:space="preserve"> </w:t>
      </w:r>
      <w:r>
        <w:rPr>
          <w:color w:val="221F1F"/>
          <w:sz w:val="24"/>
        </w:rPr>
        <w:t>suitable</w:t>
      </w:r>
      <w:r>
        <w:rPr>
          <w:color w:val="221F1F"/>
          <w:spacing w:val="-3"/>
          <w:sz w:val="24"/>
        </w:rPr>
        <w:t xml:space="preserve"> </w:t>
      </w:r>
      <w:r>
        <w:rPr>
          <w:color w:val="221F1F"/>
          <w:sz w:val="24"/>
        </w:rPr>
        <w:t>point p and</w:t>
      </w:r>
      <w:r>
        <w:rPr>
          <w:color w:val="221F1F"/>
          <w:spacing w:val="-3"/>
          <w:sz w:val="24"/>
        </w:rPr>
        <w:t xml:space="preserve"> </w:t>
      </w:r>
      <w:r>
        <w:rPr>
          <w:color w:val="221F1F"/>
          <w:sz w:val="24"/>
        </w:rPr>
        <w:t>draw</w:t>
      </w:r>
      <w:r>
        <w:rPr>
          <w:color w:val="221F1F"/>
          <w:spacing w:val="-2"/>
          <w:sz w:val="24"/>
        </w:rPr>
        <w:t xml:space="preserve"> </w:t>
      </w:r>
      <w:r>
        <w:rPr>
          <w:color w:val="221F1F"/>
          <w:sz w:val="24"/>
        </w:rPr>
        <w:t>a</w:t>
      </w:r>
      <w:r>
        <w:rPr>
          <w:color w:val="221F1F"/>
          <w:spacing w:val="-4"/>
          <w:sz w:val="24"/>
        </w:rPr>
        <w:t xml:space="preserve"> </w:t>
      </w:r>
      <w:r>
        <w:rPr>
          <w:color w:val="221F1F"/>
          <w:sz w:val="24"/>
        </w:rPr>
        <w:t>vertical</w:t>
      </w:r>
      <w:r>
        <w:rPr>
          <w:color w:val="221F1F"/>
          <w:spacing w:val="-4"/>
          <w:sz w:val="24"/>
        </w:rPr>
        <w:t xml:space="preserve"> </w:t>
      </w:r>
      <w:r>
        <w:rPr>
          <w:color w:val="221F1F"/>
          <w:sz w:val="24"/>
        </w:rPr>
        <w:t>line</w:t>
      </w:r>
      <w:r>
        <w:rPr>
          <w:color w:val="221F1F"/>
          <w:spacing w:val="-1"/>
          <w:sz w:val="24"/>
        </w:rPr>
        <w:t xml:space="preserve"> </w:t>
      </w:r>
      <w:r>
        <w:rPr>
          <w:color w:val="221F1F"/>
          <w:sz w:val="24"/>
        </w:rPr>
        <w:t>pq</w:t>
      </w:r>
      <w:r>
        <w:rPr>
          <w:color w:val="221F1F"/>
          <w:spacing w:val="-2"/>
          <w:sz w:val="24"/>
        </w:rPr>
        <w:t xml:space="preserve"> </w:t>
      </w:r>
      <w:r>
        <w:rPr>
          <w:color w:val="221F1F"/>
          <w:sz w:val="24"/>
        </w:rPr>
        <w:t>equal</w:t>
      </w:r>
      <w:r>
        <w:rPr>
          <w:color w:val="221F1F"/>
          <w:spacing w:val="-4"/>
          <w:sz w:val="24"/>
        </w:rPr>
        <w:t xml:space="preserve"> </w:t>
      </w:r>
      <w:r>
        <w:rPr>
          <w:color w:val="221F1F"/>
          <w:sz w:val="24"/>
        </w:rPr>
        <w:t>to</w:t>
      </w:r>
      <w:r>
        <w:rPr>
          <w:color w:val="221F1F"/>
          <w:spacing w:val="-4"/>
          <w:sz w:val="24"/>
        </w:rPr>
        <w:t xml:space="preserve"> </w:t>
      </w:r>
      <w:r>
        <w:rPr>
          <w:color w:val="221F1F"/>
          <w:sz w:val="24"/>
        </w:rPr>
        <w:t>15</w:t>
      </w:r>
      <w:r>
        <w:rPr>
          <w:color w:val="221F1F"/>
          <w:spacing w:val="-3"/>
          <w:sz w:val="24"/>
        </w:rPr>
        <w:t xml:space="preserve"> </w:t>
      </w:r>
      <w:r>
        <w:rPr>
          <w:color w:val="221F1F"/>
          <w:sz w:val="24"/>
        </w:rPr>
        <w:t>N</w:t>
      </w:r>
      <w:r>
        <w:rPr>
          <w:color w:val="221F1F"/>
          <w:spacing w:val="-3"/>
          <w:sz w:val="24"/>
        </w:rPr>
        <w:t xml:space="preserve"> </w:t>
      </w:r>
      <w:r>
        <w:rPr>
          <w:color w:val="221F1F"/>
          <w:sz w:val="24"/>
        </w:rPr>
        <w:t>to some suitable scale representing weight (PQ) of the electric fixture</w:t>
      </w:r>
      <w:r>
        <w:rPr>
          <w:b/>
          <w:color w:val="221F1F"/>
          <w:sz w:val="24"/>
        </w:rPr>
        <w:t>.</w:t>
      </w:r>
    </w:p>
    <w:p w14:paraId="223E55C9">
      <w:pPr>
        <w:pStyle w:val="10"/>
        <w:numPr>
          <w:ilvl w:val="0"/>
          <w:numId w:val="15"/>
        </w:numPr>
        <w:tabs>
          <w:tab w:val="left" w:pos="1605"/>
          <w:tab w:val="left" w:pos="1660"/>
        </w:tabs>
        <w:spacing w:before="0" w:after="0" w:line="240" w:lineRule="auto"/>
        <w:ind w:left="1605" w:right="564" w:hanging="360"/>
        <w:jc w:val="left"/>
        <w:rPr>
          <w:sz w:val="24"/>
        </w:rPr>
      </w:pPr>
      <w:r>
        <w:rPr>
          <w:color w:val="221F1F"/>
          <w:sz w:val="24"/>
        </w:rPr>
        <w:t>Through</w:t>
      </w:r>
      <w:r>
        <w:rPr>
          <w:color w:val="221F1F"/>
          <w:spacing w:val="40"/>
          <w:sz w:val="24"/>
        </w:rPr>
        <w:t xml:space="preserve"> </w:t>
      </w:r>
      <w:r>
        <w:rPr>
          <w:color w:val="221F1F"/>
          <w:sz w:val="24"/>
        </w:rPr>
        <w:t>p</w:t>
      </w:r>
      <w:r>
        <w:rPr>
          <w:color w:val="221F1F"/>
          <w:spacing w:val="-3"/>
          <w:sz w:val="24"/>
        </w:rPr>
        <w:t xml:space="preserve"> </w:t>
      </w:r>
      <w:r>
        <w:rPr>
          <w:color w:val="221F1F"/>
          <w:sz w:val="24"/>
        </w:rPr>
        <w:t>draw</w:t>
      </w:r>
      <w:r>
        <w:rPr>
          <w:color w:val="221F1F"/>
          <w:spacing w:val="-2"/>
          <w:sz w:val="24"/>
        </w:rPr>
        <w:t xml:space="preserve"> </w:t>
      </w:r>
      <w:r>
        <w:rPr>
          <w:color w:val="221F1F"/>
          <w:sz w:val="24"/>
        </w:rPr>
        <w:t>a</w:t>
      </w:r>
      <w:r>
        <w:rPr>
          <w:color w:val="221F1F"/>
          <w:spacing w:val="-4"/>
          <w:sz w:val="24"/>
        </w:rPr>
        <w:t xml:space="preserve"> </w:t>
      </w:r>
      <w:r>
        <w:rPr>
          <w:color w:val="221F1F"/>
          <w:sz w:val="24"/>
        </w:rPr>
        <w:t>line</w:t>
      </w:r>
      <w:r>
        <w:rPr>
          <w:color w:val="221F1F"/>
          <w:spacing w:val="-2"/>
          <w:sz w:val="24"/>
        </w:rPr>
        <w:t xml:space="preserve"> </w:t>
      </w:r>
      <w:r>
        <w:rPr>
          <w:color w:val="221F1F"/>
          <w:sz w:val="24"/>
        </w:rPr>
        <w:t>pr</w:t>
      </w:r>
      <w:r>
        <w:rPr>
          <w:color w:val="221F1F"/>
          <w:spacing w:val="-3"/>
          <w:sz w:val="24"/>
        </w:rPr>
        <w:t xml:space="preserve"> </w:t>
      </w:r>
      <w:r>
        <w:rPr>
          <w:color w:val="221F1F"/>
          <w:sz w:val="24"/>
        </w:rPr>
        <w:t>parallel</w:t>
      </w:r>
      <w:r>
        <w:rPr>
          <w:color w:val="221F1F"/>
          <w:spacing w:val="-1"/>
          <w:sz w:val="24"/>
        </w:rPr>
        <w:t xml:space="preserve"> </w:t>
      </w:r>
      <w:r>
        <w:rPr>
          <w:color w:val="221F1F"/>
          <w:sz w:val="24"/>
        </w:rPr>
        <w:t>to PR</w:t>
      </w:r>
      <w:r>
        <w:rPr>
          <w:color w:val="221F1F"/>
          <w:spacing w:val="-4"/>
          <w:sz w:val="24"/>
        </w:rPr>
        <w:t xml:space="preserve"> </w:t>
      </w:r>
      <w:r>
        <w:rPr>
          <w:color w:val="221F1F"/>
          <w:sz w:val="24"/>
        </w:rPr>
        <w:t>and</w:t>
      </w:r>
      <w:r>
        <w:rPr>
          <w:color w:val="221F1F"/>
          <w:spacing w:val="-1"/>
          <w:sz w:val="24"/>
        </w:rPr>
        <w:t xml:space="preserve"> </w:t>
      </w:r>
      <w:r>
        <w:rPr>
          <w:color w:val="221F1F"/>
          <w:sz w:val="24"/>
        </w:rPr>
        <w:t>through q,</w:t>
      </w:r>
      <w:r>
        <w:rPr>
          <w:color w:val="221F1F"/>
          <w:spacing w:val="-4"/>
          <w:sz w:val="24"/>
        </w:rPr>
        <w:t xml:space="preserve"> </w:t>
      </w:r>
      <w:r>
        <w:rPr>
          <w:color w:val="221F1F"/>
          <w:sz w:val="24"/>
        </w:rPr>
        <w:t>draw</w:t>
      </w:r>
      <w:r>
        <w:rPr>
          <w:color w:val="221F1F"/>
          <w:spacing w:val="-2"/>
          <w:sz w:val="24"/>
        </w:rPr>
        <w:t xml:space="preserve"> </w:t>
      </w:r>
      <w:r>
        <w:rPr>
          <w:color w:val="221F1F"/>
          <w:sz w:val="24"/>
        </w:rPr>
        <w:t>a</w:t>
      </w:r>
      <w:r>
        <w:rPr>
          <w:color w:val="221F1F"/>
          <w:spacing w:val="-4"/>
          <w:sz w:val="24"/>
        </w:rPr>
        <w:t xml:space="preserve"> </w:t>
      </w:r>
      <w:r>
        <w:rPr>
          <w:color w:val="221F1F"/>
          <w:sz w:val="24"/>
        </w:rPr>
        <w:t>line qr</w:t>
      </w:r>
      <w:r>
        <w:rPr>
          <w:color w:val="221F1F"/>
          <w:spacing w:val="-1"/>
          <w:sz w:val="24"/>
        </w:rPr>
        <w:t xml:space="preserve"> </w:t>
      </w:r>
      <w:r>
        <w:rPr>
          <w:color w:val="221F1F"/>
          <w:sz w:val="24"/>
        </w:rPr>
        <w:t>parallel to QR. Let these two lines meet at r and close the</w:t>
      </w:r>
      <w:r>
        <w:rPr>
          <w:color w:val="221F1F"/>
          <w:spacing w:val="-2"/>
          <w:sz w:val="24"/>
        </w:rPr>
        <w:t xml:space="preserve"> </w:t>
      </w:r>
      <w:r>
        <w:rPr>
          <w:color w:val="221F1F"/>
          <w:sz w:val="24"/>
        </w:rPr>
        <w:t>triangle pqr, which means that joint C is in equilibrium.</w:t>
      </w:r>
    </w:p>
    <w:p w14:paraId="2469A1F7">
      <w:pPr>
        <w:pStyle w:val="10"/>
        <w:numPr>
          <w:ilvl w:val="0"/>
          <w:numId w:val="15"/>
        </w:numPr>
        <w:tabs>
          <w:tab w:val="left" w:pos="1605"/>
          <w:tab w:val="left" w:pos="1660"/>
        </w:tabs>
        <w:spacing w:before="0" w:after="0" w:line="240" w:lineRule="auto"/>
        <w:ind w:left="1605" w:right="638" w:hanging="360"/>
        <w:jc w:val="left"/>
        <w:rPr>
          <w:sz w:val="24"/>
        </w:rPr>
      </w:pPr>
      <w:r>
        <w:rPr>
          <w:color w:val="221F1F"/>
          <w:sz w:val="24"/>
        </w:rPr>
        <w:t>By</w:t>
      </w:r>
      <w:r>
        <w:rPr>
          <w:color w:val="221F1F"/>
          <w:spacing w:val="40"/>
          <w:sz w:val="24"/>
        </w:rPr>
        <w:t xml:space="preserve"> </w:t>
      </w:r>
      <w:r>
        <w:rPr>
          <w:color w:val="221F1F"/>
          <w:sz w:val="24"/>
        </w:rPr>
        <w:t>measurement,</w:t>
      </w:r>
      <w:r>
        <w:rPr>
          <w:color w:val="221F1F"/>
          <w:spacing w:val="-2"/>
          <w:sz w:val="24"/>
        </w:rPr>
        <w:t xml:space="preserve"> </w:t>
      </w:r>
      <w:r>
        <w:rPr>
          <w:color w:val="221F1F"/>
          <w:sz w:val="24"/>
        </w:rPr>
        <w:t>we</w:t>
      </w:r>
      <w:r>
        <w:rPr>
          <w:color w:val="221F1F"/>
          <w:spacing w:val="-3"/>
          <w:sz w:val="24"/>
        </w:rPr>
        <w:t xml:space="preserve"> </w:t>
      </w:r>
      <w:r>
        <w:rPr>
          <w:color w:val="221F1F"/>
          <w:sz w:val="24"/>
        </w:rPr>
        <w:t>find</w:t>
      </w:r>
      <w:r>
        <w:rPr>
          <w:color w:val="221F1F"/>
          <w:spacing w:val="-1"/>
          <w:sz w:val="24"/>
        </w:rPr>
        <w:t xml:space="preserve"> </w:t>
      </w:r>
      <w:r>
        <w:rPr>
          <w:color w:val="221F1F"/>
          <w:sz w:val="24"/>
        </w:rPr>
        <w:t>that</w:t>
      </w:r>
      <w:r>
        <w:rPr>
          <w:color w:val="221F1F"/>
          <w:spacing w:val="-3"/>
          <w:sz w:val="24"/>
        </w:rPr>
        <w:t xml:space="preserve"> </w:t>
      </w:r>
      <w:r>
        <w:rPr>
          <w:color w:val="221F1F"/>
          <w:sz w:val="24"/>
        </w:rPr>
        <w:t>the</w:t>
      </w:r>
      <w:r>
        <w:rPr>
          <w:color w:val="221F1F"/>
          <w:spacing w:val="-3"/>
          <w:sz w:val="24"/>
        </w:rPr>
        <w:t xml:space="preserve"> </w:t>
      </w:r>
      <w:r>
        <w:rPr>
          <w:color w:val="221F1F"/>
          <w:sz w:val="24"/>
        </w:rPr>
        <w:t>forces</w:t>
      </w:r>
      <w:r>
        <w:rPr>
          <w:color w:val="221F1F"/>
          <w:spacing w:val="-4"/>
          <w:sz w:val="24"/>
        </w:rPr>
        <w:t xml:space="preserve"> </w:t>
      </w:r>
      <w:r>
        <w:rPr>
          <w:color w:val="221F1F"/>
          <w:sz w:val="24"/>
        </w:rPr>
        <w:t>in</w:t>
      </w:r>
      <w:r>
        <w:rPr>
          <w:color w:val="221F1F"/>
          <w:spacing w:val="-1"/>
          <w:sz w:val="24"/>
        </w:rPr>
        <w:t xml:space="preserve"> </w:t>
      </w:r>
      <w:r>
        <w:rPr>
          <w:color w:val="221F1F"/>
          <w:sz w:val="24"/>
        </w:rPr>
        <w:t>strings AC</w:t>
      </w:r>
      <w:r>
        <w:rPr>
          <w:color w:val="221F1F"/>
          <w:spacing w:val="-1"/>
          <w:sz w:val="24"/>
        </w:rPr>
        <w:t xml:space="preserve"> </w:t>
      </w:r>
      <w:r>
        <w:rPr>
          <w:color w:val="221F1F"/>
          <w:sz w:val="24"/>
        </w:rPr>
        <w:t>(TAC)</w:t>
      </w:r>
      <w:r>
        <w:rPr>
          <w:color w:val="221F1F"/>
          <w:spacing w:val="-3"/>
          <w:sz w:val="24"/>
        </w:rPr>
        <w:t xml:space="preserve"> </w:t>
      </w:r>
      <w:r>
        <w:rPr>
          <w:color w:val="221F1F"/>
          <w:sz w:val="24"/>
        </w:rPr>
        <w:t>and</w:t>
      </w:r>
      <w:r>
        <w:rPr>
          <w:color w:val="221F1F"/>
          <w:spacing w:val="-2"/>
          <w:sz w:val="24"/>
        </w:rPr>
        <w:t xml:space="preserve"> </w:t>
      </w:r>
      <w:r>
        <w:rPr>
          <w:color w:val="221F1F"/>
          <w:sz w:val="24"/>
        </w:rPr>
        <w:t>BC</w:t>
      </w:r>
      <w:r>
        <w:rPr>
          <w:color w:val="221F1F"/>
          <w:spacing w:val="-2"/>
          <w:sz w:val="24"/>
        </w:rPr>
        <w:t xml:space="preserve"> </w:t>
      </w:r>
      <w:r>
        <w:rPr>
          <w:color w:val="221F1F"/>
          <w:sz w:val="24"/>
        </w:rPr>
        <w:t>(TPC)</w:t>
      </w:r>
      <w:r>
        <w:rPr>
          <w:color w:val="221F1F"/>
          <w:spacing w:val="-3"/>
          <w:sz w:val="24"/>
        </w:rPr>
        <w:t xml:space="preserve"> </w:t>
      </w:r>
      <w:r>
        <w:rPr>
          <w:color w:val="221F1F"/>
          <w:sz w:val="24"/>
        </w:rPr>
        <w:t>is equal to 1.0 N and 7.8 N respectively.</w:t>
      </w:r>
    </w:p>
    <w:p w14:paraId="3C540558">
      <w:pPr>
        <w:pStyle w:val="7"/>
        <w:spacing w:before="291"/>
        <w:ind w:right="714"/>
        <w:jc w:val="both"/>
      </w:pPr>
      <w:r>
        <w:rPr>
          <w:b/>
        </w:rPr>
        <w:t>CONDITIONS</w:t>
      </w:r>
      <w:r>
        <w:rPr>
          <w:b/>
          <w:spacing w:val="-5"/>
        </w:rPr>
        <w:t xml:space="preserve"> </w:t>
      </w:r>
      <w:r>
        <w:rPr>
          <w:b/>
        </w:rPr>
        <w:t>OF</w:t>
      </w:r>
      <w:r>
        <w:rPr>
          <w:b/>
          <w:spacing w:val="-3"/>
        </w:rPr>
        <w:t xml:space="preserve"> </w:t>
      </w:r>
      <w:r>
        <w:rPr>
          <w:b/>
        </w:rPr>
        <w:t xml:space="preserve">EQUILIBRIUM: </w:t>
      </w:r>
      <w:r>
        <w:rPr>
          <w:color w:val="221F1F"/>
        </w:rPr>
        <w:t>If</w:t>
      </w:r>
      <w:r>
        <w:rPr>
          <w:color w:val="221F1F"/>
          <w:spacing w:val="-2"/>
        </w:rPr>
        <w:t xml:space="preserve"> </w:t>
      </w:r>
      <w:r>
        <w:rPr>
          <w:color w:val="221F1F"/>
        </w:rPr>
        <w:t>the</w:t>
      </w:r>
      <w:r>
        <w:rPr>
          <w:color w:val="221F1F"/>
          <w:spacing w:val="-4"/>
        </w:rPr>
        <w:t xml:space="preserve"> </w:t>
      </w:r>
      <w:r>
        <w:rPr>
          <w:color w:val="221F1F"/>
        </w:rPr>
        <w:t>body</w:t>
      </w:r>
      <w:r>
        <w:rPr>
          <w:color w:val="221F1F"/>
          <w:spacing w:val="-3"/>
        </w:rPr>
        <w:t xml:space="preserve"> </w:t>
      </w:r>
      <w:r>
        <w:rPr>
          <w:color w:val="221F1F"/>
        </w:rPr>
        <w:t>is</w:t>
      </w:r>
      <w:r>
        <w:rPr>
          <w:color w:val="221F1F"/>
          <w:spacing w:val="-3"/>
        </w:rPr>
        <w:t xml:space="preserve"> </w:t>
      </w:r>
      <w:r>
        <w:rPr>
          <w:color w:val="221F1F"/>
        </w:rPr>
        <w:t>completely</w:t>
      </w:r>
      <w:r>
        <w:rPr>
          <w:color w:val="221F1F"/>
          <w:spacing w:val="-4"/>
        </w:rPr>
        <w:t xml:space="preserve"> </w:t>
      </w:r>
      <w:r>
        <w:rPr>
          <w:color w:val="221F1F"/>
        </w:rPr>
        <w:t>at</w:t>
      </w:r>
      <w:r>
        <w:rPr>
          <w:color w:val="221F1F"/>
          <w:spacing w:val="-4"/>
        </w:rPr>
        <w:t xml:space="preserve"> </w:t>
      </w:r>
      <w:r>
        <w:rPr>
          <w:color w:val="221F1F"/>
        </w:rPr>
        <w:t>rest,</w:t>
      </w:r>
      <w:r>
        <w:rPr>
          <w:color w:val="221F1F"/>
          <w:spacing w:val="-3"/>
        </w:rPr>
        <w:t xml:space="preserve"> </w:t>
      </w:r>
      <w:r>
        <w:rPr>
          <w:color w:val="221F1F"/>
        </w:rPr>
        <w:t>it</w:t>
      </w:r>
      <w:r>
        <w:rPr>
          <w:color w:val="221F1F"/>
          <w:spacing w:val="-2"/>
        </w:rPr>
        <w:t xml:space="preserve"> </w:t>
      </w:r>
      <w:r>
        <w:rPr>
          <w:color w:val="221F1F"/>
        </w:rPr>
        <w:t>necessarily</w:t>
      </w:r>
      <w:r>
        <w:rPr>
          <w:color w:val="221F1F"/>
          <w:spacing w:val="-3"/>
        </w:rPr>
        <w:t xml:space="preserve"> </w:t>
      </w:r>
      <w:r>
        <w:rPr>
          <w:color w:val="221F1F"/>
        </w:rPr>
        <w:t>means</w:t>
      </w:r>
      <w:r>
        <w:rPr>
          <w:color w:val="221F1F"/>
          <w:spacing w:val="-5"/>
        </w:rPr>
        <w:t xml:space="preserve"> </w:t>
      </w:r>
      <w:r>
        <w:rPr>
          <w:color w:val="221F1F"/>
        </w:rPr>
        <w:t>that there is</w:t>
      </w:r>
      <w:r>
        <w:rPr>
          <w:color w:val="221F1F"/>
          <w:spacing w:val="-3"/>
        </w:rPr>
        <w:t xml:space="preserve"> </w:t>
      </w:r>
      <w:r>
        <w:rPr>
          <w:color w:val="221F1F"/>
        </w:rPr>
        <w:t>neither</w:t>
      </w:r>
      <w:r>
        <w:rPr>
          <w:color w:val="221F1F"/>
          <w:spacing w:val="-2"/>
        </w:rPr>
        <w:t xml:space="preserve"> </w:t>
      </w:r>
      <w:r>
        <w:rPr>
          <w:color w:val="221F1F"/>
        </w:rPr>
        <w:t>a</w:t>
      </w:r>
      <w:r>
        <w:rPr>
          <w:color w:val="221F1F"/>
          <w:spacing w:val="-1"/>
        </w:rPr>
        <w:t xml:space="preserve"> </w:t>
      </w:r>
      <w:r>
        <w:rPr>
          <w:color w:val="221F1F"/>
        </w:rPr>
        <w:t>resultant</w:t>
      </w:r>
      <w:r>
        <w:rPr>
          <w:color w:val="221F1F"/>
          <w:spacing w:val="-2"/>
        </w:rPr>
        <w:t xml:space="preserve"> </w:t>
      </w:r>
      <w:r>
        <w:rPr>
          <w:color w:val="221F1F"/>
        </w:rPr>
        <w:t>force nor</w:t>
      </w:r>
      <w:r>
        <w:rPr>
          <w:color w:val="221F1F"/>
          <w:spacing w:val="-3"/>
        </w:rPr>
        <w:t xml:space="preserve"> </w:t>
      </w:r>
      <w:r>
        <w:rPr>
          <w:color w:val="221F1F"/>
        </w:rPr>
        <w:t>a</w:t>
      </w:r>
      <w:r>
        <w:rPr>
          <w:color w:val="221F1F"/>
          <w:spacing w:val="-1"/>
        </w:rPr>
        <w:t xml:space="preserve"> </w:t>
      </w:r>
      <w:r>
        <w:rPr>
          <w:color w:val="221F1F"/>
        </w:rPr>
        <w:t>couple</w:t>
      </w:r>
      <w:r>
        <w:rPr>
          <w:color w:val="221F1F"/>
          <w:spacing w:val="-3"/>
        </w:rPr>
        <w:t xml:space="preserve"> </w:t>
      </w:r>
      <w:r>
        <w:rPr>
          <w:color w:val="221F1F"/>
        </w:rPr>
        <w:t>acting</w:t>
      </w:r>
      <w:r>
        <w:rPr>
          <w:color w:val="221F1F"/>
          <w:spacing w:val="-1"/>
        </w:rPr>
        <w:t xml:space="preserve"> </w:t>
      </w:r>
      <w:r>
        <w:rPr>
          <w:color w:val="221F1F"/>
        </w:rPr>
        <w:t>on</w:t>
      </w:r>
      <w:r>
        <w:rPr>
          <w:color w:val="221F1F"/>
          <w:spacing w:val="-2"/>
        </w:rPr>
        <w:t xml:space="preserve"> </w:t>
      </w:r>
      <w:r>
        <w:rPr>
          <w:color w:val="221F1F"/>
        </w:rPr>
        <w:t>it.</w:t>
      </w:r>
      <w:r>
        <w:rPr>
          <w:color w:val="221F1F"/>
          <w:spacing w:val="-4"/>
        </w:rPr>
        <w:t xml:space="preserve"> </w:t>
      </w:r>
      <w:r>
        <w:rPr>
          <w:color w:val="221F1F"/>
        </w:rPr>
        <w:t>A little</w:t>
      </w:r>
      <w:r>
        <w:rPr>
          <w:color w:val="221F1F"/>
          <w:spacing w:val="-3"/>
        </w:rPr>
        <w:t xml:space="preserve"> </w:t>
      </w:r>
      <w:r>
        <w:rPr>
          <w:color w:val="221F1F"/>
        </w:rPr>
        <w:t>consideration</w:t>
      </w:r>
      <w:r>
        <w:rPr>
          <w:color w:val="221F1F"/>
          <w:spacing w:val="-2"/>
        </w:rPr>
        <w:t xml:space="preserve"> </w:t>
      </w:r>
      <w:r>
        <w:rPr>
          <w:color w:val="221F1F"/>
        </w:rPr>
        <w:t>will</w:t>
      </w:r>
      <w:r>
        <w:rPr>
          <w:color w:val="221F1F"/>
          <w:spacing w:val="-1"/>
        </w:rPr>
        <w:t xml:space="preserve"> </w:t>
      </w:r>
      <w:r>
        <w:rPr>
          <w:color w:val="221F1F"/>
        </w:rPr>
        <w:t>show, that in this case the following conditions are already satisfied:</w:t>
      </w:r>
    </w:p>
    <w:p w14:paraId="6DFB897A">
      <w:pPr>
        <w:pStyle w:val="7"/>
        <w:spacing w:before="3"/>
        <w:ind w:left="0"/>
      </w:pPr>
    </w:p>
    <w:p w14:paraId="06A14DF4">
      <w:pPr>
        <w:pStyle w:val="4"/>
        <w:ind w:left="1364" w:right="1291"/>
        <w:jc w:val="center"/>
      </w:pPr>
      <w:r>
        <w:rPr>
          <w:color w:val="221F1F"/>
        </w:rPr>
        <w:t>∑</w:t>
      </w:r>
      <w:r>
        <w:rPr>
          <w:color w:val="221F1F"/>
          <w:spacing w:val="-1"/>
        </w:rPr>
        <w:t xml:space="preserve"> </w:t>
      </w:r>
      <w:r>
        <w:rPr>
          <w:color w:val="221F1F"/>
        </w:rPr>
        <w:t>H =</w:t>
      </w:r>
      <w:r>
        <w:rPr>
          <w:color w:val="221F1F"/>
          <w:spacing w:val="-2"/>
        </w:rPr>
        <w:t xml:space="preserve"> </w:t>
      </w:r>
      <w:r>
        <w:rPr>
          <w:color w:val="221F1F"/>
        </w:rPr>
        <w:t>0</w:t>
      </w:r>
      <w:r>
        <w:rPr>
          <w:color w:val="221F1F"/>
          <w:spacing w:val="-1"/>
        </w:rPr>
        <w:t xml:space="preserve"> </w:t>
      </w:r>
      <w:r>
        <w:rPr>
          <w:color w:val="221F1F"/>
        </w:rPr>
        <w:t>∑ V</w:t>
      </w:r>
      <w:r>
        <w:rPr>
          <w:color w:val="221F1F"/>
          <w:spacing w:val="1"/>
        </w:rPr>
        <w:t xml:space="preserve"> </w:t>
      </w:r>
      <w:r>
        <w:rPr>
          <w:color w:val="221F1F"/>
        </w:rPr>
        <w:t>=</w:t>
      </w:r>
      <w:r>
        <w:rPr>
          <w:color w:val="221F1F"/>
          <w:spacing w:val="-2"/>
        </w:rPr>
        <w:t xml:space="preserve"> </w:t>
      </w:r>
      <w:r>
        <w:rPr>
          <w:color w:val="221F1F"/>
        </w:rPr>
        <w:t>0</w:t>
      </w:r>
      <w:r>
        <w:rPr>
          <w:color w:val="221F1F"/>
          <w:spacing w:val="-1"/>
        </w:rPr>
        <w:t xml:space="preserve"> </w:t>
      </w:r>
      <w:r>
        <w:rPr>
          <w:color w:val="221F1F"/>
        </w:rPr>
        <w:t>and</w:t>
      </w:r>
      <w:r>
        <w:rPr>
          <w:color w:val="221F1F"/>
          <w:spacing w:val="2"/>
        </w:rPr>
        <w:t xml:space="preserve"> </w:t>
      </w:r>
      <w:r>
        <w:rPr>
          <w:color w:val="221F1F"/>
        </w:rPr>
        <w:t>∑ M</w:t>
      </w:r>
      <w:r>
        <w:rPr>
          <w:color w:val="221F1F"/>
          <w:spacing w:val="-1"/>
        </w:rPr>
        <w:t xml:space="preserve"> </w:t>
      </w:r>
      <w:r>
        <w:rPr>
          <w:color w:val="221F1F"/>
        </w:rPr>
        <w:t>=</w:t>
      </w:r>
      <w:r>
        <w:rPr>
          <w:color w:val="221F1F"/>
          <w:spacing w:val="-2"/>
        </w:rPr>
        <w:t xml:space="preserve"> </w:t>
      </w:r>
      <w:r>
        <w:rPr>
          <w:color w:val="221F1F"/>
          <w:spacing w:val="-10"/>
        </w:rPr>
        <w:t>0</w:t>
      </w:r>
    </w:p>
    <w:p w14:paraId="32D69A1D">
      <w:pPr>
        <w:pStyle w:val="7"/>
        <w:spacing w:before="292"/>
        <w:jc w:val="both"/>
      </w:pPr>
      <w:r>
        <w:rPr>
          <w:color w:val="221F1F"/>
        </w:rPr>
        <w:t>The</w:t>
      </w:r>
      <w:r>
        <w:rPr>
          <w:color w:val="221F1F"/>
          <w:spacing w:val="-5"/>
        </w:rPr>
        <w:t xml:space="preserve"> </w:t>
      </w:r>
      <w:r>
        <w:rPr>
          <w:color w:val="221F1F"/>
        </w:rPr>
        <w:t>above</w:t>
      </w:r>
      <w:r>
        <w:rPr>
          <w:color w:val="221F1F"/>
          <w:spacing w:val="-6"/>
        </w:rPr>
        <w:t xml:space="preserve"> </w:t>
      </w:r>
      <w:r>
        <w:rPr>
          <w:color w:val="221F1F"/>
        </w:rPr>
        <w:t>mentioned</w:t>
      </w:r>
      <w:r>
        <w:rPr>
          <w:color w:val="221F1F"/>
          <w:spacing w:val="-5"/>
        </w:rPr>
        <w:t xml:space="preserve"> </w:t>
      </w:r>
      <w:r>
        <w:rPr>
          <w:color w:val="221F1F"/>
        </w:rPr>
        <w:t>three</w:t>
      </w:r>
      <w:r>
        <w:rPr>
          <w:color w:val="221F1F"/>
          <w:spacing w:val="-2"/>
        </w:rPr>
        <w:t xml:space="preserve"> </w:t>
      </w:r>
      <w:r>
        <w:rPr>
          <w:color w:val="221F1F"/>
        </w:rPr>
        <w:t>equations</w:t>
      </w:r>
      <w:r>
        <w:rPr>
          <w:color w:val="221F1F"/>
          <w:spacing w:val="-4"/>
        </w:rPr>
        <w:t xml:space="preserve"> </w:t>
      </w:r>
      <w:r>
        <w:rPr>
          <w:color w:val="221F1F"/>
        </w:rPr>
        <w:t>are</w:t>
      </w:r>
      <w:r>
        <w:rPr>
          <w:color w:val="221F1F"/>
          <w:spacing w:val="-5"/>
        </w:rPr>
        <w:t xml:space="preserve"> </w:t>
      </w:r>
      <w:r>
        <w:rPr>
          <w:color w:val="221F1F"/>
        </w:rPr>
        <w:t>known</w:t>
      </w:r>
      <w:r>
        <w:rPr>
          <w:color w:val="221F1F"/>
          <w:spacing w:val="-4"/>
        </w:rPr>
        <w:t xml:space="preserve"> </w:t>
      </w:r>
      <w:r>
        <w:rPr>
          <w:color w:val="221F1F"/>
        </w:rPr>
        <w:t>as</w:t>
      </w:r>
      <w:r>
        <w:rPr>
          <w:color w:val="221F1F"/>
          <w:spacing w:val="-4"/>
        </w:rPr>
        <w:t xml:space="preserve"> </w:t>
      </w:r>
      <w:r>
        <w:rPr>
          <w:color w:val="221F1F"/>
        </w:rPr>
        <w:t>the</w:t>
      </w:r>
      <w:r>
        <w:rPr>
          <w:color w:val="221F1F"/>
          <w:spacing w:val="-3"/>
        </w:rPr>
        <w:t xml:space="preserve"> </w:t>
      </w:r>
      <w:r>
        <w:rPr>
          <w:color w:val="221F1F"/>
        </w:rPr>
        <w:t>conditions</w:t>
      </w:r>
      <w:r>
        <w:rPr>
          <w:color w:val="221F1F"/>
          <w:spacing w:val="-4"/>
        </w:rPr>
        <w:t xml:space="preserve"> </w:t>
      </w:r>
      <w:r>
        <w:rPr>
          <w:color w:val="221F1F"/>
        </w:rPr>
        <w:t>of</w:t>
      </w:r>
      <w:r>
        <w:rPr>
          <w:color w:val="221F1F"/>
          <w:spacing w:val="-2"/>
        </w:rPr>
        <w:t xml:space="preserve"> equilibrium.</w:t>
      </w:r>
    </w:p>
    <w:p w14:paraId="3D79BC35">
      <w:pPr>
        <w:pStyle w:val="7"/>
        <w:ind w:left="0"/>
      </w:pPr>
    </w:p>
    <w:p w14:paraId="58045B3A">
      <w:pPr>
        <w:spacing w:before="0"/>
        <w:ind w:left="165" w:right="0" w:firstLine="0"/>
        <w:jc w:val="both"/>
        <w:rPr>
          <w:b/>
          <w:sz w:val="24"/>
        </w:rPr>
      </w:pPr>
      <w:r>
        <w:rPr>
          <w:b/>
          <w:color w:val="221F1F"/>
          <w:sz w:val="24"/>
        </w:rPr>
        <w:t>TYPES OF</w:t>
      </w:r>
      <w:r>
        <w:rPr>
          <w:b/>
          <w:color w:val="221F1F"/>
          <w:spacing w:val="-2"/>
          <w:sz w:val="24"/>
        </w:rPr>
        <w:t xml:space="preserve"> EQUILIBRIUM:</w:t>
      </w:r>
    </w:p>
    <w:p w14:paraId="2288A6ED">
      <w:pPr>
        <w:pStyle w:val="7"/>
        <w:spacing w:before="11"/>
        <w:ind w:left="0"/>
        <w:rPr>
          <w:b/>
          <w:sz w:val="8"/>
        </w:rPr>
      </w:pPr>
      <w:r>
        <w:rPr>
          <w:b/>
          <w:sz w:val="8"/>
        </w:rPr>
        <w:drawing>
          <wp:anchor distT="0" distB="0" distL="0" distR="0" simplePos="0" relativeHeight="251677696" behindDoc="1" locked="0" layoutInCell="1" allowOverlap="1">
            <wp:simplePos x="0" y="0"/>
            <wp:positionH relativeFrom="page">
              <wp:posOffset>1473200</wp:posOffset>
            </wp:positionH>
            <wp:positionV relativeFrom="paragraph">
              <wp:posOffset>83820</wp:posOffset>
            </wp:positionV>
            <wp:extent cx="4477385" cy="1112520"/>
            <wp:effectExtent l="0" t="0" r="0" b="0"/>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4477379" cy="1112710"/>
                    </a:xfrm>
                    <a:prstGeom prst="rect">
                      <a:avLst/>
                    </a:prstGeom>
                  </pic:spPr>
                </pic:pic>
              </a:graphicData>
            </a:graphic>
          </wp:anchor>
        </w:drawing>
      </w:r>
    </w:p>
    <w:p w14:paraId="0C0BEAAD">
      <w:pPr>
        <w:pStyle w:val="7"/>
        <w:spacing w:after="0"/>
        <w:rPr>
          <w:b/>
          <w:sz w:val="8"/>
        </w:rPr>
        <w:sectPr>
          <w:pgSz w:w="11910" w:h="16840"/>
          <w:pgMar w:top="1400" w:right="992" w:bottom="1200" w:left="1275" w:header="0" w:footer="1014" w:gutter="0"/>
          <w:cols w:space="720" w:num="1"/>
        </w:sectPr>
      </w:pPr>
    </w:p>
    <w:p w14:paraId="4BCD4B28">
      <w:pPr>
        <w:pStyle w:val="10"/>
        <w:numPr>
          <w:ilvl w:val="0"/>
          <w:numId w:val="16"/>
        </w:numPr>
        <w:tabs>
          <w:tab w:val="left" w:pos="883"/>
          <w:tab w:val="left" w:pos="885"/>
        </w:tabs>
        <w:spacing w:before="41" w:after="0" w:line="240" w:lineRule="auto"/>
        <w:ind w:left="885" w:right="448" w:hanging="360"/>
        <w:jc w:val="both"/>
        <w:rPr>
          <w:sz w:val="24"/>
        </w:rPr>
      </w:pPr>
      <w:r>
        <w:rPr>
          <w:b/>
          <w:sz w:val="24"/>
        </w:rPr>
        <w:t xml:space="preserve">STABLE EQUILIBRIUM: </w:t>
      </w:r>
      <w:r>
        <w:rPr>
          <w:color w:val="221F1F"/>
          <w:sz w:val="24"/>
        </w:rPr>
        <w:t>A body is said to be in stable equilibrium, if it returns back to its</w:t>
      </w:r>
      <w:r>
        <w:rPr>
          <w:color w:val="221F1F"/>
          <w:spacing w:val="-1"/>
          <w:sz w:val="24"/>
        </w:rPr>
        <w:t xml:space="preserve"> </w:t>
      </w:r>
      <w:r>
        <w:rPr>
          <w:color w:val="221F1F"/>
          <w:sz w:val="24"/>
        </w:rPr>
        <w:t>original</w:t>
      </w:r>
      <w:r>
        <w:rPr>
          <w:color w:val="221F1F"/>
          <w:spacing w:val="-2"/>
          <w:sz w:val="24"/>
        </w:rPr>
        <w:t xml:space="preserve"> </w:t>
      </w:r>
      <w:r>
        <w:rPr>
          <w:color w:val="221F1F"/>
          <w:sz w:val="24"/>
        </w:rPr>
        <w:t>position,</w:t>
      </w:r>
      <w:r>
        <w:rPr>
          <w:color w:val="221F1F"/>
          <w:spacing w:val="-3"/>
          <w:sz w:val="24"/>
        </w:rPr>
        <w:t xml:space="preserve"> </w:t>
      </w:r>
      <w:r>
        <w:rPr>
          <w:color w:val="221F1F"/>
          <w:sz w:val="24"/>
        </w:rPr>
        <w:t>after</w:t>
      </w:r>
      <w:r>
        <w:rPr>
          <w:color w:val="221F1F"/>
          <w:spacing w:val="-2"/>
          <w:sz w:val="24"/>
        </w:rPr>
        <w:t xml:space="preserve"> </w:t>
      </w:r>
      <w:r>
        <w:rPr>
          <w:color w:val="221F1F"/>
          <w:sz w:val="24"/>
        </w:rPr>
        <w:t>it</w:t>
      </w:r>
      <w:r>
        <w:rPr>
          <w:color w:val="221F1F"/>
          <w:spacing w:val="-2"/>
          <w:sz w:val="24"/>
        </w:rPr>
        <w:t xml:space="preserve"> </w:t>
      </w:r>
      <w:r>
        <w:rPr>
          <w:color w:val="221F1F"/>
          <w:sz w:val="24"/>
        </w:rPr>
        <w:t>is slightly</w:t>
      </w:r>
      <w:r>
        <w:rPr>
          <w:color w:val="221F1F"/>
          <w:spacing w:val="-3"/>
          <w:sz w:val="24"/>
        </w:rPr>
        <w:t xml:space="preserve"> </w:t>
      </w:r>
      <w:r>
        <w:rPr>
          <w:color w:val="221F1F"/>
          <w:sz w:val="24"/>
        </w:rPr>
        <w:t>displaced</w:t>
      </w:r>
      <w:r>
        <w:rPr>
          <w:color w:val="221F1F"/>
          <w:spacing w:val="-2"/>
          <w:sz w:val="24"/>
        </w:rPr>
        <w:t xml:space="preserve"> </w:t>
      </w:r>
      <w:r>
        <w:rPr>
          <w:color w:val="221F1F"/>
          <w:sz w:val="24"/>
        </w:rPr>
        <w:t>from its</w:t>
      </w:r>
      <w:r>
        <w:rPr>
          <w:color w:val="221F1F"/>
          <w:spacing w:val="-5"/>
          <w:sz w:val="24"/>
        </w:rPr>
        <w:t xml:space="preserve"> </w:t>
      </w:r>
      <w:r>
        <w:rPr>
          <w:color w:val="221F1F"/>
          <w:sz w:val="24"/>
        </w:rPr>
        <w:t>position</w:t>
      </w:r>
      <w:r>
        <w:rPr>
          <w:color w:val="221F1F"/>
          <w:spacing w:val="-2"/>
          <w:sz w:val="24"/>
        </w:rPr>
        <w:t xml:space="preserve"> </w:t>
      </w:r>
      <w:r>
        <w:rPr>
          <w:color w:val="221F1F"/>
          <w:sz w:val="24"/>
        </w:rPr>
        <w:t>of rest.</w:t>
      </w:r>
      <w:r>
        <w:rPr>
          <w:color w:val="221F1F"/>
          <w:spacing w:val="-3"/>
          <w:sz w:val="24"/>
        </w:rPr>
        <w:t xml:space="preserve"> </w:t>
      </w:r>
      <w:r>
        <w:rPr>
          <w:color w:val="221F1F"/>
          <w:sz w:val="24"/>
        </w:rPr>
        <w:t>This</w:t>
      </w:r>
      <w:r>
        <w:rPr>
          <w:color w:val="221F1F"/>
          <w:spacing w:val="-1"/>
          <w:sz w:val="24"/>
        </w:rPr>
        <w:t xml:space="preserve"> </w:t>
      </w:r>
      <w:r>
        <w:rPr>
          <w:color w:val="221F1F"/>
          <w:sz w:val="24"/>
        </w:rPr>
        <w:t>happens when some</w:t>
      </w:r>
      <w:r>
        <w:rPr>
          <w:color w:val="221F1F"/>
          <w:spacing w:val="-1"/>
          <w:sz w:val="24"/>
        </w:rPr>
        <w:t xml:space="preserve"> </w:t>
      </w:r>
      <w:r>
        <w:rPr>
          <w:color w:val="221F1F"/>
          <w:sz w:val="24"/>
        </w:rPr>
        <w:t>additional</w:t>
      </w:r>
      <w:r>
        <w:rPr>
          <w:color w:val="221F1F"/>
          <w:spacing w:val="-1"/>
          <w:sz w:val="24"/>
        </w:rPr>
        <w:t xml:space="preserve"> </w:t>
      </w:r>
      <w:r>
        <w:rPr>
          <w:color w:val="221F1F"/>
          <w:sz w:val="24"/>
        </w:rPr>
        <w:t>force sets</w:t>
      </w:r>
      <w:r>
        <w:rPr>
          <w:color w:val="221F1F"/>
          <w:spacing w:val="-2"/>
          <w:sz w:val="24"/>
        </w:rPr>
        <w:t xml:space="preserve"> </w:t>
      </w:r>
      <w:r>
        <w:rPr>
          <w:color w:val="221F1F"/>
          <w:sz w:val="24"/>
        </w:rPr>
        <w:t>up</w:t>
      </w:r>
      <w:r>
        <w:rPr>
          <w:color w:val="221F1F"/>
          <w:spacing w:val="-1"/>
          <w:sz w:val="24"/>
        </w:rPr>
        <w:t xml:space="preserve"> </w:t>
      </w:r>
      <w:r>
        <w:rPr>
          <w:color w:val="221F1F"/>
          <w:sz w:val="24"/>
        </w:rPr>
        <w:t>due</w:t>
      </w:r>
      <w:r>
        <w:rPr>
          <w:color w:val="221F1F"/>
          <w:spacing w:val="-1"/>
          <w:sz w:val="24"/>
        </w:rPr>
        <w:t xml:space="preserve"> </w:t>
      </w:r>
      <w:r>
        <w:rPr>
          <w:color w:val="221F1F"/>
          <w:sz w:val="24"/>
        </w:rPr>
        <w:t>to</w:t>
      </w:r>
      <w:r>
        <w:rPr>
          <w:color w:val="221F1F"/>
          <w:spacing w:val="-1"/>
          <w:sz w:val="24"/>
        </w:rPr>
        <w:t xml:space="preserve"> </w:t>
      </w:r>
      <w:r>
        <w:rPr>
          <w:color w:val="221F1F"/>
          <w:sz w:val="24"/>
        </w:rPr>
        <w:t>displacement</w:t>
      </w:r>
      <w:r>
        <w:rPr>
          <w:color w:val="221F1F"/>
          <w:spacing w:val="-1"/>
          <w:sz w:val="24"/>
        </w:rPr>
        <w:t xml:space="preserve"> </w:t>
      </w:r>
      <w:r>
        <w:rPr>
          <w:color w:val="221F1F"/>
          <w:sz w:val="24"/>
        </w:rPr>
        <w:t>and</w:t>
      </w:r>
      <w:r>
        <w:rPr>
          <w:color w:val="221F1F"/>
          <w:spacing w:val="-1"/>
          <w:sz w:val="24"/>
        </w:rPr>
        <w:t xml:space="preserve"> </w:t>
      </w:r>
      <w:r>
        <w:rPr>
          <w:color w:val="221F1F"/>
          <w:sz w:val="24"/>
        </w:rPr>
        <w:t>brings</w:t>
      </w:r>
      <w:r>
        <w:rPr>
          <w:color w:val="221F1F"/>
          <w:spacing w:val="-3"/>
          <w:sz w:val="24"/>
        </w:rPr>
        <w:t xml:space="preserve"> </w:t>
      </w:r>
      <w:r>
        <w:rPr>
          <w:color w:val="221F1F"/>
          <w:sz w:val="24"/>
        </w:rPr>
        <w:t>the</w:t>
      </w:r>
      <w:r>
        <w:rPr>
          <w:color w:val="221F1F"/>
          <w:spacing w:val="-4"/>
          <w:sz w:val="24"/>
        </w:rPr>
        <w:t xml:space="preserve"> </w:t>
      </w:r>
      <w:r>
        <w:rPr>
          <w:color w:val="221F1F"/>
          <w:sz w:val="24"/>
        </w:rPr>
        <w:t>body</w:t>
      </w:r>
      <w:r>
        <w:rPr>
          <w:color w:val="221F1F"/>
          <w:spacing w:val="-2"/>
          <w:sz w:val="24"/>
        </w:rPr>
        <w:t xml:space="preserve"> </w:t>
      </w:r>
      <w:r>
        <w:rPr>
          <w:color w:val="221F1F"/>
          <w:sz w:val="24"/>
        </w:rPr>
        <w:t>back</w:t>
      </w:r>
      <w:r>
        <w:rPr>
          <w:color w:val="221F1F"/>
          <w:spacing w:val="-1"/>
          <w:sz w:val="24"/>
        </w:rPr>
        <w:t xml:space="preserve"> </w:t>
      </w:r>
      <w:r>
        <w:rPr>
          <w:color w:val="221F1F"/>
          <w:sz w:val="24"/>
        </w:rPr>
        <w:t>to its original position. A smooth cylinder, lying in a curved surface, is in stable equilibrium. If we slightly displace the cylinder from its position of rest (as shown by dotted lines), it will tend to return back to its original position in order to bring its weight normal to horizontal axis as shown in Fig. (</w:t>
      </w:r>
      <w:r>
        <w:rPr>
          <w:i/>
          <w:color w:val="221F1F"/>
          <w:sz w:val="24"/>
        </w:rPr>
        <w:t>a</w:t>
      </w:r>
      <w:r>
        <w:rPr>
          <w:color w:val="221F1F"/>
          <w:sz w:val="24"/>
        </w:rPr>
        <w:t>).</w:t>
      </w:r>
    </w:p>
    <w:p w14:paraId="6EB48E29">
      <w:pPr>
        <w:pStyle w:val="7"/>
        <w:spacing w:before="97"/>
        <w:ind w:left="0"/>
      </w:pPr>
    </w:p>
    <w:p w14:paraId="37CFA0C0">
      <w:pPr>
        <w:pStyle w:val="10"/>
        <w:numPr>
          <w:ilvl w:val="0"/>
          <w:numId w:val="16"/>
        </w:numPr>
        <w:tabs>
          <w:tab w:val="left" w:pos="883"/>
          <w:tab w:val="left" w:pos="885"/>
        </w:tabs>
        <w:spacing w:before="0" w:after="0" w:line="240" w:lineRule="auto"/>
        <w:ind w:left="885" w:right="443" w:hanging="360"/>
        <w:jc w:val="both"/>
        <w:rPr>
          <w:sz w:val="24"/>
        </w:rPr>
      </w:pPr>
      <w:r>
        <w:rPr>
          <w:b/>
          <w:sz w:val="24"/>
        </w:rPr>
        <w:t>UNSTABLE EQUILIBRIUM:</w:t>
      </w:r>
      <w:r>
        <w:rPr>
          <w:b/>
          <w:spacing w:val="40"/>
          <w:sz w:val="24"/>
        </w:rPr>
        <w:t xml:space="preserve"> </w:t>
      </w:r>
      <w:r>
        <w:rPr>
          <w:color w:val="221F1F"/>
          <w:sz w:val="24"/>
        </w:rPr>
        <w:t>A body is said to be in an unstable equilibrium, if it does not return back to its original position, and heels farther away, after slightly</w:t>
      </w:r>
      <w:r>
        <w:rPr>
          <w:color w:val="221F1F"/>
          <w:spacing w:val="40"/>
          <w:sz w:val="24"/>
        </w:rPr>
        <w:t xml:space="preserve"> </w:t>
      </w:r>
      <w:r>
        <w:rPr>
          <w:color w:val="221F1F"/>
          <w:sz w:val="24"/>
        </w:rPr>
        <w:t>displaced</w:t>
      </w:r>
      <w:r>
        <w:rPr>
          <w:color w:val="221F1F"/>
          <w:spacing w:val="-3"/>
          <w:sz w:val="24"/>
        </w:rPr>
        <w:t xml:space="preserve"> </w:t>
      </w:r>
      <w:r>
        <w:rPr>
          <w:color w:val="221F1F"/>
          <w:sz w:val="24"/>
        </w:rPr>
        <w:t>from</w:t>
      </w:r>
      <w:r>
        <w:rPr>
          <w:color w:val="221F1F"/>
          <w:spacing w:val="-2"/>
          <w:sz w:val="24"/>
        </w:rPr>
        <w:t xml:space="preserve"> </w:t>
      </w:r>
      <w:r>
        <w:rPr>
          <w:color w:val="221F1F"/>
          <w:sz w:val="24"/>
        </w:rPr>
        <w:t>its</w:t>
      </w:r>
      <w:r>
        <w:rPr>
          <w:color w:val="221F1F"/>
          <w:spacing w:val="-4"/>
          <w:sz w:val="24"/>
        </w:rPr>
        <w:t xml:space="preserve"> </w:t>
      </w:r>
      <w:r>
        <w:rPr>
          <w:color w:val="221F1F"/>
          <w:sz w:val="24"/>
        </w:rPr>
        <w:t>position</w:t>
      </w:r>
      <w:r>
        <w:rPr>
          <w:color w:val="221F1F"/>
          <w:spacing w:val="-1"/>
          <w:sz w:val="24"/>
        </w:rPr>
        <w:t xml:space="preserve"> </w:t>
      </w:r>
      <w:r>
        <w:rPr>
          <w:color w:val="221F1F"/>
          <w:sz w:val="24"/>
        </w:rPr>
        <w:t>of</w:t>
      </w:r>
      <w:r>
        <w:rPr>
          <w:color w:val="221F1F"/>
          <w:spacing w:val="-3"/>
          <w:sz w:val="24"/>
        </w:rPr>
        <w:t xml:space="preserve"> </w:t>
      </w:r>
      <w:r>
        <w:rPr>
          <w:color w:val="221F1F"/>
          <w:sz w:val="24"/>
        </w:rPr>
        <w:t>rest.</w:t>
      </w:r>
      <w:r>
        <w:rPr>
          <w:color w:val="221F1F"/>
          <w:spacing w:val="-3"/>
          <w:sz w:val="24"/>
        </w:rPr>
        <w:t xml:space="preserve"> </w:t>
      </w:r>
      <w:r>
        <w:rPr>
          <w:color w:val="221F1F"/>
          <w:sz w:val="24"/>
        </w:rPr>
        <w:t>This</w:t>
      </w:r>
      <w:r>
        <w:rPr>
          <w:color w:val="221F1F"/>
          <w:spacing w:val="-2"/>
          <w:sz w:val="24"/>
        </w:rPr>
        <w:t xml:space="preserve"> </w:t>
      </w:r>
      <w:r>
        <w:rPr>
          <w:color w:val="221F1F"/>
          <w:sz w:val="24"/>
        </w:rPr>
        <w:t>happens</w:t>
      </w:r>
      <w:r>
        <w:rPr>
          <w:color w:val="221F1F"/>
          <w:spacing w:val="-2"/>
          <w:sz w:val="24"/>
        </w:rPr>
        <w:t xml:space="preserve"> </w:t>
      </w:r>
      <w:r>
        <w:rPr>
          <w:color w:val="221F1F"/>
          <w:sz w:val="24"/>
        </w:rPr>
        <w:t>when</w:t>
      </w:r>
      <w:r>
        <w:rPr>
          <w:color w:val="221F1F"/>
          <w:spacing w:val="-3"/>
          <w:sz w:val="24"/>
        </w:rPr>
        <w:t xml:space="preserve"> </w:t>
      </w:r>
      <w:r>
        <w:rPr>
          <w:color w:val="221F1F"/>
          <w:sz w:val="24"/>
        </w:rPr>
        <w:t>the</w:t>
      </w:r>
      <w:r>
        <w:rPr>
          <w:color w:val="221F1F"/>
          <w:spacing w:val="-1"/>
          <w:sz w:val="24"/>
        </w:rPr>
        <w:t xml:space="preserve"> </w:t>
      </w:r>
      <w:r>
        <w:rPr>
          <w:color w:val="221F1F"/>
          <w:sz w:val="24"/>
        </w:rPr>
        <w:t>additional</w:t>
      </w:r>
      <w:r>
        <w:rPr>
          <w:color w:val="221F1F"/>
          <w:spacing w:val="-4"/>
          <w:sz w:val="24"/>
        </w:rPr>
        <w:t xml:space="preserve"> </w:t>
      </w:r>
      <w:r>
        <w:rPr>
          <w:color w:val="221F1F"/>
          <w:sz w:val="24"/>
        </w:rPr>
        <w:t>force</w:t>
      </w:r>
      <w:r>
        <w:rPr>
          <w:color w:val="221F1F"/>
          <w:spacing w:val="-4"/>
          <w:sz w:val="24"/>
        </w:rPr>
        <w:t xml:space="preserve"> </w:t>
      </w:r>
      <w:r>
        <w:rPr>
          <w:color w:val="221F1F"/>
          <w:sz w:val="24"/>
        </w:rPr>
        <w:t>moves</w:t>
      </w:r>
      <w:r>
        <w:rPr>
          <w:color w:val="221F1F"/>
          <w:spacing w:val="-2"/>
          <w:sz w:val="24"/>
        </w:rPr>
        <w:t xml:space="preserve"> </w:t>
      </w:r>
      <w:r>
        <w:rPr>
          <w:color w:val="221F1F"/>
          <w:sz w:val="24"/>
        </w:rPr>
        <w:t>the body away from its position of rest. This happens when the additional force moves the body away from its position of rest. A smooth cylinder lying on a convex surface is in unstable equilibrium. If we slightly displace the cylinder from its position of rest (as shown by dotted lines) the body will tend to move away from its original position as shown in Fig. (</w:t>
      </w:r>
      <w:r>
        <w:rPr>
          <w:i/>
          <w:color w:val="221F1F"/>
          <w:sz w:val="24"/>
        </w:rPr>
        <w:t>b</w:t>
      </w:r>
      <w:r>
        <w:rPr>
          <w:color w:val="221F1F"/>
          <w:sz w:val="24"/>
        </w:rPr>
        <w:t>).</w:t>
      </w:r>
    </w:p>
    <w:p w14:paraId="312230A2">
      <w:pPr>
        <w:pStyle w:val="7"/>
        <w:spacing w:before="100"/>
        <w:ind w:left="0"/>
      </w:pPr>
    </w:p>
    <w:p w14:paraId="7496BC5E">
      <w:pPr>
        <w:pStyle w:val="10"/>
        <w:numPr>
          <w:ilvl w:val="0"/>
          <w:numId w:val="16"/>
        </w:numPr>
        <w:tabs>
          <w:tab w:val="left" w:pos="883"/>
          <w:tab w:val="left" w:pos="885"/>
        </w:tabs>
        <w:spacing w:before="0" w:after="0" w:line="240" w:lineRule="auto"/>
        <w:ind w:left="885" w:right="448" w:hanging="360"/>
        <w:jc w:val="both"/>
        <w:rPr>
          <w:sz w:val="24"/>
        </w:rPr>
      </w:pPr>
      <w:r>
        <w:rPr>
          <w:b/>
          <w:sz w:val="24"/>
        </w:rPr>
        <w:t>NEUTRAL EQUILIBRIUM:</w:t>
      </w:r>
      <w:r>
        <w:rPr>
          <w:b/>
          <w:spacing w:val="80"/>
          <w:sz w:val="24"/>
        </w:rPr>
        <w:t xml:space="preserve"> </w:t>
      </w:r>
      <w:r>
        <w:rPr>
          <w:color w:val="221F1F"/>
          <w:sz w:val="24"/>
        </w:rPr>
        <w:t>A</w:t>
      </w:r>
      <w:r>
        <w:rPr>
          <w:color w:val="221F1F"/>
          <w:spacing w:val="-1"/>
          <w:sz w:val="24"/>
        </w:rPr>
        <w:t xml:space="preserve"> </w:t>
      </w:r>
      <w:r>
        <w:rPr>
          <w:color w:val="221F1F"/>
          <w:sz w:val="24"/>
        </w:rPr>
        <w:t>body</w:t>
      </w:r>
      <w:r>
        <w:rPr>
          <w:color w:val="221F1F"/>
          <w:spacing w:val="-2"/>
          <w:sz w:val="24"/>
        </w:rPr>
        <w:t xml:space="preserve"> </w:t>
      </w:r>
      <w:r>
        <w:rPr>
          <w:color w:val="221F1F"/>
          <w:sz w:val="24"/>
        </w:rPr>
        <w:t>is</w:t>
      </w:r>
      <w:r>
        <w:rPr>
          <w:color w:val="221F1F"/>
          <w:spacing w:val="-2"/>
          <w:sz w:val="24"/>
        </w:rPr>
        <w:t xml:space="preserve"> </w:t>
      </w:r>
      <w:r>
        <w:rPr>
          <w:color w:val="221F1F"/>
          <w:sz w:val="24"/>
        </w:rPr>
        <w:t>said</w:t>
      </w:r>
      <w:r>
        <w:rPr>
          <w:color w:val="221F1F"/>
          <w:spacing w:val="-3"/>
          <w:sz w:val="24"/>
        </w:rPr>
        <w:t xml:space="preserve"> </w:t>
      </w:r>
      <w:r>
        <w:rPr>
          <w:color w:val="221F1F"/>
          <w:sz w:val="24"/>
        </w:rPr>
        <w:t>to</w:t>
      </w:r>
      <w:r>
        <w:rPr>
          <w:color w:val="221F1F"/>
          <w:spacing w:val="-1"/>
          <w:sz w:val="24"/>
        </w:rPr>
        <w:t xml:space="preserve"> </w:t>
      </w:r>
      <w:r>
        <w:rPr>
          <w:color w:val="221F1F"/>
          <w:sz w:val="24"/>
        </w:rPr>
        <w:t>be</w:t>
      </w:r>
      <w:r>
        <w:rPr>
          <w:color w:val="221F1F"/>
          <w:spacing w:val="-1"/>
          <w:sz w:val="24"/>
        </w:rPr>
        <w:t xml:space="preserve"> </w:t>
      </w:r>
      <w:r>
        <w:rPr>
          <w:color w:val="221F1F"/>
          <w:sz w:val="24"/>
        </w:rPr>
        <w:t>in</w:t>
      </w:r>
      <w:r>
        <w:rPr>
          <w:color w:val="221F1F"/>
          <w:spacing w:val="-1"/>
          <w:sz w:val="24"/>
        </w:rPr>
        <w:t xml:space="preserve"> </w:t>
      </w:r>
      <w:r>
        <w:rPr>
          <w:color w:val="221F1F"/>
          <w:sz w:val="24"/>
        </w:rPr>
        <w:t>a</w:t>
      </w:r>
      <w:r>
        <w:rPr>
          <w:color w:val="221F1F"/>
          <w:spacing w:val="-4"/>
          <w:sz w:val="24"/>
        </w:rPr>
        <w:t xml:space="preserve"> </w:t>
      </w:r>
      <w:r>
        <w:rPr>
          <w:color w:val="221F1F"/>
          <w:sz w:val="24"/>
        </w:rPr>
        <w:t>neutral</w:t>
      </w:r>
      <w:r>
        <w:rPr>
          <w:color w:val="221F1F"/>
          <w:spacing w:val="-1"/>
          <w:sz w:val="24"/>
        </w:rPr>
        <w:t xml:space="preserve"> </w:t>
      </w:r>
      <w:r>
        <w:rPr>
          <w:color w:val="221F1F"/>
          <w:sz w:val="24"/>
        </w:rPr>
        <w:t>equilibrium,</w:t>
      </w:r>
      <w:r>
        <w:rPr>
          <w:color w:val="221F1F"/>
          <w:spacing w:val="-1"/>
          <w:sz w:val="24"/>
        </w:rPr>
        <w:t xml:space="preserve"> </w:t>
      </w:r>
      <w:r>
        <w:rPr>
          <w:color w:val="221F1F"/>
          <w:sz w:val="24"/>
        </w:rPr>
        <w:t>if</w:t>
      </w:r>
      <w:r>
        <w:rPr>
          <w:color w:val="221F1F"/>
          <w:spacing w:val="-1"/>
          <w:sz w:val="24"/>
        </w:rPr>
        <w:t xml:space="preserve"> </w:t>
      </w:r>
      <w:r>
        <w:rPr>
          <w:color w:val="221F1F"/>
          <w:sz w:val="24"/>
        </w:rPr>
        <w:t>it</w:t>
      </w:r>
      <w:r>
        <w:rPr>
          <w:color w:val="221F1F"/>
          <w:spacing w:val="-3"/>
          <w:sz w:val="24"/>
        </w:rPr>
        <w:t xml:space="preserve"> </w:t>
      </w:r>
      <w:r>
        <w:rPr>
          <w:color w:val="221F1F"/>
          <w:sz w:val="24"/>
        </w:rPr>
        <w:t>occupies</w:t>
      </w:r>
      <w:r>
        <w:rPr>
          <w:color w:val="221F1F"/>
          <w:spacing w:val="-4"/>
          <w:sz w:val="24"/>
        </w:rPr>
        <w:t xml:space="preserve"> </w:t>
      </w:r>
      <w:r>
        <w:rPr>
          <w:color w:val="221F1F"/>
          <w:sz w:val="24"/>
        </w:rPr>
        <w:t>a new position (and remains at rest in this position) after slightly displaced from its position of rest. This happens when no additional force sets up due to the displacement. A smooth cylinder lying on a horizontal plane is in neutral equilibrium as shown in Fig. (</w:t>
      </w:r>
      <w:r>
        <w:rPr>
          <w:i/>
          <w:color w:val="221F1F"/>
          <w:sz w:val="24"/>
        </w:rPr>
        <w:t>c</w:t>
      </w:r>
      <w:r>
        <w:rPr>
          <w:color w:val="221F1F"/>
          <w:sz w:val="24"/>
        </w:rPr>
        <w:t>).</w:t>
      </w:r>
    </w:p>
    <w:p w14:paraId="51343BFB">
      <w:pPr>
        <w:pStyle w:val="10"/>
        <w:spacing w:after="0" w:line="240" w:lineRule="auto"/>
        <w:jc w:val="both"/>
        <w:rPr>
          <w:sz w:val="24"/>
        </w:rPr>
        <w:sectPr>
          <w:pgSz w:w="11910" w:h="16840"/>
          <w:pgMar w:top="1380" w:right="992" w:bottom="1200" w:left="1275" w:header="0" w:footer="1014" w:gutter="0"/>
          <w:cols w:space="720" w:num="1"/>
        </w:sectPr>
      </w:pPr>
    </w:p>
    <w:p w14:paraId="49DDC7F5">
      <w:pPr>
        <w:pStyle w:val="2"/>
        <w:numPr>
          <w:ilvl w:val="0"/>
          <w:numId w:val="10"/>
        </w:numPr>
        <w:tabs>
          <w:tab w:val="left" w:pos="4570"/>
        </w:tabs>
        <w:spacing w:before="19" w:after="0" w:line="240" w:lineRule="auto"/>
        <w:ind w:left="4570" w:right="0" w:hanging="317"/>
        <w:jc w:val="left"/>
      </w:pPr>
      <w:r>
        <w:rPr>
          <w:spacing w:val="-2"/>
        </w:rPr>
        <w:t>FRICTION</w:t>
      </w:r>
    </w:p>
    <w:p w14:paraId="0090438D">
      <w:pPr>
        <w:spacing w:before="296"/>
        <w:ind w:left="256" w:right="0" w:firstLine="0"/>
        <w:jc w:val="left"/>
        <w:rPr>
          <w:sz w:val="24"/>
        </w:rPr>
      </w:pPr>
      <w:r>
        <w:rPr>
          <w:b/>
          <w:color w:val="221F1F"/>
          <w:spacing w:val="-2"/>
          <w:sz w:val="24"/>
        </w:rPr>
        <w:t>INTRODUCTION</w:t>
      </w:r>
      <w:r>
        <w:rPr>
          <w:color w:val="221F1F"/>
          <w:spacing w:val="-2"/>
          <w:sz w:val="24"/>
        </w:rPr>
        <w:t>:</w:t>
      </w:r>
    </w:p>
    <w:p w14:paraId="0408412C">
      <w:pPr>
        <w:pStyle w:val="7"/>
        <w:ind w:left="885" w:right="442" w:firstLine="55"/>
        <w:jc w:val="both"/>
      </w:pPr>
      <w:r>
        <w:rPr>
          <w:color w:val="221F1F"/>
        </w:rPr>
        <w:t>If a block of one substance is placed over the level surface of the same or different material, a certain degree of interlocking of the minutely projecting particles takes place.</w:t>
      </w:r>
      <w:r>
        <w:rPr>
          <w:color w:val="221F1F"/>
          <w:spacing w:val="-2"/>
        </w:rPr>
        <w:t xml:space="preserve"> </w:t>
      </w:r>
      <w:r>
        <w:rPr>
          <w:color w:val="221F1F"/>
        </w:rPr>
        <w:t>This</w:t>
      </w:r>
      <w:r>
        <w:rPr>
          <w:color w:val="221F1F"/>
          <w:spacing w:val="-3"/>
        </w:rPr>
        <w:t xml:space="preserve"> </w:t>
      </w:r>
      <w:r>
        <w:rPr>
          <w:color w:val="221F1F"/>
        </w:rPr>
        <w:t>does</w:t>
      </w:r>
      <w:r>
        <w:rPr>
          <w:color w:val="221F1F"/>
          <w:spacing w:val="-1"/>
        </w:rPr>
        <w:t xml:space="preserve"> </w:t>
      </w:r>
      <w:r>
        <w:rPr>
          <w:color w:val="221F1F"/>
        </w:rPr>
        <w:t>not</w:t>
      </w:r>
      <w:r>
        <w:rPr>
          <w:color w:val="221F1F"/>
          <w:spacing w:val="-2"/>
        </w:rPr>
        <w:t xml:space="preserve"> </w:t>
      </w:r>
      <w:r>
        <w:rPr>
          <w:color w:val="221F1F"/>
        </w:rPr>
        <w:t>involve</w:t>
      </w:r>
      <w:r>
        <w:rPr>
          <w:color w:val="221F1F"/>
          <w:spacing w:val="-1"/>
        </w:rPr>
        <w:t xml:space="preserve"> </w:t>
      </w:r>
      <w:r>
        <w:rPr>
          <w:color w:val="221F1F"/>
        </w:rPr>
        <w:t>any</w:t>
      </w:r>
      <w:r>
        <w:rPr>
          <w:color w:val="221F1F"/>
          <w:spacing w:val="-4"/>
        </w:rPr>
        <w:t xml:space="preserve"> </w:t>
      </w:r>
      <w:r>
        <w:rPr>
          <w:color w:val="221F1F"/>
        </w:rPr>
        <w:t>force,</w:t>
      </w:r>
      <w:r>
        <w:rPr>
          <w:color w:val="221F1F"/>
          <w:spacing w:val="-1"/>
        </w:rPr>
        <w:t xml:space="preserve"> </w:t>
      </w:r>
      <w:r>
        <w:rPr>
          <w:color w:val="221F1F"/>
        </w:rPr>
        <w:t>so long</w:t>
      </w:r>
      <w:r>
        <w:rPr>
          <w:color w:val="221F1F"/>
          <w:spacing w:val="-1"/>
        </w:rPr>
        <w:t xml:space="preserve"> </w:t>
      </w:r>
      <w:r>
        <w:rPr>
          <w:color w:val="221F1F"/>
        </w:rPr>
        <w:t>as</w:t>
      </w:r>
      <w:r>
        <w:rPr>
          <w:color w:val="221F1F"/>
          <w:spacing w:val="-3"/>
        </w:rPr>
        <w:t xml:space="preserve"> </w:t>
      </w:r>
      <w:r>
        <w:rPr>
          <w:color w:val="221F1F"/>
        </w:rPr>
        <w:t>the</w:t>
      </w:r>
      <w:r>
        <w:rPr>
          <w:color w:val="221F1F"/>
          <w:spacing w:val="-2"/>
        </w:rPr>
        <w:t xml:space="preserve"> </w:t>
      </w:r>
      <w:r>
        <w:rPr>
          <w:color w:val="221F1F"/>
        </w:rPr>
        <w:t>block</w:t>
      </w:r>
      <w:r>
        <w:rPr>
          <w:color w:val="221F1F"/>
          <w:spacing w:val="-2"/>
        </w:rPr>
        <w:t xml:space="preserve"> </w:t>
      </w:r>
      <w:r>
        <w:rPr>
          <w:color w:val="221F1F"/>
        </w:rPr>
        <w:t>does</w:t>
      </w:r>
      <w:r>
        <w:rPr>
          <w:color w:val="221F1F"/>
          <w:spacing w:val="-3"/>
        </w:rPr>
        <w:t xml:space="preserve"> </w:t>
      </w:r>
      <w:r>
        <w:rPr>
          <w:color w:val="221F1F"/>
        </w:rPr>
        <w:t>not move</w:t>
      </w:r>
      <w:r>
        <w:rPr>
          <w:color w:val="221F1F"/>
          <w:spacing w:val="-3"/>
        </w:rPr>
        <w:t xml:space="preserve"> </w:t>
      </w:r>
      <w:r>
        <w:rPr>
          <w:color w:val="221F1F"/>
        </w:rPr>
        <w:t>or tends</w:t>
      </w:r>
      <w:r>
        <w:rPr>
          <w:color w:val="221F1F"/>
          <w:spacing w:val="-3"/>
        </w:rPr>
        <w:t xml:space="preserve"> </w:t>
      </w:r>
      <w:r>
        <w:rPr>
          <w:color w:val="221F1F"/>
        </w:rPr>
        <w:t xml:space="preserve">to move. But whenever one of the blocks moves or tends to move tangentially with respect to the surface, on which it rests, the interlocking property of the projecting particles opposes the motion. This opposing force, which acts in the opposite direction of the movement of the block, is called </w:t>
      </w:r>
      <w:r>
        <w:rPr>
          <w:i/>
          <w:color w:val="221F1F"/>
        </w:rPr>
        <w:t xml:space="preserve">force of friction </w:t>
      </w:r>
      <w:r>
        <w:rPr>
          <w:color w:val="221F1F"/>
        </w:rPr>
        <w:t xml:space="preserve">or simply </w:t>
      </w:r>
      <w:r>
        <w:rPr>
          <w:i/>
          <w:color w:val="221F1F"/>
        </w:rPr>
        <w:t xml:space="preserve">friction. </w:t>
      </w:r>
      <w:r>
        <w:rPr>
          <w:color w:val="221F1F"/>
        </w:rPr>
        <w:t>It is of the following two types:</w:t>
      </w:r>
    </w:p>
    <w:p w14:paraId="46422CFB">
      <w:pPr>
        <w:pStyle w:val="7"/>
        <w:spacing w:line="292" w:lineRule="exact"/>
        <w:ind w:left="873"/>
        <w:jc w:val="both"/>
      </w:pPr>
      <w:r>
        <w:rPr>
          <w:b/>
        </w:rPr>
        <w:t>1.</w:t>
      </w:r>
      <w:r>
        <w:rPr>
          <w:b/>
          <w:spacing w:val="-2"/>
        </w:rPr>
        <w:t xml:space="preserve"> </w:t>
      </w:r>
      <w:r>
        <w:t>Static</w:t>
      </w:r>
      <w:r>
        <w:rPr>
          <w:spacing w:val="-5"/>
        </w:rPr>
        <w:t xml:space="preserve"> </w:t>
      </w:r>
      <w:r>
        <w:t>friction.</w:t>
      </w:r>
      <w:r>
        <w:rPr>
          <w:spacing w:val="-2"/>
        </w:rPr>
        <w:t xml:space="preserve"> </w:t>
      </w:r>
      <w:r>
        <w:rPr>
          <w:b/>
        </w:rPr>
        <w:t>2.</w:t>
      </w:r>
      <w:r>
        <w:rPr>
          <w:b/>
          <w:spacing w:val="-1"/>
        </w:rPr>
        <w:t xml:space="preserve"> </w:t>
      </w:r>
      <w:r>
        <w:t>Dynamic</w:t>
      </w:r>
      <w:r>
        <w:rPr>
          <w:spacing w:val="-2"/>
        </w:rPr>
        <w:t xml:space="preserve"> friction</w:t>
      </w:r>
    </w:p>
    <w:p w14:paraId="295AF408">
      <w:pPr>
        <w:pStyle w:val="7"/>
        <w:spacing w:before="1"/>
        <w:ind w:left="0"/>
      </w:pPr>
    </w:p>
    <w:p w14:paraId="55C6529C">
      <w:pPr>
        <w:pStyle w:val="3"/>
        <w:ind w:left="220"/>
        <w:rPr>
          <w:b w:val="0"/>
        </w:rPr>
      </w:pPr>
      <w:r>
        <w:t>STATIC</w:t>
      </w:r>
      <w:r>
        <w:rPr>
          <w:spacing w:val="-1"/>
        </w:rPr>
        <w:t xml:space="preserve"> </w:t>
      </w:r>
      <w:r>
        <w:rPr>
          <w:spacing w:val="-2"/>
        </w:rPr>
        <w:t>FRICTION</w:t>
      </w:r>
      <w:r>
        <w:rPr>
          <w:b w:val="0"/>
          <w:spacing w:val="-2"/>
        </w:rPr>
        <w:t>:</w:t>
      </w:r>
    </w:p>
    <w:p w14:paraId="677A358B">
      <w:pPr>
        <w:pStyle w:val="7"/>
        <w:ind w:right="466" w:firstLine="763"/>
      </w:pPr>
      <w:r>
        <w:t>It</w:t>
      </w:r>
      <w:r>
        <w:rPr>
          <w:spacing w:val="-2"/>
        </w:rPr>
        <w:t xml:space="preserve"> </w:t>
      </w:r>
      <w:r>
        <w:t>is</w:t>
      </w:r>
      <w:r>
        <w:rPr>
          <w:spacing w:val="-5"/>
        </w:rPr>
        <w:t xml:space="preserve"> </w:t>
      </w:r>
      <w:r>
        <w:t>the</w:t>
      </w:r>
      <w:r>
        <w:rPr>
          <w:spacing w:val="-4"/>
        </w:rPr>
        <w:t xml:space="preserve"> </w:t>
      </w:r>
      <w:r>
        <w:t>friction</w:t>
      </w:r>
      <w:r>
        <w:rPr>
          <w:spacing w:val="-2"/>
        </w:rPr>
        <w:t xml:space="preserve"> </w:t>
      </w:r>
      <w:r>
        <w:t>experienced</w:t>
      </w:r>
      <w:r>
        <w:rPr>
          <w:spacing w:val="-4"/>
        </w:rPr>
        <w:t xml:space="preserve"> </w:t>
      </w:r>
      <w:r>
        <w:t>by</w:t>
      </w:r>
      <w:r>
        <w:rPr>
          <w:spacing w:val="-3"/>
        </w:rPr>
        <w:t xml:space="preserve"> </w:t>
      </w:r>
      <w:r>
        <w:t>a</w:t>
      </w:r>
      <w:r>
        <w:rPr>
          <w:spacing w:val="-4"/>
        </w:rPr>
        <w:t xml:space="preserve"> </w:t>
      </w:r>
      <w:r>
        <w:t>body</w:t>
      </w:r>
      <w:r>
        <w:rPr>
          <w:spacing w:val="-3"/>
        </w:rPr>
        <w:t xml:space="preserve"> </w:t>
      </w:r>
      <w:r>
        <w:t>when</w:t>
      </w:r>
      <w:r>
        <w:rPr>
          <w:spacing w:val="-1"/>
        </w:rPr>
        <w:t xml:space="preserve"> </w:t>
      </w:r>
      <w:r>
        <w:t>it</w:t>
      </w:r>
      <w:r>
        <w:rPr>
          <w:spacing w:val="-2"/>
        </w:rPr>
        <w:t xml:space="preserve"> </w:t>
      </w:r>
      <w:r>
        <w:t>is</w:t>
      </w:r>
      <w:r>
        <w:rPr>
          <w:spacing w:val="-3"/>
        </w:rPr>
        <w:t xml:space="preserve"> </w:t>
      </w:r>
      <w:r>
        <w:t>at</w:t>
      </w:r>
      <w:r>
        <w:rPr>
          <w:spacing w:val="-2"/>
        </w:rPr>
        <w:t xml:space="preserve"> </w:t>
      </w:r>
      <w:r>
        <w:t>rest.</w:t>
      </w:r>
      <w:r>
        <w:rPr>
          <w:spacing w:val="-4"/>
        </w:rPr>
        <w:t xml:space="preserve"> </w:t>
      </w:r>
      <w:r>
        <w:t>Or</w:t>
      </w:r>
      <w:r>
        <w:rPr>
          <w:spacing w:val="-5"/>
        </w:rPr>
        <w:t xml:space="preserve"> </w:t>
      </w:r>
      <w:r>
        <w:t>in</w:t>
      </w:r>
      <w:r>
        <w:rPr>
          <w:spacing w:val="-4"/>
        </w:rPr>
        <w:t xml:space="preserve"> </w:t>
      </w:r>
      <w:r>
        <w:t>other</w:t>
      </w:r>
      <w:r>
        <w:rPr>
          <w:spacing w:val="-2"/>
        </w:rPr>
        <w:t xml:space="preserve"> </w:t>
      </w:r>
      <w:r>
        <w:t>words,</w:t>
      </w:r>
      <w:r>
        <w:rPr>
          <w:spacing w:val="-3"/>
        </w:rPr>
        <w:t xml:space="preserve"> </w:t>
      </w:r>
      <w:r>
        <w:t>it</w:t>
      </w:r>
      <w:r>
        <w:rPr>
          <w:spacing w:val="-2"/>
        </w:rPr>
        <w:t xml:space="preserve"> </w:t>
      </w:r>
      <w:r>
        <w:t>is</w:t>
      </w:r>
      <w:r>
        <w:rPr>
          <w:spacing w:val="-5"/>
        </w:rPr>
        <w:t xml:space="preserve"> </w:t>
      </w:r>
      <w:r>
        <w:t>the friction when the body tends to move.</w:t>
      </w:r>
    </w:p>
    <w:p w14:paraId="58F4630C">
      <w:pPr>
        <w:pStyle w:val="7"/>
        <w:ind w:left="0"/>
      </w:pPr>
    </w:p>
    <w:p w14:paraId="7BD1F354">
      <w:pPr>
        <w:pStyle w:val="3"/>
        <w:rPr>
          <w:b w:val="0"/>
        </w:rPr>
      </w:pPr>
      <w:r>
        <w:t>DYNAMIC</w:t>
      </w:r>
      <w:r>
        <w:rPr>
          <w:spacing w:val="-1"/>
        </w:rPr>
        <w:t xml:space="preserve"> </w:t>
      </w:r>
      <w:r>
        <w:rPr>
          <w:spacing w:val="-2"/>
        </w:rPr>
        <w:t>FRICTION</w:t>
      </w:r>
      <w:r>
        <w:rPr>
          <w:b w:val="0"/>
          <w:spacing w:val="-2"/>
        </w:rPr>
        <w:t>:</w:t>
      </w:r>
    </w:p>
    <w:p w14:paraId="793729D0">
      <w:pPr>
        <w:pStyle w:val="7"/>
        <w:ind w:right="466" w:firstLine="815"/>
      </w:pPr>
      <w:r>
        <w:t>It</w:t>
      </w:r>
      <w:r>
        <w:rPr>
          <w:spacing w:val="-3"/>
        </w:rPr>
        <w:t xml:space="preserve"> </w:t>
      </w:r>
      <w:r>
        <w:t>is</w:t>
      </w:r>
      <w:r>
        <w:rPr>
          <w:spacing w:val="-2"/>
        </w:rPr>
        <w:t xml:space="preserve"> </w:t>
      </w:r>
      <w:r>
        <w:t>the</w:t>
      </w:r>
      <w:r>
        <w:rPr>
          <w:spacing w:val="-3"/>
        </w:rPr>
        <w:t xml:space="preserve"> </w:t>
      </w:r>
      <w:r>
        <w:t>friction</w:t>
      </w:r>
      <w:r>
        <w:rPr>
          <w:spacing w:val="-5"/>
        </w:rPr>
        <w:t xml:space="preserve"> </w:t>
      </w:r>
      <w:r>
        <w:t>experienced</w:t>
      </w:r>
      <w:r>
        <w:rPr>
          <w:spacing w:val="-3"/>
        </w:rPr>
        <w:t xml:space="preserve"> </w:t>
      </w:r>
      <w:r>
        <w:t>by</w:t>
      </w:r>
      <w:r>
        <w:rPr>
          <w:spacing w:val="-2"/>
        </w:rPr>
        <w:t xml:space="preserve"> </w:t>
      </w:r>
      <w:r>
        <w:t>a</w:t>
      </w:r>
      <w:r>
        <w:rPr>
          <w:spacing w:val="-3"/>
        </w:rPr>
        <w:t xml:space="preserve"> </w:t>
      </w:r>
      <w:r>
        <w:t>body</w:t>
      </w:r>
      <w:r>
        <w:rPr>
          <w:spacing w:val="-2"/>
        </w:rPr>
        <w:t xml:space="preserve"> </w:t>
      </w:r>
      <w:r>
        <w:t>when</w:t>
      </w:r>
      <w:r>
        <w:rPr>
          <w:spacing w:val="-3"/>
        </w:rPr>
        <w:t xml:space="preserve"> </w:t>
      </w:r>
      <w:r>
        <w:t>it</w:t>
      </w:r>
      <w:r>
        <w:rPr>
          <w:spacing w:val="-3"/>
        </w:rPr>
        <w:t xml:space="preserve"> </w:t>
      </w:r>
      <w:r>
        <w:t>is</w:t>
      </w:r>
      <w:r>
        <w:rPr>
          <w:spacing w:val="-2"/>
        </w:rPr>
        <w:t xml:space="preserve"> </w:t>
      </w:r>
      <w:r>
        <w:t>in</w:t>
      </w:r>
      <w:r>
        <w:rPr>
          <w:spacing w:val="-3"/>
        </w:rPr>
        <w:t xml:space="preserve"> </w:t>
      </w:r>
      <w:r>
        <w:t>motion.</w:t>
      </w:r>
      <w:r>
        <w:rPr>
          <w:spacing w:val="-3"/>
        </w:rPr>
        <w:t xml:space="preserve"> </w:t>
      </w:r>
      <w:r>
        <w:t>It</w:t>
      </w:r>
      <w:r>
        <w:rPr>
          <w:spacing w:val="-1"/>
        </w:rPr>
        <w:t xml:space="preserve"> </w:t>
      </w:r>
      <w:r>
        <w:t>is</w:t>
      </w:r>
      <w:r>
        <w:rPr>
          <w:spacing w:val="-4"/>
        </w:rPr>
        <w:t xml:space="preserve"> </w:t>
      </w:r>
      <w:r>
        <w:t>also</w:t>
      </w:r>
      <w:r>
        <w:rPr>
          <w:spacing w:val="-1"/>
        </w:rPr>
        <w:t xml:space="preserve"> </w:t>
      </w:r>
      <w:r>
        <w:t>called</w:t>
      </w:r>
      <w:r>
        <w:rPr>
          <w:spacing w:val="-3"/>
        </w:rPr>
        <w:t xml:space="preserve"> </w:t>
      </w:r>
      <w:r>
        <w:t>kinetic friction. The dynamic friction is of the following two types:</w:t>
      </w:r>
    </w:p>
    <w:p w14:paraId="19A7993B">
      <w:pPr>
        <w:pStyle w:val="10"/>
        <w:numPr>
          <w:ilvl w:val="0"/>
          <w:numId w:val="17"/>
        </w:numPr>
        <w:tabs>
          <w:tab w:val="left" w:pos="401"/>
        </w:tabs>
        <w:spacing w:before="0" w:after="0" w:line="293" w:lineRule="exact"/>
        <w:ind w:left="401" w:right="0" w:hanging="236"/>
        <w:jc w:val="left"/>
        <w:rPr>
          <w:sz w:val="24"/>
        </w:rPr>
      </w:pPr>
      <w:r>
        <w:rPr>
          <w:b/>
          <w:sz w:val="24"/>
        </w:rPr>
        <w:t>Sliding</w:t>
      </w:r>
      <w:r>
        <w:rPr>
          <w:b/>
          <w:spacing w:val="-4"/>
          <w:sz w:val="24"/>
        </w:rPr>
        <w:t xml:space="preserve"> </w:t>
      </w:r>
      <w:r>
        <w:rPr>
          <w:b/>
          <w:sz w:val="24"/>
        </w:rPr>
        <w:t>friction</w:t>
      </w:r>
      <w:r>
        <w:rPr>
          <w:sz w:val="24"/>
        </w:rPr>
        <w:t>:</w:t>
      </w:r>
      <w:r>
        <w:rPr>
          <w:spacing w:val="-3"/>
          <w:sz w:val="24"/>
        </w:rPr>
        <w:t xml:space="preserve"> </w:t>
      </w:r>
      <w:r>
        <w:rPr>
          <w:sz w:val="24"/>
        </w:rPr>
        <w:t>It</w:t>
      </w:r>
      <w:r>
        <w:rPr>
          <w:spacing w:val="-1"/>
          <w:sz w:val="24"/>
        </w:rPr>
        <w:t xml:space="preserve"> </w:t>
      </w:r>
      <w:r>
        <w:rPr>
          <w:sz w:val="24"/>
        </w:rPr>
        <w:t>is</w:t>
      </w:r>
      <w:r>
        <w:rPr>
          <w:spacing w:val="-5"/>
          <w:sz w:val="24"/>
        </w:rPr>
        <w:t xml:space="preserve"> </w:t>
      </w:r>
      <w:r>
        <w:rPr>
          <w:sz w:val="24"/>
        </w:rPr>
        <w:t>the</w:t>
      </w:r>
      <w:r>
        <w:rPr>
          <w:spacing w:val="-1"/>
          <w:sz w:val="24"/>
        </w:rPr>
        <w:t xml:space="preserve"> </w:t>
      </w:r>
      <w:r>
        <w:rPr>
          <w:sz w:val="24"/>
        </w:rPr>
        <w:t>friction,</w:t>
      </w:r>
      <w:r>
        <w:rPr>
          <w:spacing w:val="-4"/>
          <w:sz w:val="24"/>
        </w:rPr>
        <w:t xml:space="preserve"> </w:t>
      </w:r>
      <w:r>
        <w:rPr>
          <w:sz w:val="24"/>
        </w:rPr>
        <w:t>experienced</w:t>
      </w:r>
      <w:r>
        <w:rPr>
          <w:spacing w:val="-2"/>
          <w:sz w:val="24"/>
        </w:rPr>
        <w:t xml:space="preserve"> </w:t>
      </w:r>
      <w:r>
        <w:rPr>
          <w:sz w:val="24"/>
        </w:rPr>
        <w:t>by</w:t>
      </w:r>
      <w:r>
        <w:rPr>
          <w:spacing w:val="-2"/>
          <w:sz w:val="24"/>
        </w:rPr>
        <w:t xml:space="preserve"> </w:t>
      </w:r>
      <w:r>
        <w:rPr>
          <w:sz w:val="24"/>
        </w:rPr>
        <w:t>a</w:t>
      </w:r>
      <w:r>
        <w:rPr>
          <w:spacing w:val="-1"/>
          <w:sz w:val="24"/>
        </w:rPr>
        <w:t xml:space="preserve"> </w:t>
      </w:r>
      <w:r>
        <w:rPr>
          <w:sz w:val="24"/>
        </w:rPr>
        <w:t>body</w:t>
      </w:r>
      <w:r>
        <w:rPr>
          <w:spacing w:val="-3"/>
          <w:sz w:val="24"/>
        </w:rPr>
        <w:t xml:space="preserve"> </w:t>
      </w:r>
      <w:r>
        <w:rPr>
          <w:sz w:val="24"/>
        </w:rPr>
        <w:t>when</w:t>
      </w:r>
      <w:r>
        <w:rPr>
          <w:spacing w:val="-1"/>
          <w:sz w:val="24"/>
        </w:rPr>
        <w:t xml:space="preserve"> </w:t>
      </w:r>
      <w:r>
        <w:rPr>
          <w:sz w:val="24"/>
        </w:rPr>
        <w:t>it</w:t>
      </w:r>
      <w:r>
        <w:rPr>
          <w:spacing w:val="-1"/>
          <w:sz w:val="24"/>
        </w:rPr>
        <w:t xml:space="preserve"> </w:t>
      </w:r>
      <w:r>
        <w:rPr>
          <w:sz w:val="24"/>
        </w:rPr>
        <w:t>slides</w:t>
      </w:r>
      <w:r>
        <w:rPr>
          <w:spacing w:val="-3"/>
          <w:sz w:val="24"/>
        </w:rPr>
        <w:t xml:space="preserve"> </w:t>
      </w:r>
      <w:r>
        <w:rPr>
          <w:sz w:val="24"/>
        </w:rPr>
        <w:t>over</w:t>
      </w:r>
      <w:r>
        <w:rPr>
          <w:spacing w:val="-1"/>
          <w:sz w:val="24"/>
        </w:rPr>
        <w:t xml:space="preserve"> </w:t>
      </w:r>
      <w:r>
        <w:rPr>
          <w:sz w:val="24"/>
        </w:rPr>
        <w:t>another</w:t>
      </w:r>
      <w:r>
        <w:rPr>
          <w:spacing w:val="-3"/>
          <w:sz w:val="24"/>
        </w:rPr>
        <w:t xml:space="preserve"> </w:t>
      </w:r>
      <w:r>
        <w:rPr>
          <w:spacing w:val="-2"/>
          <w:sz w:val="24"/>
        </w:rPr>
        <w:t>body.</w:t>
      </w:r>
    </w:p>
    <w:p w14:paraId="0AEE9495">
      <w:pPr>
        <w:pStyle w:val="10"/>
        <w:numPr>
          <w:ilvl w:val="0"/>
          <w:numId w:val="17"/>
        </w:numPr>
        <w:tabs>
          <w:tab w:val="left" w:pos="401"/>
        </w:tabs>
        <w:spacing w:before="0" w:after="0" w:line="240" w:lineRule="auto"/>
        <w:ind w:left="401" w:right="0" w:hanging="236"/>
        <w:jc w:val="left"/>
        <w:rPr>
          <w:sz w:val="24"/>
        </w:rPr>
      </w:pPr>
      <w:r>
        <w:rPr>
          <w:b/>
          <w:sz w:val="24"/>
        </w:rPr>
        <w:t>Rolling</w:t>
      </w:r>
      <w:r>
        <w:rPr>
          <w:b/>
          <w:spacing w:val="-6"/>
          <w:sz w:val="24"/>
        </w:rPr>
        <w:t xml:space="preserve"> </w:t>
      </w:r>
      <w:r>
        <w:rPr>
          <w:b/>
          <w:sz w:val="24"/>
        </w:rPr>
        <w:t>friction</w:t>
      </w:r>
      <w:r>
        <w:rPr>
          <w:sz w:val="24"/>
        </w:rPr>
        <w:t>:</w:t>
      </w:r>
      <w:r>
        <w:rPr>
          <w:spacing w:val="-2"/>
          <w:sz w:val="24"/>
        </w:rPr>
        <w:t xml:space="preserve"> </w:t>
      </w:r>
      <w:r>
        <w:rPr>
          <w:sz w:val="24"/>
        </w:rPr>
        <w:t>It</w:t>
      </w:r>
      <w:r>
        <w:rPr>
          <w:spacing w:val="-3"/>
          <w:sz w:val="24"/>
        </w:rPr>
        <w:t xml:space="preserve"> </w:t>
      </w:r>
      <w:r>
        <w:rPr>
          <w:sz w:val="24"/>
        </w:rPr>
        <w:t>is</w:t>
      </w:r>
      <w:r>
        <w:rPr>
          <w:spacing w:val="-4"/>
          <w:sz w:val="24"/>
        </w:rPr>
        <w:t xml:space="preserve"> </w:t>
      </w:r>
      <w:r>
        <w:rPr>
          <w:sz w:val="24"/>
        </w:rPr>
        <w:t>the</w:t>
      </w:r>
      <w:r>
        <w:rPr>
          <w:spacing w:val="-2"/>
          <w:sz w:val="24"/>
        </w:rPr>
        <w:t xml:space="preserve"> </w:t>
      </w:r>
      <w:r>
        <w:rPr>
          <w:sz w:val="24"/>
        </w:rPr>
        <w:t>friction,</w:t>
      </w:r>
      <w:r>
        <w:rPr>
          <w:spacing w:val="-5"/>
          <w:sz w:val="24"/>
        </w:rPr>
        <w:t xml:space="preserve"> </w:t>
      </w:r>
      <w:r>
        <w:rPr>
          <w:sz w:val="24"/>
        </w:rPr>
        <w:t>experienced</w:t>
      </w:r>
      <w:r>
        <w:rPr>
          <w:spacing w:val="-2"/>
          <w:sz w:val="24"/>
        </w:rPr>
        <w:t xml:space="preserve"> </w:t>
      </w:r>
      <w:r>
        <w:rPr>
          <w:sz w:val="24"/>
        </w:rPr>
        <w:t>by</w:t>
      </w:r>
      <w:r>
        <w:rPr>
          <w:spacing w:val="-3"/>
          <w:sz w:val="24"/>
        </w:rPr>
        <w:t xml:space="preserve"> </w:t>
      </w:r>
      <w:r>
        <w:rPr>
          <w:sz w:val="24"/>
        </w:rPr>
        <w:t>a</w:t>
      </w:r>
      <w:r>
        <w:rPr>
          <w:spacing w:val="-2"/>
          <w:sz w:val="24"/>
        </w:rPr>
        <w:t xml:space="preserve"> </w:t>
      </w:r>
      <w:r>
        <w:rPr>
          <w:sz w:val="24"/>
        </w:rPr>
        <w:t>body</w:t>
      </w:r>
      <w:r>
        <w:rPr>
          <w:spacing w:val="-3"/>
          <w:sz w:val="24"/>
        </w:rPr>
        <w:t xml:space="preserve"> </w:t>
      </w:r>
      <w:r>
        <w:rPr>
          <w:sz w:val="24"/>
        </w:rPr>
        <w:t>when</w:t>
      </w:r>
      <w:r>
        <w:rPr>
          <w:spacing w:val="-3"/>
          <w:sz w:val="24"/>
        </w:rPr>
        <w:t xml:space="preserve"> </w:t>
      </w:r>
      <w:r>
        <w:rPr>
          <w:sz w:val="24"/>
        </w:rPr>
        <w:t>it</w:t>
      </w:r>
      <w:r>
        <w:rPr>
          <w:spacing w:val="-2"/>
          <w:sz w:val="24"/>
        </w:rPr>
        <w:t xml:space="preserve"> </w:t>
      </w:r>
      <w:r>
        <w:rPr>
          <w:sz w:val="24"/>
        </w:rPr>
        <w:t>rolls</w:t>
      </w:r>
      <w:r>
        <w:rPr>
          <w:spacing w:val="-4"/>
          <w:sz w:val="24"/>
        </w:rPr>
        <w:t xml:space="preserve"> </w:t>
      </w:r>
      <w:r>
        <w:rPr>
          <w:sz w:val="24"/>
        </w:rPr>
        <w:t>over</w:t>
      </w:r>
      <w:r>
        <w:rPr>
          <w:spacing w:val="-3"/>
          <w:sz w:val="24"/>
        </w:rPr>
        <w:t xml:space="preserve"> </w:t>
      </w:r>
      <w:r>
        <w:rPr>
          <w:sz w:val="24"/>
        </w:rPr>
        <w:t>another</w:t>
      </w:r>
      <w:r>
        <w:rPr>
          <w:spacing w:val="-3"/>
          <w:sz w:val="24"/>
        </w:rPr>
        <w:t xml:space="preserve"> </w:t>
      </w:r>
      <w:r>
        <w:rPr>
          <w:spacing w:val="-2"/>
          <w:sz w:val="24"/>
        </w:rPr>
        <w:t>body.</w:t>
      </w:r>
    </w:p>
    <w:p w14:paraId="5ADFF918">
      <w:pPr>
        <w:pStyle w:val="7"/>
        <w:spacing w:before="292"/>
        <w:ind w:right="441"/>
        <w:jc w:val="both"/>
      </w:pPr>
      <w:r>
        <w:rPr>
          <w:b/>
        </w:rPr>
        <w:t xml:space="preserve">LIMITING FRICTION: </w:t>
      </w:r>
      <w:r>
        <w:rPr>
          <w:color w:val="221F1F"/>
        </w:rPr>
        <w:t>The maximum value of frictional force, which comes into play, when a body just begins to slide over the surface of the other body, is known as limiting friction. It may be noted that when the applied force</w:t>
      </w:r>
      <w:r>
        <w:rPr>
          <w:color w:val="221F1F"/>
          <w:spacing w:val="-1"/>
        </w:rPr>
        <w:t xml:space="preserve"> </w:t>
      </w:r>
      <w:r>
        <w:rPr>
          <w:color w:val="221F1F"/>
        </w:rPr>
        <w:t>is less</w:t>
      </w:r>
      <w:r>
        <w:rPr>
          <w:color w:val="221F1F"/>
          <w:spacing w:val="-1"/>
        </w:rPr>
        <w:t xml:space="preserve"> </w:t>
      </w:r>
      <w:r>
        <w:rPr>
          <w:color w:val="221F1F"/>
        </w:rPr>
        <w:t>than the limiting</w:t>
      </w:r>
      <w:r>
        <w:rPr>
          <w:color w:val="221F1F"/>
          <w:spacing w:val="-1"/>
        </w:rPr>
        <w:t xml:space="preserve"> </w:t>
      </w:r>
      <w:r>
        <w:rPr>
          <w:color w:val="221F1F"/>
        </w:rPr>
        <w:t>friction,</w:t>
      </w:r>
      <w:r>
        <w:rPr>
          <w:color w:val="221F1F"/>
          <w:spacing w:val="-1"/>
        </w:rPr>
        <w:t xml:space="preserve"> </w:t>
      </w:r>
      <w:r>
        <w:rPr>
          <w:color w:val="221F1F"/>
        </w:rPr>
        <w:t>the body remains at rest, and the friction is called static friction, which may have any value between zero and limiting friction.</w:t>
      </w:r>
    </w:p>
    <w:p w14:paraId="061870E3">
      <w:pPr>
        <w:pStyle w:val="7"/>
        <w:spacing w:before="2"/>
        <w:ind w:left="0"/>
      </w:pPr>
    </w:p>
    <w:p w14:paraId="61110C09">
      <w:pPr>
        <w:pStyle w:val="3"/>
        <w:rPr>
          <w:rFonts w:ascii="Times New Roman"/>
          <w:sz w:val="22"/>
        </w:rPr>
      </w:pPr>
      <w:r>
        <w:t>COEFFICIENT</w:t>
      </w:r>
      <w:r>
        <w:rPr>
          <w:spacing w:val="-4"/>
        </w:rPr>
        <w:t xml:space="preserve"> </w:t>
      </w:r>
      <w:r>
        <w:t>OF</w:t>
      </w:r>
      <w:r>
        <w:rPr>
          <w:spacing w:val="-3"/>
        </w:rPr>
        <w:t xml:space="preserve"> </w:t>
      </w:r>
      <w:r>
        <w:rPr>
          <w:spacing w:val="-2"/>
        </w:rPr>
        <w:t>FRICTION</w:t>
      </w:r>
      <w:r>
        <w:rPr>
          <w:rFonts w:ascii="Times New Roman"/>
          <w:color w:val="005AAA"/>
          <w:spacing w:val="-2"/>
          <w:sz w:val="22"/>
        </w:rPr>
        <w:t>:</w:t>
      </w:r>
    </w:p>
    <w:p w14:paraId="0C9913C6">
      <w:pPr>
        <w:pStyle w:val="7"/>
        <w:ind w:right="466"/>
      </w:pPr>
      <w:r>
        <w:rPr>
          <w:color w:val="221F1F"/>
        </w:rPr>
        <w:t>It</w:t>
      </w:r>
      <w:r>
        <w:rPr>
          <w:color w:val="221F1F"/>
          <w:spacing w:val="-1"/>
        </w:rPr>
        <w:t xml:space="preserve"> </w:t>
      </w:r>
      <w:r>
        <w:rPr>
          <w:color w:val="221F1F"/>
        </w:rPr>
        <w:t>is</w:t>
      </w:r>
      <w:r>
        <w:rPr>
          <w:color w:val="221F1F"/>
          <w:spacing w:val="-4"/>
        </w:rPr>
        <w:t xml:space="preserve"> </w:t>
      </w:r>
      <w:r>
        <w:rPr>
          <w:color w:val="221F1F"/>
        </w:rPr>
        <w:t>the</w:t>
      </w:r>
      <w:r>
        <w:rPr>
          <w:color w:val="221F1F"/>
          <w:spacing w:val="-4"/>
        </w:rPr>
        <w:t xml:space="preserve"> </w:t>
      </w:r>
      <w:r>
        <w:rPr>
          <w:color w:val="221F1F"/>
        </w:rPr>
        <w:t>ratio</w:t>
      </w:r>
      <w:r>
        <w:rPr>
          <w:color w:val="221F1F"/>
          <w:spacing w:val="-1"/>
        </w:rPr>
        <w:t xml:space="preserve"> </w:t>
      </w:r>
      <w:r>
        <w:rPr>
          <w:color w:val="221F1F"/>
        </w:rPr>
        <w:t>of</w:t>
      </w:r>
      <w:r>
        <w:rPr>
          <w:color w:val="221F1F"/>
          <w:spacing w:val="-1"/>
        </w:rPr>
        <w:t xml:space="preserve"> </w:t>
      </w:r>
      <w:r>
        <w:rPr>
          <w:color w:val="221F1F"/>
        </w:rPr>
        <w:t>limiting</w:t>
      </w:r>
      <w:r>
        <w:rPr>
          <w:color w:val="221F1F"/>
          <w:spacing w:val="-4"/>
        </w:rPr>
        <w:t xml:space="preserve"> </w:t>
      </w:r>
      <w:r>
        <w:rPr>
          <w:color w:val="221F1F"/>
        </w:rPr>
        <w:t>friction</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normal</w:t>
      </w:r>
      <w:r>
        <w:rPr>
          <w:color w:val="221F1F"/>
          <w:spacing w:val="-4"/>
        </w:rPr>
        <w:t xml:space="preserve"> </w:t>
      </w:r>
      <w:r>
        <w:rPr>
          <w:color w:val="221F1F"/>
        </w:rPr>
        <w:t>reaction,</w:t>
      </w:r>
      <w:r>
        <w:rPr>
          <w:color w:val="221F1F"/>
          <w:spacing w:val="-4"/>
        </w:rPr>
        <w:t xml:space="preserve"> </w:t>
      </w:r>
      <w:r>
        <w:rPr>
          <w:color w:val="221F1F"/>
        </w:rPr>
        <w:t>between</w:t>
      </w:r>
      <w:r>
        <w:rPr>
          <w:color w:val="221F1F"/>
          <w:spacing w:val="-3"/>
        </w:rPr>
        <w:t xml:space="preserve"> </w:t>
      </w:r>
      <w:r>
        <w:rPr>
          <w:color w:val="221F1F"/>
        </w:rPr>
        <w:t>the</w:t>
      </w:r>
      <w:r>
        <w:rPr>
          <w:color w:val="221F1F"/>
          <w:spacing w:val="-3"/>
        </w:rPr>
        <w:t xml:space="preserve"> </w:t>
      </w:r>
      <w:r>
        <w:rPr>
          <w:color w:val="221F1F"/>
        </w:rPr>
        <w:t>two</w:t>
      </w:r>
      <w:r>
        <w:rPr>
          <w:color w:val="221F1F"/>
          <w:spacing w:val="-4"/>
        </w:rPr>
        <w:t xml:space="preserve"> </w:t>
      </w:r>
      <w:r>
        <w:rPr>
          <w:color w:val="221F1F"/>
        </w:rPr>
        <w:t>bodies,</w:t>
      </w:r>
      <w:r>
        <w:rPr>
          <w:color w:val="221F1F"/>
          <w:spacing w:val="-4"/>
        </w:rPr>
        <w:t xml:space="preserve"> </w:t>
      </w:r>
      <w:r>
        <w:rPr>
          <w:color w:val="221F1F"/>
        </w:rPr>
        <w:t>and</w:t>
      </w:r>
      <w:r>
        <w:rPr>
          <w:color w:val="221F1F"/>
          <w:spacing w:val="-1"/>
        </w:rPr>
        <w:t xml:space="preserve"> </w:t>
      </w:r>
      <w:r>
        <w:rPr>
          <w:color w:val="221F1F"/>
        </w:rPr>
        <w:t>is generally denoted by μ.</w:t>
      </w:r>
    </w:p>
    <w:p w14:paraId="0C927B97">
      <w:pPr>
        <w:pStyle w:val="7"/>
      </w:pPr>
      <w:r>
        <w:rPr>
          <w:color w:val="221F1F"/>
        </w:rPr>
        <w:t>Mathematically,</w:t>
      </w:r>
      <w:r>
        <w:rPr>
          <w:color w:val="221F1F"/>
          <w:spacing w:val="-4"/>
        </w:rPr>
        <w:t xml:space="preserve"> </w:t>
      </w:r>
      <w:r>
        <w:rPr>
          <w:color w:val="221F1F"/>
        </w:rPr>
        <w:t>coefficient</w:t>
      </w:r>
      <w:r>
        <w:rPr>
          <w:color w:val="221F1F"/>
          <w:spacing w:val="-4"/>
        </w:rPr>
        <w:t xml:space="preserve"> </w:t>
      </w:r>
      <w:r>
        <w:rPr>
          <w:color w:val="221F1F"/>
        </w:rPr>
        <w:t>of</w:t>
      </w:r>
      <w:r>
        <w:rPr>
          <w:color w:val="221F1F"/>
          <w:spacing w:val="-3"/>
        </w:rPr>
        <w:t xml:space="preserve"> </w:t>
      </w:r>
      <w:r>
        <w:rPr>
          <w:color w:val="221F1F"/>
          <w:spacing w:val="-2"/>
        </w:rPr>
        <w:t>friction,</w:t>
      </w:r>
    </w:p>
    <w:p w14:paraId="6F448300">
      <w:pPr>
        <w:pStyle w:val="7"/>
        <w:ind w:left="0"/>
        <w:rPr>
          <w:sz w:val="4"/>
        </w:rPr>
      </w:pPr>
      <w:r>
        <w:rPr>
          <w:sz w:val="4"/>
        </w:rPr>
        <w:drawing>
          <wp:anchor distT="0" distB="0" distL="0" distR="0" simplePos="0" relativeHeight="251678720" behindDoc="1" locked="0" layoutInCell="1" allowOverlap="1">
            <wp:simplePos x="0" y="0"/>
            <wp:positionH relativeFrom="page">
              <wp:posOffset>2427605</wp:posOffset>
            </wp:positionH>
            <wp:positionV relativeFrom="paragraph">
              <wp:posOffset>46355</wp:posOffset>
            </wp:positionV>
            <wp:extent cx="2873375" cy="1085850"/>
            <wp:effectExtent l="0" t="0" r="0" b="0"/>
            <wp:wrapTopAndBottom/>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2873067" cy="1085850"/>
                    </a:xfrm>
                    <a:prstGeom prst="rect">
                      <a:avLst/>
                    </a:prstGeom>
                  </pic:spPr>
                </pic:pic>
              </a:graphicData>
            </a:graphic>
          </wp:anchor>
        </w:drawing>
      </w:r>
    </w:p>
    <w:p w14:paraId="5232EB93">
      <w:pPr>
        <w:pStyle w:val="7"/>
        <w:ind w:left="0"/>
      </w:pPr>
    </w:p>
    <w:p w14:paraId="132F002C">
      <w:pPr>
        <w:pStyle w:val="7"/>
        <w:spacing w:before="4"/>
        <w:ind w:left="0"/>
      </w:pPr>
    </w:p>
    <w:p w14:paraId="561811DC">
      <w:pPr>
        <w:pStyle w:val="7"/>
        <w:ind w:right="466"/>
      </w:pPr>
      <w:r>
        <w:rPr>
          <w:b/>
        </w:rPr>
        <w:t>ANGLE</w:t>
      </w:r>
      <w:r>
        <w:rPr>
          <w:b/>
          <w:spacing w:val="-2"/>
        </w:rPr>
        <w:t xml:space="preserve"> </w:t>
      </w:r>
      <w:r>
        <w:rPr>
          <w:b/>
        </w:rPr>
        <w:t>OF</w:t>
      </w:r>
      <w:r>
        <w:rPr>
          <w:b/>
          <w:spacing w:val="-2"/>
        </w:rPr>
        <w:t xml:space="preserve"> </w:t>
      </w:r>
      <w:r>
        <w:rPr>
          <w:b/>
        </w:rPr>
        <w:t xml:space="preserve">FRICTION: </w:t>
      </w:r>
      <w:r>
        <w:rPr>
          <w:color w:val="221F1F"/>
        </w:rPr>
        <w:t>Consider</w:t>
      </w:r>
      <w:r>
        <w:rPr>
          <w:color w:val="221F1F"/>
          <w:spacing w:val="-3"/>
        </w:rPr>
        <w:t xml:space="preserve"> </w:t>
      </w:r>
      <w:r>
        <w:rPr>
          <w:color w:val="221F1F"/>
        </w:rPr>
        <w:t>a</w:t>
      </w:r>
      <w:r>
        <w:rPr>
          <w:color w:val="221F1F"/>
          <w:spacing w:val="-4"/>
        </w:rPr>
        <w:t xml:space="preserve"> </w:t>
      </w:r>
      <w:r>
        <w:rPr>
          <w:color w:val="221F1F"/>
        </w:rPr>
        <w:t>body</w:t>
      </w:r>
      <w:r>
        <w:rPr>
          <w:color w:val="221F1F"/>
          <w:spacing w:val="-5"/>
        </w:rPr>
        <w:t xml:space="preserve"> </w:t>
      </w:r>
      <w:r>
        <w:rPr>
          <w:color w:val="221F1F"/>
        </w:rPr>
        <w:t>of</w:t>
      </w:r>
      <w:r>
        <w:rPr>
          <w:color w:val="221F1F"/>
          <w:spacing w:val="-3"/>
        </w:rPr>
        <w:t xml:space="preserve"> </w:t>
      </w:r>
      <w:r>
        <w:rPr>
          <w:color w:val="221F1F"/>
        </w:rPr>
        <w:t>weight</w:t>
      </w:r>
      <w:r>
        <w:rPr>
          <w:color w:val="221F1F"/>
          <w:spacing w:val="-2"/>
        </w:rPr>
        <w:t xml:space="preserve"> </w:t>
      </w:r>
      <w:r>
        <w:rPr>
          <w:i/>
          <w:color w:val="221F1F"/>
        </w:rPr>
        <w:t>W</w:t>
      </w:r>
      <w:r>
        <w:rPr>
          <w:i/>
          <w:color w:val="221F1F"/>
          <w:spacing w:val="-3"/>
        </w:rPr>
        <w:t xml:space="preserve"> </w:t>
      </w:r>
      <w:r>
        <w:rPr>
          <w:color w:val="221F1F"/>
        </w:rPr>
        <w:t>resting</w:t>
      </w:r>
      <w:r>
        <w:rPr>
          <w:color w:val="221F1F"/>
          <w:spacing w:val="-2"/>
        </w:rPr>
        <w:t xml:space="preserve"> </w:t>
      </w:r>
      <w:r>
        <w:rPr>
          <w:color w:val="221F1F"/>
        </w:rPr>
        <w:t>on</w:t>
      </w:r>
      <w:r>
        <w:rPr>
          <w:color w:val="221F1F"/>
          <w:spacing w:val="-2"/>
        </w:rPr>
        <w:t xml:space="preserve"> </w:t>
      </w:r>
      <w:r>
        <w:rPr>
          <w:color w:val="221F1F"/>
        </w:rPr>
        <w:t>an</w:t>
      </w:r>
      <w:r>
        <w:rPr>
          <w:color w:val="221F1F"/>
          <w:spacing w:val="-2"/>
        </w:rPr>
        <w:t xml:space="preserve"> </w:t>
      </w:r>
      <w:r>
        <w:rPr>
          <w:color w:val="221F1F"/>
        </w:rPr>
        <w:t>inclined</w:t>
      </w:r>
      <w:r>
        <w:rPr>
          <w:color w:val="221F1F"/>
          <w:spacing w:val="-5"/>
        </w:rPr>
        <w:t xml:space="preserve"> </w:t>
      </w:r>
      <w:r>
        <w:rPr>
          <w:color w:val="221F1F"/>
        </w:rPr>
        <w:t>plane</w:t>
      </w:r>
      <w:r>
        <w:rPr>
          <w:color w:val="221F1F"/>
          <w:spacing w:val="-4"/>
        </w:rPr>
        <w:t xml:space="preserve"> </w:t>
      </w:r>
      <w:r>
        <w:rPr>
          <w:color w:val="221F1F"/>
        </w:rPr>
        <w:t>as</w:t>
      </w:r>
      <w:r>
        <w:rPr>
          <w:color w:val="221F1F"/>
          <w:spacing w:val="-2"/>
        </w:rPr>
        <w:t xml:space="preserve"> </w:t>
      </w:r>
      <w:r>
        <w:rPr>
          <w:color w:val="221F1F"/>
        </w:rPr>
        <w:t>shown</w:t>
      </w:r>
      <w:r>
        <w:rPr>
          <w:color w:val="221F1F"/>
          <w:spacing w:val="-2"/>
        </w:rPr>
        <w:t xml:space="preserve"> </w:t>
      </w:r>
      <w:r>
        <w:rPr>
          <w:color w:val="221F1F"/>
        </w:rPr>
        <w:t>in Fig. We know that the body is in equilibrium under the action of the following forces:</w:t>
      </w:r>
    </w:p>
    <w:p w14:paraId="2AAE71FB">
      <w:pPr>
        <w:pStyle w:val="10"/>
        <w:numPr>
          <w:ilvl w:val="0"/>
          <w:numId w:val="18"/>
        </w:numPr>
        <w:tabs>
          <w:tab w:val="left" w:pos="400"/>
        </w:tabs>
        <w:spacing w:before="0" w:after="0" w:line="240" w:lineRule="auto"/>
        <w:ind w:left="400" w:right="0" w:hanging="235"/>
        <w:jc w:val="left"/>
        <w:rPr>
          <w:sz w:val="24"/>
        </w:rPr>
      </w:pPr>
      <w:r>
        <w:rPr>
          <w:color w:val="221F1F"/>
          <w:sz w:val="24"/>
        </w:rPr>
        <w:t>Weight</w:t>
      </w:r>
      <w:r>
        <w:rPr>
          <w:color w:val="221F1F"/>
          <w:spacing w:val="-2"/>
          <w:sz w:val="24"/>
        </w:rPr>
        <w:t xml:space="preserve"> </w:t>
      </w:r>
      <w:r>
        <w:rPr>
          <w:color w:val="221F1F"/>
          <w:sz w:val="24"/>
        </w:rPr>
        <w:t>(</w:t>
      </w:r>
      <w:r>
        <w:rPr>
          <w:i/>
          <w:color w:val="221F1F"/>
          <w:sz w:val="24"/>
        </w:rPr>
        <w:t>W</w:t>
      </w:r>
      <w:r>
        <w:rPr>
          <w:color w:val="221F1F"/>
          <w:sz w:val="24"/>
        </w:rPr>
        <w:t>)</w:t>
      </w:r>
      <w:r>
        <w:rPr>
          <w:color w:val="221F1F"/>
          <w:spacing w:val="-4"/>
          <w:sz w:val="24"/>
        </w:rPr>
        <w:t xml:space="preserve"> </w:t>
      </w:r>
      <w:r>
        <w:rPr>
          <w:color w:val="221F1F"/>
          <w:sz w:val="24"/>
        </w:rPr>
        <w:t>of</w:t>
      </w:r>
      <w:r>
        <w:rPr>
          <w:color w:val="221F1F"/>
          <w:spacing w:val="-2"/>
          <w:sz w:val="24"/>
        </w:rPr>
        <w:t xml:space="preserve"> </w:t>
      </w:r>
      <w:r>
        <w:rPr>
          <w:color w:val="221F1F"/>
          <w:sz w:val="24"/>
        </w:rPr>
        <w:t>the</w:t>
      </w:r>
      <w:r>
        <w:rPr>
          <w:color w:val="221F1F"/>
          <w:spacing w:val="-3"/>
          <w:sz w:val="24"/>
        </w:rPr>
        <w:t xml:space="preserve"> </w:t>
      </w:r>
      <w:r>
        <w:rPr>
          <w:color w:val="221F1F"/>
          <w:sz w:val="24"/>
        </w:rPr>
        <w:t>body,</w:t>
      </w:r>
      <w:r>
        <w:rPr>
          <w:color w:val="221F1F"/>
          <w:spacing w:val="-3"/>
          <w:sz w:val="24"/>
        </w:rPr>
        <w:t xml:space="preserve"> </w:t>
      </w:r>
      <w:r>
        <w:rPr>
          <w:color w:val="221F1F"/>
          <w:sz w:val="24"/>
        </w:rPr>
        <w:t>acting</w:t>
      </w:r>
      <w:r>
        <w:rPr>
          <w:color w:val="221F1F"/>
          <w:spacing w:val="-3"/>
          <w:sz w:val="24"/>
        </w:rPr>
        <w:t xml:space="preserve"> </w:t>
      </w:r>
      <w:r>
        <w:rPr>
          <w:color w:val="221F1F"/>
          <w:sz w:val="24"/>
        </w:rPr>
        <w:t>vertically</w:t>
      </w:r>
      <w:r>
        <w:rPr>
          <w:color w:val="221F1F"/>
          <w:spacing w:val="-4"/>
          <w:sz w:val="24"/>
        </w:rPr>
        <w:t xml:space="preserve"> </w:t>
      </w:r>
      <w:r>
        <w:rPr>
          <w:color w:val="221F1F"/>
          <w:spacing w:val="-2"/>
          <w:sz w:val="24"/>
        </w:rPr>
        <w:t>downwards,</w:t>
      </w:r>
    </w:p>
    <w:p w14:paraId="1DBBC0EC">
      <w:pPr>
        <w:pStyle w:val="10"/>
        <w:numPr>
          <w:ilvl w:val="0"/>
          <w:numId w:val="18"/>
        </w:numPr>
        <w:tabs>
          <w:tab w:val="left" w:pos="400"/>
        </w:tabs>
        <w:spacing w:before="0" w:after="0" w:line="240" w:lineRule="auto"/>
        <w:ind w:left="400" w:right="0" w:hanging="235"/>
        <w:jc w:val="left"/>
        <w:rPr>
          <w:sz w:val="24"/>
        </w:rPr>
      </w:pPr>
      <w:r>
        <w:rPr>
          <w:color w:val="221F1F"/>
          <w:sz w:val="24"/>
        </w:rPr>
        <w:t>Friction</w:t>
      </w:r>
      <w:r>
        <w:rPr>
          <w:color w:val="221F1F"/>
          <w:spacing w:val="-4"/>
          <w:sz w:val="24"/>
        </w:rPr>
        <w:t xml:space="preserve"> </w:t>
      </w:r>
      <w:r>
        <w:rPr>
          <w:color w:val="221F1F"/>
          <w:sz w:val="24"/>
        </w:rPr>
        <w:t>force</w:t>
      </w:r>
      <w:r>
        <w:rPr>
          <w:color w:val="221F1F"/>
          <w:spacing w:val="-3"/>
          <w:sz w:val="24"/>
        </w:rPr>
        <w:t xml:space="preserve"> </w:t>
      </w:r>
      <w:r>
        <w:rPr>
          <w:color w:val="221F1F"/>
          <w:sz w:val="24"/>
        </w:rPr>
        <w:t>(</w:t>
      </w:r>
      <w:r>
        <w:rPr>
          <w:i/>
          <w:color w:val="221F1F"/>
          <w:sz w:val="24"/>
        </w:rPr>
        <w:t>F</w:t>
      </w:r>
      <w:r>
        <w:rPr>
          <w:color w:val="221F1F"/>
          <w:sz w:val="24"/>
        </w:rPr>
        <w:t>)</w:t>
      </w:r>
      <w:r>
        <w:rPr>
          <w:color w:val="221F1F"/>
          <w:spacing w:val="-4"/>
          <w:sz w:val="24"/>
        </w:rPr>
        <w:t xml:space="preserve"> </w:t>
      </w:r>
      <w:r>
        <w:rPr>
          <w:color w:val="221F1F"/>
          <w:sz w:val="24"/>
        </w:rPr>
        <w:t>acting</w:t>
      </w:r>
      <w:r>
        <w:rPr>
          <w:color w:val="221F1F"/>
          <w:spacing w:val="-2"/>
          <w:sz w:val="24"/>
        </w:rPr>
        <w:t xml:space="preserve"> </w:t>
      </w:r>
      <w:r>
        <w:rPr>
          <w:color w:val="221F1F"/>
          <w:sz w:val="24"/>
        </w:rPr>
        <w:t>upwards</w:t>
      </w:r>
      <w:r>
        <w:rPr>
          <w:color w:val="221F1F"/>
          <w:spacing w:val="-5"/>
          <w:sz w:val="24"/>
        </w:rPr>
        <w:t xml:space="preserve"> </w:t>
      </w:r>
      <w:r>
        <w:rPr>
          <w:color w:val="221F1F"/>
          <w:sz w:val="24"/>
        </w:rPr>
        <w:t>along</w:t>
      </w:r>
      <w:r>
        <w:rPr>
          <w:color w:val="221F1F"/>
          <w:spacing w:val="-3"/>
          <w:sz w:val="24"/>
        </w:rPr>
        <w:t xml:space="preserve"> </w:t>
      </w:r>
      <w:r>
        <w:rPr>
          <w:color w:val="221F1F"/>
          <w:sz w:val="24"/>
        </w:rPr>
        <w:t>the</w:t>
      </w:r>
      <w:r>
        <w:rPr>
          <w:color w:val="221F1F"/>
          <w:spacing w:val="-4"/>
          <w:sz w:val="24"/>
        </w:rPr>
        <w:t xml:space="preserve"> </w:t>
      </w:r>
      <w:r>
        <w:rPr>
          <w:color w:val="221F1F"/>
          <w:sz w:val="24"/>
        </w:rPr>
        <w:t>plane,</w:t>
      </w:r>
      <w:r>
        <w:rPr>
          <w:color w:val="221F1F"/>
          <w:spacing w:val="-1"/>
          <w:sz w:val="24"/>
        </w:rPr>
        <w:t xml:space="preserve"> </w:t>
      </w:r>
      <w:r>
        <w:rPr>
          <w:color w:val="221F1F"/>
          <w:spacing w:val="-5"/>
          <w:sz w:val="24"/>
        </w:rPr>
        <w:t>and</w:t>
      </w:r>
    </w:p>
    <w:p w14:paraId="309A7193">
      <w:pPr>
        <w:pStyle w:val="10"/>
        <w:numPr>
          <w:ilvl w:val="0"/>
          <w:numId w:val="18"/>
        </w:numPr>
        <w:tabs>
          <w:tab w:val="left" w:pos="400"/>
        </w:tabs>
        <w:spacing w:before="0" w:after="0" w:line="240" w:lineRule="auto"/>
        <w:ind w:left="400" w:right="0" w:hanging="235"/>
        <w:jc w:val="left"/>
        <w:rPr>
          <w:sz w:val="24"/>
        </w:rPr>
      </w:pPr>
      <w:r>
        <w:rPr>
          <w:color w:val="221F1F"/>
          <w:sz w:val="24"/>
        </w:rPr>
        <w:t>Normal</w:t>
      </w:r>
      <w:r>
        <w:rPr>
          <w:color w:val="221F1F"/>
          <w:spacing w:val="-2"/>
          <w:sz w:val="24"/>
        </w:rPr>
        <w:t xml:space="preserve"> </w:t>
      </w:r>
      <w:r>
        <w:rPr>
          <w:color w:val="221F1F"/>
          <w:sz w:val="24"/>
        </w:rPr>
        <w:t>reaction</w:t>
      </w:r>
      <w:r>
        <w:rPr>
          <w:color w:val="221F1F"/>
          <w:spacing w:val="-2"/>
          <w:sz w:val="24"/>
        </w:rPr>
        <w:t xml:space="preserve"> </w:t>
      </w:r>
      <w:r>
        <w:rPr>
          <w:color w:val="221F1F"/>
          <w:sz w:val="24"/>
        </w:rPr>
        <w:t>(</w:t>
      </w:r>
      <w:r>
        <w:rPr>
          <w:i/>
          <w:color w:val="221F1F"/>
          <w:sz w:val="24"/>
        </w:rPr>
        <w:t>R</w:t>
      </w:r>
      <w:r>
        <w:rPr>
          <w:color w:val="221F1F"/>
          <w:sz w:val="24"/>
        </w:rPr>
        <w:t>)</w:t>
      </w:r>
      <w:r>
        <w:rPr>
          <w:color w:val="221F1F"/>
          <w:spacing w:val="-4"/>
          <w:sz w:val="24"/>
        </w:rPr>
        <w:t xml:space="preserve"> </w:t>
      </w:r>
      <w:r>
        <w:rPr>
          <w:color w:val="221F1F"/>
          <w:sz w:val="24"/>
        </w:rPr>
        <w:t>acting</w:t>
      </w:r>
      <w:r>
        <w:rPr>
          <w:color w:val="221F1F"/>
          <w:spacing w:val="-2"/>
          <w:sz w:val="24"/>
        </w:rPr>
        <w:t xml:space="preserve"> </w:t>
      </w:r>
      <w:r>
        <w:rPr>
          <w:color w:val="221F1F"/>
          <w:sz w:val="24"/>
        </w:rPr>
        <w:t>at</w:t>
      </w:r>
      <w:r>
        <w:rPr>
          <w:color w:val="221F1F"/>
          <w:spacing w:val="-2"/>
          <w:sz w:val="24"/>
        </w:rPr>
        <w:t xml:space="preserve"> </w:t>
      </w:r>
      <w:r>
        <w:rPr>
          <w:color w:val="221F1F"/>
          <w:sz w:val="24"/>
        </w:rPr>
        <w:t>right</w:t>
      </w:r>
      <w:r>
        <w:rPr>
          <w:color w:val="221F1F"/>
          <w:spacing w:val="-4"/>
          <w:sz w:val="24"/>
        </w:rPr>
        <w:t xml:space="preserve"> </w:t>
      </w:r>
      <w:r>
        <w:rPr>
          <w:color w:val="221F1F"/>
          <w:sz w:val="24"/>
        </w:rPr>
        <w:t>angles</w:t>
      </w:r>
      <w:r>
        <w:rPr>
          <w:color w:val="221F1F"/>
          <w:spacing w:val="-2"/>
          <w:sz w:val="24"/>
        </w:rPr>
        <w:t xml:space="preserve"> </w:t>
      </w:r>
      <w:r>
        <w:rPr>
          <w:color w:val="221F1F"/>
          <w:sz w:val="24"/>
        </w:rPr>
        <w:t>to</w:t>
      </w:r>
      <w:r>
        <w:rPr>
          <w:color w:val="221F1F"/>
          <w:spacing w:val="-2"/>
          <w:sz w:val="24"/>
        </w:rPr>
        <w:t xml:space="preserve"> </w:t>
      </w:r>
      <w:r>
        <w:rPr>
          <w:color w:val="221F1F"/>
          <w:sz w:val="24"/>
        </w:rPr>
        <w:t>the</w:t>
      </w:r>
      <w:r>
        <w:rPr>
          <w:color w:val="221F1F"/>
          <w:spacing w:val="-4"/>
          <w:sz w:val="24"/>
        </w:rPr>
        <w:t xml:space="preserve"> </w:t>
      </w:r>
      <w:r>
        <w:rPr>
          <w:color w:val="221F1F"/>
          <w:spacing w:val="-2"/>
          <w:sz w:val="24"/>
        </w:rPr>
        <w:t>plane.</w:t>
      </w:r>
    </w:p>
    <w:p w14:paraId="23B2BD46">
      <w:pPr>
        <w:pStyle w:val="10"/>
        <w:spacing w:after="0" w:line="240" w:lineRule="auto"/>
        <w:jc w:val="left"/>
        <w:rPr>
          <w:sz w:val="24"/>
        </w:rPr>
        <w:sectPr>
          <w:pgSz w:w="11910" w:h="16840"/>
          <w:pgMar w:top="1400" w:right="992" w:bottom="1200" w:left="1275" w:header="0" w:footer="1014" w:gutter="0"/>
          <w:cols w:space="720" w:num="1"/>
        </w:sectPr>
      </w:pPr>
    </w:p>
    <w:p w14:paraId="07FFE656">
      <w:pPr>
        <w:pStyle w:val="7"/>
        <w:ind w:left="3566"/>
        <w:rPr>
          <w:sz w:val="20"/>
        </w:rPr>
      </w:pPr>
      <w:r>
        <w:rPr>
          <w:sz w:val="20"/>
        </w:rPr>
        <w:drawing>
          <wp:inline distT="0" distB="0" distL="0" distR="0">
            <wp:extent cx="1467485" cy="1057275"/>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1467729" cy="1057275"/>
                    </a:xfrm>
                    <a:prstGeom prst="rect">
                      <a:avLst/>
                    </a:prstGeom>
                  </pic:spPr>
                </pic:pic>
              </a:graphicData>
            </a:graphic>
          </wp:inline>
        </w:drawing>
      </w:r>
    </w:p>
    <w:p w14:paraId="631AD85B">
      <w:pPr>
        <w:pStyle w:val="7"/>
        <w:spacing w:before="111"/>
        <w:ind w:right="556"/>
      </w:pPr>
      <w:r>
        <w:rPr>
          <w:color w:val="221F1F"/>
        </w:rPr>
        <w:t>Let the angle of inclination (α) be gradually increased, till the body just starts sliding down the</w:t>
      </w:r>
      <w:r>
        <w:rPr>
          <w:color w:val="221F1F"/>
          <w:spacing w:val="-4"/>
        </w:rPr>
        <w:t xml:space="preserve"> </w:t>
      </w:r>
      <w:r>
        <w:rPr>
          <w:color w:val="221F1F"/>
        </w:rPr>
        <w:t>plane.</w:t>
      </w:r>
      <w:r>
        <w:rPr>
          <w:color w:val="221F1F"/>
          <w:spacing w:val="-2"/>
        </w:rPr>
        <w:t xml:space="preserve"> </w:t>
      </w:r>
      <w:r>
        <w:rPr>
          <w:color w:val="221F1F"/>
        </w:rPr>
        <w:t>This</w:t>
      </w:r>
      <w:r>
        <w:rPr>
          <w:color w:val="221F1F"/>
          <w:spacing w:val="-2"/>
        </w:rPr>
        <w:t xml:space="preserve"> </w:t>
      </w:r>
      <w:r>
        <w:rPr>
          <w:color w:val="221F1F"/>
        </w:rPr>
        <w:t>angle</w:t>
      </w:r>
      <w:r>
        <w:rPr>
          <w:color w:val="221F1F"/>
          <w:spacing w:val="-4"/>
        </w:rPr>
        <w:t xml:space="preserve"> </w:t>
      </w:r>
      <w:r>
        <w:rPr>
          <w:color w:val="221F1F"/>
        </w:rPr>
        <w:t>of</w:t>
      </w:r>
      <w:r>
        <w:rPr>
          <w:color w:val="221F1F"/>
          <w:spacing w:val="-1"/>
        </w:rPr>
        <w:t xml:space="preserve"> </w:t>
      </w:r>
      <w:r>
        <w:rPr>
          <w:color w:val="221F1F"/>
        </w:rPr>
        <w:t>inclined</w:t>
      </w:r>
      <w:r>
        <w:rPr>
          <w:color w:val="221F1F"/>
          <w:spacing w:val="-3"/>
        </w:rPr>
        <w:t xml:space="preserve"> </w:t>
      </w:r>
      <w:r>
        <w:rPr>
          <w:color w:val="221F1F"/>
        </w:rPr>
        <w:t>plane,</w:t>
      </w:r>
      <w:r>
        <w:rPr>
          <w:color w:val="221F1F"/>
          <w:spacing w:val="-4"/>
        </w:rPr>
        <w:t xml:space="preserve"> </w:t>
      </w:r>
      <w:r>
        <w:rPr>
          <w:color w:val="221F1F"/>
        </w:rPr>
        <w:t>at</w:t>
      </w:r>
      <w:r>
        <w:rPr>
          <w:color w:val="221F1F"/>
          <w:spacing w:val="-3"/>
        </w:rPr>
        <w:t xml:space="preserve"> </w:t>
      </w:r>
      <w:r>
        <w:rPr>
          <w:color w:val="221F1F"/>
        </w:rPr>
        <w:t>which</w:t>
      </w:r>
      <w:r>
        <w:rPr>
          <w:color w:val="221F1F"/>
          <w:spacing w:val="-1"/>
        </w:rPr>
        <w:t xml:space="preserve"> </w:t>
      </w:r>
      <w:r>
        <w:rPr>
          <w:color w:val="221F1F"/>
        </w:rPr>
        <w:t>a body</w:t>
      </w:r>
      <w:r>
        <w:rPr>
          <w:color w:val="221F1F"/>
          <w:spacing w:val="-2"/>
        </w:rPr>
        <w:t xml:space="preserve"> </w:t>
      </w:r>
      <w:r>
        <w:rPr>
          <w:color w:val="221F1F"/>
        </w:rPr>
        <w:t>just</w:t>
      </w:r>
      <w:r>
        <w:rPr>
          <w:color w:val="221F1F"/>
          <w:spacing w:val="-1"/>
        </w:rPr>
        <w:t xml:space="preserve"> </w:t>
      </w:r>
      <w:r>
        <w:rPr>
          <w:color w:val="221F1F"/>
        </w:rPr>
        <w:t>begins</w:t>
      </w:r>
      <w:r>
        <w:rPr>
          <w:color w:val="221F1F"/>
          <w:spacing w:val="-4"/>
        </w:rPr>
        <w:t xml:space="preserve"> </w:t>
      </w:r>
      <w:r>
        <w:rPr>
          <w:color w:val="221F1F"/>
        </w:rPr>
        <w:t>to</w:t>
      </w:r>
      <w:r>
        <w:rPr>
          <w:color w:val="221F1F"/>
          <w:spacing w:val="-4"/>
        </w:rPr>
        <w:t xml:space="preserve"> </w:t>
      </w:r>
      <w:r>
        <w:rPr>
          <w:color w:val="221F1F"/>
        </w:rPr>
        <w:t>slide</w:t>
      </w:r>
      <w:r>
        <w:rPr>
          <w:color w:val="221F1F"/>
          <w:spacing w:val="-4"/>
        </w:rPr>
        <w:t xml:space="preserve"> </w:t>
      </w:r>
      <w:r>
        <w:rPr>
          <w:color w:val="221F1F"/>
        </w:rPr>
        <w:t>down</w:t>
      </w:r>
      <w:r>
        <w:rPr>
          <w:color w:val="221F1F"/>
          <w:spacing w:val="-3"/>
        </w:rPr>
        <w:t xml:space="preserve"> </w:t>
      </w:r>
      <w:r>
        <w:rPr>
          <w:color w:val="221F1F"/>
        </w:rPr>
        <w:t>the</w:t>
      </w:r>
      <w:r>
        <w:rPr>
          <w:color w:val="221F1F"/>
          <w:spacing w:val="-3"/>
        </w:rPr>
        <w:t xml:space="preserve"> </w:t>
      </w:r>
      <w:r>
        <w:rPr>
          <w:color w:val="221F1F"/>
        </w:rPr>
        <w:t>plane, is called the angle of friction. This is also equal to the angle, which the normal reaction makes with the vertical.</w:t>
      </w:r>
    </w:p>
    <w:p w14:paraId="60C1F7BF">
      <w:pPr>
        <w:pStyle w:val="7"/>
        <w:ind w:left="0"/>
      </w:pPr>
    </w:p>
    <w:p w14:paraId="412E6D43">
      <w:pPr>
        <w:pStyle w:val="7"/>
        <w:ind w:right="1084"/>
        <w:rPr>
          <w:rFonts w:ascii="Arial MT"/>
          <w:sz w:val="22"/>
        </w:rPr>
      </w:pPr>
      <w:r>
        <w:rPr>
          <w:b/>
          <w:color w:val="221F1F"/>
        </w:rPr>
        <w:t>ANGLE</w:t>
      </w:r>
      <w:r>
        <w:rPr>
          <w:b/>
          <w:color w:val="221F1F"/>
          <w:spacing w:val="-1"/>
        </w:rPr>
        <w:t xml:space="preserve"> </w:t>
      </w:r>
      <w:r>
        <w:rPr>
          <w:b/>
          <w:color w:val="221F1F"/>
        </w:rPr>
        <w:t>OF</w:t>
      </w:r>
      <w:r>
        <w:rPr>
          <w:b/>
          <w:color w:val="221F1F"/>
          <w:spacing w:val="-2"/>
        </w:rPr>
        <w:t xml:space="preserve"> </w:t>
      </w:r>
      <w:r>
        <w:rPr>
          <w:b/>
          <w:color w:val="221F1F"/>
        </w:rPr>
        <w:t>REPOSE:</w:t>
      </w:r>
      <w:r>
        <w:rPr>
          <w:b/>
          <w:color w:val="221F1F"/>
          <w:spacing w:val="-2"/>
        </w:rPr>
        <w:t xml:space="preserve"> </w:t>
      </w:r>
      <w:r>
        <w:rPr>
          <w:color w:val="212121"/>
        </w:rPr>
        <w:t>Angle</w:t>
      </w:r>
      <w:r>
        <w:rPr>
          <w:color w:val="212121"/>
          <w:spacing w:val="-1"/>
        </w:rPr>
        <w:t xml:space="preserve"> </w:t>
      </w:r>
      <w:r>
        <w:rPr>
          <w:color w:val="212121"/>
        </w:rPr>
        <w:t>of</w:t>
      </w:r>
      <w:r>
        <w:rPr>
          <w:color w:val="212121"/>
          <w:spacing w:val="-3"/>
        </w:rPr>
        <w:t xml:space="preserve"> </w:t>
      </w:r>
      <w:r>
        <w:rPr>
          <w:color w:val="212121"/>
        </w:rPr>
        <w:t>repose is</w:t>
      </w:r>
      <w:r>
        <w:rPr>
          <w:color w:val="212121"/>
          <w:spacing w:val="-4"/>
        </w:rPr>
        <w:t xml:space="preserve"> </w:t>
      </w:r>
      <w:r>
        <w:rPr>
          <w:color w:val="212121"/>
        </w:rPr>
        <w:t>defined</w:t>
      </w:r>
      <w:r>
        <w:rPr>
          <w:color w:val="212121"/>
          <w:spacing w:val="-1"/>
        </w:rPr>
        <w:t xml:space="preserve"> </w:t>
      </w:r>
      <w:r>
        <w:rPr>
          <w:color w:val="212121"/>
        </w:rPr>
        <w:t>as</w:t>
      </w:r>
      <w:r>
        <w:rPr>
          <w:color w:val="212121"/>
          <w:spacing w:val="-4"/>
        </w:rPr>
        <w:t xml:space="preserve"> </w:t>
      </w:r>
      <w:r>
        <w:rPr>
          <w:color w:val="212121"/>
        </w:rPr>
        <w:t>the</w:t>
      </w:r>
      <w:r>
        <w:rPr>
          <w:color w:val="212121"/>
          <w:spacing w:val="-3"/>
        </w:rPr>
        <w:t xml:space="preserve"> </w:t>
      </w:r>
      <w:r>
        <w:rPr>
          <w:color w:val="212121"/>
        </w:rPr>
        <w:t>angle</w:t>
      </w:r>
      <w:r>
        <w:rPr>
          <w:color w:val="212121"/>
          <w:spacing w:val="-3"/>
        </w:rPr>
        <w:t xml:space="preserve"> </w:t>
      </w:r>
      <w:r>
        <w:rPr>
          <w:color w:val="212121"/>
        </w:rPr>
        <w:t>of</w:t>
      </w:r>
      <w:r>
        <w:rPr>
          <w:color w:val="212121"/>
          <w:spacing w:val="-3"/>
        </w:rPr>
        <w:t xml:space="preserve"> </w:t>
      </w:r>
      <w:r>
        <w:rPr>
          <w:color w:val="212121"/>
        </w:rPr>
        <w:t>the</w:t>
      </w:r>
      <w:r>
        <w:rPr>
          <w:color w:val="212121"/>
          <w:spacing w:val="-3"/>
        </w:rPr>
        <w:t xml:space="preserve"> </w:t>
      </w:r>
      <w:r>
        <w:rPr>
          <w:color w:val="212121"/>
        </w:rPr>
        <w:t>inclined</w:t>
      </w:r>
      <w:r>
        <w:rPr>
          <w:color w:val="212121"/>
          <w:spacing w:val="-3"/>
        </w:rPr>
        <w:t xml:space="preserve"> </w:t>
      </w:r>
      <w:r>
        <w:rPr>
          <w:color w:val="212121"/>
        </w:rPr>
        <w:t>plane</w:t>
      </w:r>
      <w:r>
        <w:rPr>
          <w:color w:val="212121"/>
          <w:spacing w:val="-4"/>
        </w:rPr>
        <w:t xml:space="preserve"> </w:t>
      </w:r>
      <w:r>
        <w:rPr>
          <w:color w:val="212121"/>
        </w:rPr>
        <w:t>with horizontal such that a body placed on it just begins to slide</w:t>
      </w:r>
      <w:r>
        <w:rPr>
          <w:rFonts w:ascii="Arial MT"/>
          <w:color w:val="212121"/>
          <w:sz w:val="22"/>
        </w:rPr>
        <w:t>.</w:t>
      </w:r>
    </w:p>
    <w:p w14:paraId="2F2C3A41">
      <w:pPr>
        <w:pStyle w:val="3"/>
        <w:spacing w:before="254"/>
      </w:pPr>
      <w:r>
        <w:t>LAWS</w:t>
      </w:r>
      <w:r>
        <w:rPr>
          <w:spacing w:val="-1"/>
        </w:rPr>
        <w:t xml:space="preserve"> </w:t>
      </w:r>
      <w:r>
        <w:t>OF</w:t>
      </w:r>
      <w:r>
        <w:rPr>
          <w:spacing w:val="-2"/>
        </w:rPr>
        <w:t xml:space="preserve"> FRICTION:</w:t>
      </w:r>
    </w:p>
    <w:p w14:paraId="3EAC42A3">
      <w:pPr>
        <w:pStyle w:val="7"/>
        <w:ind w:right="1084"/>
      </w:pPr>
      <w:r>
        <w:rPr>
          <w:color w:val="221F1F"/>
        </w:rPr>
        <w:t>Prof.</w:t>
      </w:r>
      <w:r>
        <w:rPr>
          <w:color w:val="221F1F"/>
          <w:spacing w:val="-3"/>
        </w:rPr>
        <w:t xml:space="preserve"> </w:t>
      </w:r>
      <w:r>
        <w:rPr>
          <w:color w:val="221F1F"/>
        </w:rPr>
        <w:t>Coulomb,</w:t>
      </w:r>
      <w:r>
        <w:rPr>
          <w:color w:val="221F1F"/>
          <w:spacing w:val="-2"/>
        </w:rPr>
        <w:t xml:space="preserve"> </w:t>
      </w:r>
      <w:r>
        <w:rPr>
          <w:color w:val="221F1F"/>
        </w:rPr>
        <w:t>after</w:t>
      </w:r>
      <w:r>
        <w:rPr>
          <w:color w:val="221F1F"/>
          <w:spacing w:val="-1"/>
        </w:rPr>
        <w:t xml:space="preserve"> </w:t>
      </w:r>
      <w:r>
        <w:rPr>
          <w:color w:val="221F1F"/>
        </w:rPr>
        <w:t>extensive</w:t>
      </w:r>
      <w:r>
        <w:rPr>
          <w:color w:val="221F1F"/>
          <w:spacing w:val="-2"/>
        </w:rPr>
        <w:t xml:space="preserve"> </w:t>
      </w:r>
      <w:r>
        <w:rPr>
          <w:color w:val="221F1F"/>
        </w:rPr>
        <w:t>experiments,</w:t>
      </w:r>
      <w:r>
        <w:rPr>
          <w:color w:val="221F1F"/>
          <w:spacing w:val="-4"/>
        </w:rPr>
        <w:t xml:space="preserve"> </w:t>
      </w:r>
      <w:r>
        <w:rPr>
          <w:color w:val="221F1F"/>
        </w:rPr>
        <w:t>gave</w:t>
      </w:r>
      <w:r>
        <w:rPr>
          <w:color w:val="221F1F"/>
          <w:spacing w:val="-2"/>
        </w:rPr>
        <w:t xml:space="preserve"> </w:t>
      </w:r>
      <w:r>
        <w:rPr>
          <w:color w:val="221F1F"/>
        </w:rPr>
        <w:t>some</w:t>
      </w:r>
      <w:r>
        <w:rPr>
          <w:color w:val="221F1F"/>
          <w:spacing w:val="-4"/>
        </w:rPr>
        <w:t xml:space="preserve"> </w:t>
      </w:r>
      <w:r>
        <w:rPr>
          <w:color w:val="221F1F"/>
        </w:rPr>
        <w:t>laws</w:t>
      </w:r>
      <w:r>
        <w:rPr>
          <w:color w:val="221F1F"/>
          <w:spacing w:val="-2"/>
        </w:rPr>
        <w:t xml:space="preserve"> </w:t>
      </w:r>
      <w:r>
        <w:rPr>
          <w:color w:val="221F1F"/>
        </w:rPr>
        <w:t>of</w:t>
      </w:r>
      <w:r>
        <w:rPr>
          <w:color w:val="221F1F"/>
          <w:spacing w:val="-3"/>
        </w:rPr>
        <w:t xml:space="preserve"> </w:t>
      </w:r>
      <w:r>
        <w:rPr>
          <w:color w:val="221F1F"/>
        </w:rPr>
        <w:t>friction,</w:t>
      </w:r>
      <w:r>
        <w:rPr>
          <w:color w:val="221F1F"/>
          <w:spacing w:val="-6"/>
        </w:rPr>
        <w:t xml:space="preserve"> </w:t>
      </w:r>
      <w:r>
        <w:rPr>
          <w:color w:val="221F1F"/>
        </w:rPr>
        <w:t>which</w:t>
      </w:r>
      <w:r>
        <w:rPr>
          <w:color w:val="221F1F"/>
          <w:spacing w:val="-1"/>
        </w:rPr>
        <w:t xml:space="preserve"> </w:t>
      </w:r>
      <w:r>
        <w:rPr>
          <w:color w:val="221F1F"/>
        </w:rPr>
        <w:t>may</w:t>
      </w:r>
      <w:r>
        <w:rPr>
          <w:color w:val="221F1F"/>
          <w:spacing w:val="-2"/>
        </w:rPr>
        <w:t xml:space="preserve"> </w:t>
      </w:r>
      <w:r>
        <w:rPr>
          <w:color w:val="221F1F"/>
        </w:rPr>
        <w:t>be grouped under the following heads :</w:t>
      </w:r>
    </w:p>
    <w:p w14:paraId="4E4BCC9D">
      <w:pPr>
        <w:pStyle w:val="10"/>
        <w:numPr>
          <w:ilvl w:val="0"/>
          <w:numId w:val="19"/>
        </w:numPr>
        <w:tabs>
          <w:tab w:val="left" w:pos="400"/>
        </w:tabs>
        <w:spacing w:before="0" w:after="0" w:line="293" w:lineRule="exact"/>
        <w:ind w:left="400" w:right="0" w:hanging="235"/>
        <w:jc w:val="left"/>
        <w:rPr>
          <w:sz w:val="24"/>
        </w:rPr>
      </w:pPr>
      <w:r>
        <w:rPr>
          <w:color w:val="221F1F"/>
          <w:sz w:val="24"/>
        </w:rPr>
        <w:t>Laws</w:t>
      </w:r>
      <w:r>
        <w:rPr>
          <w:color w:val="221F1F"/>
          <w:spacing w:val="-2"/>
          <w:sz w:val="24"/>
        </w:rPr>
        <w:t xml:space="preserve"> </w:t>
      </w:r>
      <w:r>
        <w:rPr>
          <w:color w:val="221F1F"/>
          <w:sz w:val="24"/>
        </w:rPr>
        <w:t>of</w:t>
      </w:r>
      <w:r>
        <w:rPr>
          <w:color w:val="221F1F"/>
          <w:spacing w:val="-1"/>
          <w:sz w:val="24"/>
        </w:rPr>
        <w:t xml:space="preserve"> </w:t>
      </w:r>
      <w:r>
        <w:rPr>
          <w:color w:val="221F1F"/>
          <w:sz w:val="24"/>
        </w:rPr>
        <w:t>static</w:t>
      </w:r>
      <w:r>
        <w:rPr>
          <w:color w:val="221F1F"/>
          <w:spacing w:val="-4"/>
          <w:sz w:val="24"/>
        </w:rPr>
        <w:t xml:space="preserve"> </w:t>
      </w:r>
      <w:r>
        <w:rPr>
          <w:color w:val="221F1F"/>
          <w:sz w:val="24"/>
        </w:rPr>
        <w:t>friction,</w:t>
      </w:r>
      <w:r>
        <w:rPr>
          <w:color w:val="221F1F"/>
          <w:spacing w:val="-5"/>
          <w:sz w:val="24"/>
        </w:rPr>
        <w:t xml:space="preserve"> and</w:t>
      </w:r>
    </w:p>
    <w:p w14:paraId="011FB3F2">
      <w:pPr>
        <w:pStyle w:val="10"/>
        <w:numPr>
          <w:ilvl w:val="0"/>
          <w:numId w:val="19"/>
        </w:numPr>
        <w:tabs>
          <w:tab w:val="left" w:pos="400"/>
        </w:tabs>
        <w:spacing w:before="0" w:after="0" w:line="240" w:lineRule="auto"/>
        <w:ind w:left="400" w:right="0" w:hanging="235"/>
        <w:jc w:val="left"/>
        <w:rPr>
          <w:sz w:val="24"/>
        </w:rPr>
      </w:pPr>
      <w:r>
        <w:rPr>
          <w:color w:val="221F1F"/>
          <w:sz w:val="24"/>
        </w:rPr>
        <w:t>Laws</w:t>
      </w:r>
      <w:r>
        <w:rPr>
          <w:color w:val="221F1F"/>
          <w:spacing w:val="-2"/>
          <w:sz w:val="24"/>
        </w:rPr>
        <w:t xml:space="preserve"> </w:t>
      </w:r>
      <w:r>
        <w:rPr>
          <w:color w:val="221F1F"/>
          <w:sz w:val="24"/>
        </w:rPr>
        <w:t>of</w:t>
      </w:r>
      <w:r>
        <w:rPr>
          <w:color w:val="221F1F"/>
          <w:spacing w:val="-1"/>
          <w:sz w:val="24"/>
        </w:rPr>
        <w:t xml:space="preserve"> </w:t>
      </w:r>
      <w:r>
        <w:rPr>
          <w:color w:val="221F1F"/>
          <w:sz w:val="24"/>
        </w:rPr>
        <w:t>kinetic</w:t>
      </w:r>
      <w:r>
        <w:rPr>
          <w:color w:val="221F1F"/>
          <w:spacing w:val="-5"/>
          <w:sz w:val="24"/>
        </w:rPr>
        <w:t xml:space="preserve"> </w:t>
      </w:r>
      <w:r>
        <w:rPr>
          <w:color w:val="221F1F"/>
          <w:sz w:val="24"/>
        </w:rPr>
        <w:t>or</w:t>
      </w:r>
      <w:r>
        <w:rPr>
          <w:color w:val="221F1F"/>
          <w:spacing w:val="-4"/>
          <w:sz w:val="24"/>
        </w:rPr>
        <w:t xml:space="preserve"> </w:t>
      </w:r>
      <w:r>
        <w:rPr>
          <w:color w:val="221F1F"/>
          <w:sz w:val="24"/>
        </w:rPr>
        <w:t>dynamic</w:t>
      </w:r>
      <w:r>
        <w:rPr>
          <w:color w:val="221F1F"/>
          <w:spacing w:val="-1"/>
          <w:sz w:val="24"/>
        </w:rPr>
        <w:t xml:space="preserve"> </w:t>
      </w:r>
      <w:r>
        <w:rPr>
          <w:color w:val="221F1F"/>
          <w:spacing w:val="-2"/>
          <w:sz w:val="24"/>
        </w:rPr>
        <w:t>friction</w:t>
      </w:r>
    </w:p>
    <w:p w14:paraId="66539F1C">
      <w:pPr>
        <w:pStyle w:val="3"/>
        <w:spacing w:before="293"/>
        <w:rPr>
          <w:b w:val="0"/>
        </w:rPr>
      </w:pPr>
      <w:r>
        <w:t>LAWS</w:t>
      </w:r>
      <w:r>
        <w:rPr>
          <w:spacing w:val="-3"/>
        </w:rPr>
        <w:t xml:space="preserve"> </w:t>
      </w:r>
      <w:r>
        <w:t>OF</w:t>
      </w:r>
      <w:r>
        <w:rPr>
          <w:spacing w:val="-2"/>
        </w:rPr>
        <w:t xml:space="preserve"> </w:t>
      </w:r>
      <w:r>
        <w:t>STATIC</w:t>
      </w:r>
      <w:r>
        <w:rPr>
          <w:spacing w:val="-2"/>
        </w:rPr>
        <w:t xml:space="preserve"> FRICTION</w:t>
      </w:r>
      <w:r>
        <w:rPr>
          <w:b w:val="0"/>
          <w:spacing w:val="-2"/>
        </w:rPr>
        <w:t>:</w:t>
      </w:r>
    </w:p>
    <w:p w14:paraId="2A7832BB">
      <w:pPr>
        <w:pStyle w:val="7"/>
        <w:spacing w:before="293"/>
      </w:pPr>
      <w:r>
        <w:rPr>
          <w:color w:val="221F1F"/>
        </w:rPr>
        <w:t>Following</w:t>
      </w:r>
      <w:r>
        <w:rPr>
          <w:color w:val="221F1F"/>
          <w:spacing w:val="-2"/>
        </w:rPr>
        <w:t xml:space="preserve"> </w:t>
      </w:r>
      <w:r>
        <w:rPr>
          <w:color w:val="221F1F"/>
        </w:rPr>
        <w:t>are</w:t>
      </w:r>
      <w:r>
        <w:rPr>
          <w:color w:val="221F1F"/>
          <w:spacing w:val="-3"/>
        </w:rPr>
        <w:t xml:space="preserve"> </w:t>
      </w:r>
      <w:r>
        <w:rPr>
          <w:color w:val="221F1F"/>
        </w:rPr>
        <w:t>the</w:t>
      </w:r>
      <w:r>
        <w:rPr>
          <w:color w:val="221F1F"/>
          <w:spacing w:val="-2"/>
        </w:rPr>
        <w:t xml:space="preserve"> </w:t>
      </w:r>
      <w:r>
        <w:rPr>
          <w:color w:val="221F1F"/>
        </w:rPr>
        <w:t>laws</w:t>
      </w:r>
      <w:r>
        <w:rPr>
          <w:color w:val="221F1F"/>
          <w:spacing w:val="-2"/>
        </w:rPr>
        <w:t xml:space="preserve"> </w:t>
      </w:r>
      <w:r>
        <w:rPr>
          <w:color w:val="221F1F"/>
        </w:rPr>
        <w:t>of</w:t>
      </w:r>
      <w:r>
        <w:rPr>
          <w:color w:val="221F1F"/>
          <w:spacing w:val="-2"/>
        </w:rPr>
        <w:t xml:space="preserve"> </w:t>
      </w:r>
      <w:r>
        <w:rPr>
          <w:color w:val="221F1F"/>
        </w:rPr>
        <w:t>static</w:t>
      </w:r>
      <w:r>
        <w:rPr>
          <w:color w:val="221F1F"/>
          <w:spacing w:val="-5"/>
        </w:rPr>
        <w:t xml:space="preserve"> </w:t>
      </w:r>
      <w:r>
        <w:rPr>
          <w:color w:val="221F1F"/>
        </w:rPr>
        <w:t>friction</w:t>
      </w:r>
      <w:r>
        <w:rPr>
          <w:color w:val="221F1F"/>
          <w:spacing w:val="-2"/>
        </w:rPr>
        <w:t xml:space="preserve"> </w:t>
      </w:r>
      <w:r>
        <w:rPr>
          <w:color w:val="221F1F"/>
          <w:spacing w:val="-10"/>
        </w:rPr>
        <w:t>:</w:t>
      </w:r>
    </w:p>
    <w:p w14:paraId="4173CBA3">
      <w:pPr>
        <w:pStyle w:val="10"/>
        <w:numPr>
          <w:ilvl w:val="0"/>
          <w:numId w:val="20"/>
        </w:numPr>
        <w:tabs>
          <w:tab w:val="left" w:pos="400"/>
        </w:tabs>
        <w:spacing w:before="0" w:after="0" w:line="242" w:lineRule="auto"/>
        <w:ind w:left="165" w:right="475" w:firstLine="0"/>
        <w:jc w:val="left"/>
        <w:rPr>
          <w:sz w:val="24"/>
        </w:rPr>
      </w:pPr>
      <w:r>
        <w:rPr>
          <w:color w:val="221F1F"/>
          <w:sz w:val="24"/>
        </w:rPr>
        <w:t>The</w:t>
      </w:r>
      <w:r>
        <w:rPr>
          <w:color w:val="221F1F"/>
          <w:spacing w:val="-4"/>
          <w:sz w:val="24"/>
        </w:rPr>
        <w:t xml:space="preserve"> </w:t>
      </w:r>
      <w:r>
        <w:rPr>
          <w:color w:val="221F1F"/>
          <w:sz w:val="24"/>
        </w:rPr>
        <w:t>force</w:t>
      </w:r>
      <w:r>
        <w:rPr>
          <w:color w:val="221F1F"/>
          <w:spacing w:val="-2"/>
          <w:sz w:val="24"/>
        </w:rPr>
        <w:t xml:space="preserve"> </w:t>
      </w:r>
      <w:r>
        <w:rPr>
          <w:color w:val="221F1F"/>
          <w:sz w:val="24"/>
        </w:rPr>
        <w:t>of</w:t>
      </w:r>
      <w:r>
        <w:rPr>
          <w:color w:val="221F1F"/>
          <w:spacing w:val="-3"/>
          <w:sz w:val="24"/>
        </w:rPr>
        <w:t xml:space="preserve"> </w:t>
      </w:r>
      <w:r>
        <w:rPr>
          <w:color w:val="221F1F"/>
          <w:sz w:val="24"/>
        </w:rPr>
        <w:t>friction</w:t>
      </w:r>
      <w:r>
        <w:rPr>
          <w:color w:val="221F1F"/>
          <w:spacing w:val="-1"/>
          <w:sz w:val="24"/>
        </w:rPr>
        <w:t xml:space="preserve"> </w:t>
      </w:r>
      <w:r>
        <w:rPr>
          <w:color w:val="221F1F"/>
          <w:sz w:val="24"/>
        </w:rPr>
        <w:t>always</w:t>
      </w:r>
      <w:r>
        <w:rPr>
          <w:color w:val="221F1F"/>
          <w:spacing w:val="-3"/>
          <w:sz w:val="24"/>
        </w:rPr>
        <w:t xml:space="preserve"> </w:t>
      </w:r>
      <w:r>
        <w:rPr>
          <w:color w:val="221F1F"/>
          <w:sz w:val="24"/>
        </w:rPr>
        <w:t>acts</w:t>
      </w:r>
      <w:r>
        <w:rPr>
          <w:color w:val="221F1F"/>
          <w:spacing w:val="-2"/>
          <w:sz w:val="24"/>
        </w:rPr>
        <w:t xml:space="preserve"> </w:t>
      </w:r>
      <w:r>
        <w:rPr>
          <w:color w:val="221F1F"/>
          <w:sz w:val="24"/>
        </w:rPr>
        <w:t>in</w:t>
      </w:r>
      <w:r>
        <w:rPr>
          <w:color w:val="221F1F"/>
          <w:spacing w:val="-1"/>
          <w:sz w:val="24"/>
        </w:rPr>
        <w:t xml:space="preserve"> </w:t>
      </w:r>
      <w:r>
        <w:rPr>
          <w:color w:val="221F1F"/>
          <w:sz w:val="24"/>
        </w:rPr>
        <w:t>a</w:t>
      </w:r>
      <w:r>
        <w:rPr>
          <w:color w:val="221F1F"/>
          <w:spacing w:val="-4"/>
          <w:sz w:val="24"/>
        </w:rPr>
        <w:t xml:space="preserve"> </w:t>
      </w:r>
      <w:r>
        <w:rPr>
          <w:color w:val="221F1F"/>
          <w:sz w:val="24"/>
        </w:rPr>
        <w:t>direction,</w:t>
      </w:r>
      <w:r>
        <w:rPr>
          <w:color w:val="221F1F"/>
          <w:spacing w:val="-6"/>
          <w:sz w:val="24"/>
        </w:rPr>
        <w:t xml:space="preserve"> </w:t>
      </w:r>
      <w:r>
        <w:rPr>
          <w:color w:val="221F1F"/>
          <w:sz w:val="24"/>
        </w:rPr>
        <w:t>opposite to</w:t>
      </w:r>
      <w:r>
        <w:rPr>
          <w:color w:val="221F1F"/>
          <w:spacing w:val="-4"/>
          <w:sz w:val="24"/>
        </w:rPr>
        <w:t xml:space="preserve"> </w:t>
      </w:r>
      <w:r>
        <w:rPr>
          <w:color w:val="221F1F"/>
          <w:sz w:val="24"/>
        </w:rPr>
        <w:t>that</w:t>
      </w:r>
      <w:r>
        <w:rPr>
          <w:color w:val="221F1F"/>
          <w:spacing w:val="-3"/>
          <w:sz w:val="24"/>
        </w:rPr>
        <w:t xml:space="preserve"> </w:t>
      </w:r>
      <w:r>
        <w:rPr>
          <w:color w:val="221F1F"/>
          <w:sz w:val="24"/>
        </w:rPr>
        <w:t>in</w:t>
      </w:r>
      <w:r>
        <w:rPr>
          <w:color w:val="221F1F"/>
          <w:spacing w:val="-1"/>
          <w:sz w:val="24"/>
        </w:rPr>
        <w:t xml:space="preserve"> </w:t>
      </w:r>
      <w:r>
        <w:rPr>
          <w:color w:val="221F1F"/>
          <w:sz w:val="24"/>
        </w:rPr>
        <w:t>which</w:t>
      </w:r>
      <w:r>
        <w:rPr>
          <w:color w:val="221F1F"/>
          <w:spacing w:val="-3"/>
          <w:sz w:val="24"/>
        </w:rPr>
        <w:t xml:space="preserve"> </w:t>
      </w:r>
      <w:r>
        <w:rPr>
          <w:color w:val="221F1F"/>
          <w:sz w:val="24"/>
        </w:rPr>
        <w:t>the</w:t>
      </w:r>
      <w:r>
        <w:rPr>
          <w:color w:val="221F1F"/>
          <w:spacing w:val="-1"/>
          <w:sz w:val="24"/>
        </w:rPr>
        <w:t xml:space="preserve"> </w:t>
      </w:r>
      <w:r>
        <w:rPr>
          <w:color w:val="221F1F"/>
          <w:sz w:val="24"/>
        </w:rPr>
        <w:t>body</w:t>
      </w:r>
      <w:r>
        <w:rPr>
          <w:color w:val="221F1F"/>
          <w:spacing w:val="-5"/>
          <w:sz w:val="24"/>
        </w:rPr>
        <w:t xml:space="preserve"> </w:t>
      </w:r>
      <w:r>
        <w:rPr>
          <w:color w:val="221F1F"/>
          <w:sz w:val="24"/>
        </w:rPr>
        <w:t>tends</w:t>
      </w:r>
      <w:r>
        <w:rPr>
          <w:color w:val="221F1F"/>
          <w:spacing w:val="-4"/>
          <w:sz w:val="24"/>
        </w:rPr>
        <w:t xml:space="preserve"> </w:t>
      </w:r>
      <w:r>
        <w:rPr>
          <w:color w:val="221F1F"/>
          <w:sz w:val="24"/>
        </w:rPr>
        <w:t>to move, if the force of friction would have been absent.</w:t>
      </w:r>
    </w:p>
    <w:p w14:paraId="5AD39479">
      <w:pPr>
        <w:pStyle w:val="10"/>
        <w:numPr>
          <w:ilvl w:val="0"/>
          <w:numId w:val="20"/>
        </w:numPr>
        <w:tabs>
          <w:tab w:val="left" w:pos="400"/>
        </w:tabs>
        <w:spacing w:before="0" w:after="0" w:line="240" w:lineRule="auto"/>
        <w:ind w:left="165" w:right="676" w:firstLine="0"/>
        <w:jc w:val="left"/>
        <w:rPr>
          <w:sz w:val="24"/>
        </w:rPr>
      </w:pPr>
      <w:r>
        <w:rPr>
          <w:color w:val="221F1F"/>
          <w:sz w:val="24"/>
        </w:rPr>
        <w:t>The</w:t>
      </w:r>
      <w:r>
        <w:rPr>
          <w:color w:val="221F1F"/>
          <w:spacing w:val="-4"/>
          <w:sz w:val="24"/>
        </w:rPr>
        <w:t xml:space="preserve"> </w:t>
      </w:r>
      <w:r>
        <w:rPr>
          <w:color w:val="221F1F"/>
          <w:sz w:val="24"/>
        </w:rPr>
        <w:t>magnitude</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3"/>
          <w:sz w:val="24"/>
        </w:rPr>
        <w:t xml:space="preserve"> </w:t>
      </w:r>
      <w:r>
        <w:rPr>
          <w:color w:val="221F1F"/>
          <w:sz w:val="24"/>
        </w:rPr>
        <w:t>force</w:t>
      </w:r>
      <w:r>
        <w:rPr>
          <w:color w:val="221F1F"/>
          <w:spacing w:val="-2"/>
          <w:sz w:val="24"/>
        </w:rPr>
        <w:t xml:space="preserve"> </w:t>
      </w:r>
      <w:r>
        <w:rPr>
          <w:color w:val="221F1F"/>
          <w:sz w:val="24"/>
        </w:rPr>
        <w:t>of</w:t>
      </w:r>
      <w:r>
        <w:rPr>
          <w:color w:val="221F1F"/>
          <w:spacing w:val="-3"/>
          <w:sz w:val="24"/>
        </w:rPr>
        <w:t xml:space="preserve"> </w:t>
      </w:r>
      <w:r>
        <w:rPr>
          <w:color w:val="221F1F"/>
          <w:sz w:val="24"/>
        </w:rPr>
        <w:t>friction</w:t>
      </w:r>
      <w:r>
        <w:rPr>
          <w:color w:val="221F1F"/>
          <w:spacing w:val="-1"/>
          <w:sz w:val="24"/>
        </w:rPr>
        <w:t xml:space="preserve"> </w:t>
      </w:r>
      <w:r>
        <w:rPr>
          <w:color w:val="221F1F"/>
          <w:sz w:val="24"/>
        </w:rPr>
        <w:t>is</w:t>
      </w:r>
      <w:r>
        <w:rPr>
          <w:color w:val="221F1F"/>
          <w:spacing w:val="-4"/>
          <w:sz w:val="24"/>
        </w:rPr>
        <w:t xml:space="preserve"> </w:t>
      </w:r>
      <w:r>
        <w:rPr>
          <w:color w:val="221F1F"/>
          <w:sz w:val="24"/>
        </w:rPr>
        <w:t>exactly</w:t>
      </w:r>
      <w:r>
        <w:rPr>
          <w:color w:val="221F1F"/>
          <w:spacing w:val="-4"/>
          <w:sz w:val="24"/>
        </w:rPr>
        <w:t xml:space="preserve"> </w:t>
      </w:r>
      <w:r>
        <w:rPr>
          <w:color w:val="221F1F"/>
          <w:sz w:val="24"/>
        </w:rPr>
        <w:t>equal</w:t>
      </w:r>
      <w:r>
        <w:rPr>
          <w:color w:val="221F1F"/>
          <w:spacing w:val="-4"/>
          <w:sz w:val="24"/>
        </w:rPr>
        <w:t xml:space="preserve"> </w:t>
      </w:r>
      <w:r>
        <w:rPr>
          <w:color w:val="221F1F"/>
          <w:sz w:val="24"/>
        </w:rPr>
        <w:t>to</w:t>
      </w:r>
      <w:r>
        <w:rPr>
          <w:color w:val="221F1F"/>
          <w:spacing w:val="-4"/>
          <w:sz w:val="24"/>
        </w:rPr>
        <w:t xml:space="preserve"> </w:t>
      </w:r>
      <w:r>
        <w:rPr>
          <w:color w:val="221F1F"/>
          <w:sz w:val="24"/>
        </w:rPr>
        <w:t>the</w:t>
      </w:r>
      <w:r>
        <w:rPr>
          <w:color w:val="221F1F"/>
          <w:spacing w:val="-4"/>
          <w:sz w:val="24"/>
        </w:rPr>
        <w:t xml:space="preserve"> </w:t>
      </w:r>
      <w:r>
        <w:rPr>
          <w:color w:val="221F1F"/>
          <w:sz w:val="24"/>
        </w:rPr>
        <w:t>force,</w:t>
      </w:r>
      <w:r>
        <w:rPr>
          <w:color w:val="221F1F"/>
          <w:spacing w:val="-2"/>
          <w:sz w:val="24"/>
        </w:rPr>
        <w:t xml:space="preserve"> </w:t>
      </w:r>
      <w:r>
        <w:rPr>
          <w:color w:val="221F1F"/>
          <w:sz w:val="24"/>
        </w:rPr>
        <w:t>which</w:t>
      </w:r>
      <w:r>
        <w:rPr>
          <w:color w:val="221F1F"/>
          <w:spacing w:val="-1"/>
          <w:sz w:val="24"/>
        </w:rPr>
        <w:t xml:space="preserve"> </w:t>
      </w:r>
      <w:r>
        <w:rPr>
          <w:color w:val="221F1F"/>
          <w:sz w:val="24"/>
        </w:rPr>
        <w:t>tends</w:t>
      </w:r>
      <w:r>
        <w:rPr>
          <w:color w:val="221F1F"/>
          <w:spacing w:val="-2"/>
          <w:sz w:val="24"/>
        </w:rPr>
        <w:t xml:space="preserve"> </w:t>
      </w:r>
      <w:r>
        <w:rPr>
          <w:color w:val="221F1F"/>
          <w:sz w:val="24"/>
        </w:rPr>
        <w:t>to</w:t>
      </w:r>
      <w:r>
        <w:rPr>
          <w:color w:val="221F1F"/>
          <w:spacing w:val="-1"/>
          <w:sz w:val="24"/>
        </w:rPr>
        <w:t xml:space="preserve"> </w:t>
      </w:r>
      <w:r>
        <w:rPr>
          <w:color w:val="221F1F"/>
          <w:sz w:val="24"/>
        </w:rPr>
        <w:t>move the body.</w:t>
      </w:r>
    </w:p>
    <w:p w14:paraId="615668CD">
      <w:pPr>
        <w:pStyle w:val="10"/>
        <w:numPr>
          <w:ilvl w:val="0"/>
          <w:numId w:val="20"/>
        </w:numPr>
        <w:tabs>
          <w:tab w:val="left" w:pos="400"/>
        </w:tabs>
        <w:spacing w:before="0" w:after="0" w:line="240" w:lineRule="auto"/>
        <w:ind w:left="165" w:right="1153" w:firstLine="0"/>
        <w:jc w:val="left"/>
        <w:rPr>
          <w:sz w:val="24"/>
        </w:rPr>
      </w:pPr>
      <w:r>
        <w:rPr>
          <w:color w:val="221F1F"/>
          <w:sz w:val="24"/>
        </w:rPr>
        <w:t>The</w:t>
      </w:r>
      <w:r>
        <w:rPr>
          <w:color w:val="221F1F"/>
          <w:spacing w:val="-4"/>
          <w:sz w:val="24"/>
        </w:rPr>
        <w:t xml:space="preserve"> </w:t>
      </w:r>
      <w:r>
        <w:rPr>
          <w:color w:val="221F1F"/>
          <w:sz w:val="24"/>
        </w:rPr>
        <w:t>magnitude</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1"/>
          <w:sz w:val="24"/>
        </w:rPr>
        <w:t xml:space="preserve"> </w:t>
      </w:r>
      <w:r>
        <w:rPr>
          <w:color w:val="221F1F"/>
          <w:sz w:val="24"/>
        </w:rPr>
        <w:t>limiting</w:t>
      </w:r>
      <w:r>
        <w:rPr>
          <w:color w:val="221F1F"/>
          <w:spacing w:val="-4"/>
          <w:sz w:val="24"/>
        </w:rPr>
        <w:t xml:space="preserve"> </w:t>
      </w:r>
      <w:r>
        <w:rPr>
          <w:color w:val="221F1F"/>
          <w:sz w:val="24"/>
        </w:rPr>
        <w:t>friction</w:t>
      </w:r>
      <w:r>
        <w:rPr>
          <w:color w:val="221F1F"/>
          <w:spacing w:val="-3"/>
          <w:sz w:val="24"/>
        </w:rPr>
        <w:t xml:space="preserve"> </w:t>
      </w:r>
      <w:r>
        <w:rPr>
          <w:color w:val="221F1F"/>
          <w:sz w:val="24"/>
        </w:rPr>
        <w:t>bears</w:t>
      </w:r>
      <w:r>
        <w:rPr>
          <w:color w:val="221F1F"/>
          <w:spacing w:val="-4"/>
          <w:sz w:val="24"/>
        </w:rPr>
        <w:t xml:space="preserve"> </w:t>
      </w:r>
      <w:r>
        <w:rPr>
          <w:color w:val="221F1F"/>
          <w:sz w:val="24"/>
        </w:rPr>
        <w:t>a</w:t>
      </w:r>
      <w:r>
        <w:rPr>
          <w:color w:val="221F1F"/>
          <w:spacing w:val="-2"/>
          <w:sz w:val="24"/>
        </w:rPr>
        <w:t xml:space="preserve"> </w:t>
      </w:r>
      <w:r>
        <w:rPr>
          <w:color w:val="221F1F"/>
          <w:sz w:val="24"/>
        </w:rPr>
        <w:t>constant</w:t>
      </w:r>
      <w:r>
        <w:rPr>
          <w:color w:val="221F1F"/>
          <w:spacing w:val="-3"/>
          <w:sz w:val="24"/>
        </w:rPr>
        <w:t xml:space="preserve"> </w:t>
      </w:r>
      <w:r>
        <w:rPr>
          <w:color w:val="221F1F"/>
          <w:sz w:val="24"/>
        </w:rPr>
        <w:t>ratio</w:t>
      </w:r>
      <w:r>
        <w:rPr>
          <w:color w:val="221F1F"/>
          <w:spacing w:val="-1"/>
          <w:sz w:val="24"/>
        </w:rPr>
        <w:t xml:space="preserve"> </w:t>
      </w:r>
      <w:r>
        <w:rPr>
          <w:color w:val="221F1F"/>
          <w:sz w:val="24"/>
        </w:rPr>
        <w:t>to</w:t>
      </w:r>
      <w:r>
        <w:rPr>
          <w:color w:val="221F1F"/>
          <w:spacing w:val="-4"/>
          <w:sz w:val="24"/>
        </w:rPr>
        <w:t xml:space="preserve"> </w:t>
      </w:r>
      <w:r>
        <w:rPr>
          <w:color w:val="221F1F"/>
          <w:sz w:val="24"/>
        </w:rPr>
        <w:t>the</w:t>
      </w:r>
      <w:r>
        <w:rPr>
          <w:color w:val="221F1F"/>
          <w:spacing w:val="-4"/>
          <w:sz w:val="24"/>
        </w:rPr>
        <w:t xml:space="preserve"> </w:t>
      </w:r>
      <w:r>
        <w:rPr>
          <w:color w:val="221F1F"/>
          <w:sz w:val="24"/>
        </w:rPr>
        <w:t>normal</w:t>
      </w:r>
      <w:r>
        <w:rPr>
          <w:color w:val="221F1F"/>
          <w:spacing w:val="-1"/>
          <w:sz w:val="24"/>
        </w:rPr>
        <w:t xml:space="preserve"> </w:t>
      </w:r>
      <w:r>
        <w:rPr>
          <w:color w:val="221F1F"/>
          <w:sz w:val="24"/>
        </w:rPr>
        <w:t>reaction between the two surfaces. Mathematically:</w:t>
      </w:r>
    </w:p>
    <w:p w14:paraId="3E091E93">
      <w:pPr>
        <w:pStyle w:val="7"/>
        <w:spacing w:line="293" w:lineRule="exact"/>
        <w:ind w:left="1011" w:right="1291"/>
        <w:jc w:val="center"/>
      </w:pPr>
      <w:r>
        <w:rPr>
          <w:color w:val="221F1F"/>
        </w:rPr>
        <w:t>F/R</w:t>
      </w:r>
      <w:r>
        <w:rPr>
          <w:color w:val="221F1F"/>
          <w:spacing w:val="-4"/>
        </w:rPr>
        <w:t xml:space="preserve"> </w:t>
      </w:r>
      <w:r>
        <w:rPr>
          <w:color w:val="221F1F"/>
        </w:rPr>
        <w:t>=</w:t>
      </w:r>
      <w:r>
        <w:rPr>
          <w:color w:val="221F1F"/>
          <w:spacing w:val="1"/>
        </w:rPr>
        <w:t xml:space="preserve"> </w:t>
      </w:r>
      <w:r>
        <w:rPr>
          <w:color w:val="221F1F"/>
          <w:spacing w:val="-2"/>
        </w:rPr>
        <w:t>CONSTANT</w:t>
      </w:r>
    </w:p>
    <w:p w14:paraId="69D57D7F">
      <w:pPr>
        <w:pStyle w:val="10"/>
        <w:numPr>
          <w:ilvl w:val="0"/>
          <w:numId w:val="20"/>
        </w:numPr>
        <w:tabs>
          <w:tab w:val="left" w:pos="400"/>
        </w:tabs>
        <w:spacing w:before="0" w:after="0" w:line="240" w:lineRule="auto"/>
        <w:ind w:left="400" w:right="0" w:hanging="235"/>
        <w:jc w:val="left"/>
        <w:rPr>
          <w:sz w:val="24"/>
        </w:rPr>
      </w:pPr>
      <w:r>
        <w:rPr>
          <w:color w:val="221F1F"/>
          <w:sz w:val="24"/>
        </w:rPr>
        <w:t>The</w:t>
      </w:r>
      <w:r>
        <w:rPr>
          <w:color w:val="221F1F"/>
          <w:spacing w:val="-7"/>
          <w:sz w:val="24"/>
        </w:rPr>
        <w:t xml:space="preserve"> </w:t>
      </w:r>
      <w:r>
        <w:rPr>
          <w:color w:val="221F1F"/>
          <w:sz w:val="24"/>
        </w:rPr>
        <w:t>force</w:t>
      </w:r>
      <w:r>
        <w:rPr>
          <w:color w:val="221F1F"/>
          <w:spacing w:val="-2"/>
          <w:sz w:val="24"/>
        </w:rPr>
        <w:t xml:space="preserve"> </w:t>
      </w:r>
      <w:r>
        <w:rPr>
          <w:color w:val="221F1F"/>
          <w:sz w:val="24"/>
        </w:rPr>
        <w:t>of</w:t>
      </w:r>
      <w:r>
        <w:rPr>
          <w:color w:val="221F1F"/>
          <w:spacing w:val="-3"/>
          <w:sz w:val="24"/>
        </w:rPr>
        <w:t xml:space="preserve"> </w:t>
      </w:r>
      <w:r>
        <w:rPr>
          <w:color w:val="221F1F"/>
          <w:sz w:val="24"/>
        </w:rPr>
        <w:t>friction</w:t>
      </w:r>
      <w:r>
        <w:rPr>
          <w:color w:val="221F1F"/>
          <w:spacing w:val="-2"/>
          <w:sz w:val="24"/>
        </w:rPr>
        <w:t xml:space="preserve"> </w:t>
      </w:r>
      <w:r>
        <w:rPr>
          <w:color w:val="221F1F"/>
          <w:sz w:val="24"/>
        </w:rPr>
        <w:t>is</w:t>
      </w:r>
      <w:r>
        <w:rPr>
          <w:color w:val="221F1F"/>
          <w:spacing w:val="-7"/>
          <w:sz w:val="24"/>
        </w:rPr>
        <w:t xml:space="preserve"> </w:t>
      </w:r>
      <w:r>
        <w:rPr>
          <w:color w:val="221F1F"/>
          <w:sz w:val="24"/>
        </w:rPr>
        <w:t>independent</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2"/>
          <w:sz w:val="24"/>
        </w:rPr>
        <w:t xml:space="preserve"> </w:t>
      </w:r>
      <w:r>
        <w:rPr>
          <w:color w:val="221F1F"/>
          <w:sz w:val="24"/>
        </w:rPr>
        <w:t>area</w:t>
      </w:r>
      <w:r>
        <w:rPr>
          <w:color w:val="221F1F"/>
          <w:spacing w:val="-3"/>
          <w:sz w:val="24"/>
        </w:rPr>
        <w:t xml:space="preserve"> </w:t>
      </w:r>
      <w:r>
        <w:rPr>
          <w:color w:val="221F1F"/>
          <w:sz w:val="24"/>
        </w:rPr>
        <w:t>of</w:t>
      </w:r>
      <w:r>
        <w:rPr>
          <w:color w:val="221F1F"/>
          <w:spacing w:val="-1"/>
          <w:sz w:val="24"/>
        </w:rPr>
        <w:t xml:space="preserve"> </w:t>
      </w:r>
      <w:r>
        <w:rPr>
          <w:color w:val="221F1F"/>
          <w:sz w:val="24"/>
        </w:rPr>
        <w:t>contact</w:t>
      </w:r>
      <w:r>
        <w:rPr>
          <w:color w:val="221F1F"/>
          <w:spacing w:val="-4"/>
          <w:sz w:val="24"/>
        </w:rPr>
        <w:t xml:space="preserve"> </w:t>
      </w:r>
      <w:r>
        <w:rPr>
          <w:color w:val="221F1F"/>
          <w:sz w:val="24"/>
        </w:rPr>
        <w:t>between</w:t>
      </w:r>
      <w:r>
        <w:rPr>
          <w:color w:val="221F1F"/>
          <w:spacing w:val="-3"/>
          <w:sz w:val="24"/>
        </w:rPr>
        <w:t xml:space="preserve"> </w:t>
      </w:r>
      <w:r>
        <w:rPr>
          <w:color w:val="221F1F"/>
          <w:sz w:val="24"/>
        </w:rPr>
        <w:t>the</w:t>
      </w:r>
      <w:r>
        <w:rPr>
          <w:color w:val="221F1F"/>
          <w:spacing w:val="-3"/>
          <w:sz w:val="24"/>
        </w:rPr>
        <w:t xml:space="preserve"> </w:t>
      </w:r>
      <w:r>
        <w:rPr>
          <w:color w:val="221F1F"/>
          <w:sz w:val="24"/>
        </w:rPr>
        <w:t>two</w:t>
      </w:r>
      <w:r>
        <w:rPr>
          <w:color w:val="221F1F"/>
          <w:spacing w:val="-1"/>
          <w:sz w:val="24"/>
        </w:rPr>
        <w:t xml:space="preserve"> </w:t>
      </w:r>
      <w:r>
        <w:rPr>
          <w:color w:val="221F1F"/>
          <w:spacing w:val="-2"/>
          <w:sz w:val="24"/>
        </w:rPr>
        <w:t>surfaces.</w:t>
      </w:r>
    </w:p>
    <w:p w14:paraId="627161C7">
      <w:pPr>
        <w:pStyle w:val="10"/>
        <w:numPr>
          <w:ilvl w:val="0"/>
          <w:numId w:val="20"/>
        </w:numPr>
        <w:tabs>
          <w:tab w:val="left" w:pos="400"/>
        </w:tabs>
        <w:spacing w:before="0" w:after="0" w:line="240" w:lineRule="auto"/>
        <w:ind w:left="400" w:right="0" w:hanging="235"/>
        <w:jc w:val="left"/>
        <w:rPr>
          <w:sz w:val="24"/>
        </w:rPr>
      </w:pPr>
      <w:r>
        <w:rPr>
          <w:color w:val="221F1F"/>
          <w:sz w:val="24"/>
        </w:rPr>
        <w:t>The</w:t>
      </w:r>
      <w:r>
        <w:rPr>
          <w:color w:val="221F1F"/>
          <w:spacing w:val="-7"/>
          <w:sz w:val="24"/>
        </w:rPr>
        <w:t xml:space="preserve"> </w:t>
      </w:r>
      <w:r>
        <w:rPr>
          <w:color w:val="221F1F"/>
          <w:sz w:val="24"/>
        </w:rPr>
        <w:t>force</w:t>
      </w:r>
      <w:r>
        <w:rPr>
          <w:color w:val="221F1F"/>
          <w:spacing w:val="-2"/>
          <w:sz w:val="24"/>
        </w:rPr>
        <w:t xml:space="preserve"> </w:t>
      </w:r>
      <w:r>
        <w:rPr>
          <w:color w:val="221F1F"/>
          <w:sz w:val="24"/>
        </w:rPr>
        <w:t>of</w:t>
      </w:r>
      <w:r>
        <w:rPr>
          <w:color w:val="221F1F"/>
          <w:spacing w:val="-3"/>
          <w:sz w:val="24"/>
        </w:rPr>
        <w:t xml:space="preserve"> </w:t>
      </w:r>
      <w:r>
        <w:rPr>
          <w:color w:val="221F1F"/>
          <w:sz w:val="24"/>
        </w:rPr>
        <w:t>friction</w:t>
      </w:r>
      <w:r>
        <w:rPr>
          <w:color w:val="221F1F"/>
          <w:spacing w:val="-4"/>
          <w:sz w:val="24"/>
        </w:rPr>
        <w:t xml:space="preserve"> </w:t>
      </w:r>
      <w:r>
        <w:rPr>
          <w:color w:val="221F1F"/>
          <w:sz w:val="24"/>
        </w:rPr>
        <w:t>depends</w:t>
      </w:r>
      <w:r>
        <w:rPr>
          <w:color w:val="221F1F"/>
          <w:spacing w:val="-4"/>
          <w:sz w:val="24"/>
        </w:rPr>
        <w:t xml:space="preserve"> </w:t>
      </w:r>
      <w:r>
        <w:rPr>
          <w:color w:val="221F1F"/>
          <w:sz w:val="24"/>
        </w:rPr>
        <w:t>upon</w:t>
      </w:r>
      <w:r>
        <w:rPr>
          <w:color w:val="221F1F"/>
          <w:spacing w:val="-3"/>
          <w:sz w:val="24"/>
        </w:rPr>
        <w:t xml:space="preserve"> </w:t>
      </w:r>
      <w:r>
        <w:rPr>
          <w:color w:val="221F1F"/>
          <w:sz w:val="24"/>
        </w:rPr>
        <w:t>the</w:t>
      </w:r>
      <w:r>
        <w:rPr>
          <w:color w:val="221F1F"/>
          <w:spacing w:val="-4"/>
          <w:sz w:val="24"/>
        </w:rPr>
        <w:t xml:space="preserve"> </w:t>
      </w:r>
      <w:r>
        <w:rPr>
          <w:color w:val="221F1F"/>
          <w:sz w:val="24"/>
        </w:rPr>
        <w:t>roughness</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1"/>
          <w:sz w:val="24"/>
        </w:rPr>
        <w:t xml:space="preserve"> </w:t>
      </w:r>
      <w:r>
        <w:rPr>
          <w:color w:val="221F1F"/>
          <w:spacing w:val="-2"/>
          <w:sz w:val="24"/>
        </w:rPr>
        <w:t>surfaces</w:t>
      </w:r>
    </w:p>
    <w:p w14:paraId="74C21109">
      <w:pPr>
        <w:pStyle w:val="3"/>
        <w:spacing w:before="288"/>
      </w:pPr>
      <w:r>
        <w:t>LAWS</w:t>
      </w:r>
      <w:r>
        <w:rPr>
          <w:spacing w:val="-2"/>
        </w:rPr>
        <w:t xml:space="preserve"> </w:t>
      </w:r>
      <w:r>
        <w:t>OF</w:t>
      </w:r>
      <w:r>
        <w:rPr>
          <w:spacing w:val="-3"/>
        </w:rPr>
        <w:t xml:space="preserve"> </w:t>
      </w:r>
      <w:r>
        <w:t>KINETIC</w:t>
      </w:r>
      <w:r>
        <w:rPr>
          <w:spacing w:val="-2"/>
        </w:rPr>
        <w:t xml:space="preserve"> </w:t>
      </w:r>
      <w:r>
        <w:t>OR</w:t>
      </w:r>
      <w:r>
        <w:rPr>
          <w:spacing w:val="-2"/>
        </w:rPr>
        <w:t xml:space="preserve"> </w:t>
      </w:r>
      <w:r>
        <w:t>DYNAMIC</w:t>
      </w:r>
      <w:r>
        <w:rPr>
          <w:spacing w:val="-1"/>
        </w:rPr>
        <w:t xml:space="preserve"> </w:t>
      </w:r>
      <w:r>
        <w:rPr>
          <w:spacing w:val="-2"/>
        </w:rPr>
        <w:t>FRICTION:</w:t>
      </w:r>
    </w:p>
    <w:p w14:paraId="42E5B0B3">
      <w:pPr>
        <w:pStyle w:val="7"/>
        <w:ind w:left="0"/>
        <w:rPr>
          <w:b/>
        </w:rPr>
      </w:pPr>
    </w:p>
    <w:p w14:paraId="44ECCF0E">
      <w:pPr>
        <w:pStyle w:val="7"/>
      </w:pPr>
      <w:r>
        <w:t>Following</w:t>
      </w:r>
      <w:r>
        <w:rPr>
          <w:spacing w:val="-2"/>
        </w:rPr>
        <w:t xml:space="preserve"> </w:t>
      </w:r>
      <w:r>
        <w:t>are</w:t>
      </w:r>
      <w:r>
        <w:rPr>
          <w:spacing w:val="-2"/>
        </w:rPr>
        <w:t xml:space="preserve"> </w:t>
      </w:r>
      <w:r>
        <w:t>the</w:t>
      </w:r>
      <w:r>
        <w:rPr>
          <w:spacing w:val="-3"/>
        </w:rPr>
        <w:t xml:space="preserve"> </w:t>
      </w:r>
      <w:r>
        <w:t>laws</w:t>
      </w:r>
      <w:r>
        <w:rPr>
          <w:spacing w:val="-1"/>
        </w:rPr>
        <w:t xml:space="preserve"> </w:t>
      </w:r>
      <w:r>
        <w:t>of</w:t>
      </w:r>
      <w:r>
        <w:rPr>
          <w:spacing w:val="-2"/>
        </w:rPr>
        <w:t xml:space="preserve"> </w:t>
      </w:r>
      <w:r>
        <w:t>kinetic</w:t>
      </w:r>
      <w:r>
        <w:rPr>
          <w:spacing w:val="-5"/>
        </w:rPr>
        <w:t xml:space="preserve"> </w:t>
      </w:r>
      <w:r>
        <w:t>or</w:t>
      </w:r>
      <w:r>
        <w:rPr>
          <w:spacing w:val="-3"/>
        </w:rPr>
        <w:t xml:space="preserve"> </w:t>
      </w:r>
      <w:r>
        <w:t>dynamic</w:t>
      </w:r>
      <w:r>
        <w:rPr>
          <w:spacing w:val="1"/>
        </w:rPr>
        <w:t xml:space="preserve"> </w:t>
      </w:r>
      <w:r>
        <w:rPr>
          <w:spacing w:val="-2"/>
        </w:rPr>
        <w:t>friction:</w:t>
      </w:r>
    </w:p>
    <w:p w14:paraId="05E8EB73">
      <w:pPr>
        <w:pStyle w:val="10"/>
        <w:numPr>
          <w:ilvl w:val="0"/>
          <w:numId w:val="21"/>
        </w:numPr>
        <w:tabs>
          <w:tab w:val="left" w:pos="400"/>
        </w:tabs>
        <w:spacing w:before="0" w:after="0" w:line="240" w:lineRule="auto"/>
        <w:ind w:left="165" w:right="1128" w:firstLine="0"/>
        <w:jc w:val="left"/>
        <w:rPr>
          <w:sz w:val="24"/>
        </w:rPr>
      </w:pPr>
      <w:r>
        <w:rPr>
          <w:sz w:val="24"/>
        </w:rPr>
        <w:t>The</w:t>
      </w:r>
      <w:r>
        <w:rPr>
          <w:spacing w:val="-4"/>
          <w:sz w:val="24"/>
        </w:rPr>
        <w:t xml:space="preserve"> </w:t>
      </w:r>
      <w:r>
        <w:rPr>
          <w:sz w:val="24"/>
        </w:rPr>
        <w:t>force</w:t>
      </w:r>
      <w:r>
        <w:rPr>
          <w:spacing w:val="-2"/>
          <w:sz w:val="24"/>
        </w:rPr>
        <w:t xml:space="preserve"> </w:t>
      </w:r>
      <w:r>
        <w:rPr>
          <w:sz w:val="24"/>
        </w:rPr>
        <w:t>of</w:t>
      </w:r>
      <w:r>
        <w:rPr>
          <w:spacing w:val="-3"/>
          <w:sz w:val="24"/>
        </w:rPr>
        <w:t xml:space="preserve"> </w:t>
      </w:r>
      <w:r>
        <w:rPr>
          <w:sz w:val="24"/>
        </w:rPr>
        <w:t>friction</w:t>
      </w:r>
      <w:r>
        <w:rPr>
          <w:spacing w:val="-1"/>
          <w:sz w:val="24"/>
        </w:rPr>
        <w:t xml:space="preserve"> </w:t>
      </w:r>
      <w:r>
        <w:rPr>
          <w:sz w:val="24"/>
        </w:rPr>
        <w:t>always</w:t>
      </w:r>
      <w:r>
        <w:rPr>
          <w:spacing w:val="-3"/>
          <w:sz w:val="24"/>
        </w:rPr>
        <w:t xml:space="preserve"> </w:t>
      </w:r>
      <w:r>
        <w:rPr>
          <w:sz w:val="24"/>
        </w:rPr>
        <w:t>acts</w:t>
      </w:r>
      <w:r>
        <w:rPr>
          <w:spacing w:val="-2"/>
          <w:sz w:val="24"/>
        </w:rPr>
        <w:t xml:space="preserve"> </w:t>
      </w:r>
      <w:r>
        <w:rPr>
          <w:sz w:val="24"/>
        </w:rPr>
        <w:t>in</w:t>
      </w:r>
      <w:r>
        <w:rPr>
          <w:spacing w:val="-1"/>
          <w:sz w:val="24"/>
        </w:rPr>
        <w:t xml:space="preserve"> </w:t>
      </w:r>
      <w:r>
        <w:rPr>
          <w:sz w:val="24"/>
        </w:rPr>
        <w:t>a direction,</w:t>
      </w:r>
      <w:r>
        <w:rPr>
          <w:spacing w:val="-6"/>
          <w:sz w:val="24"/>
        </w:rPr>
        <w:t xml:space="preserve"> </w:t>
      </w:r>
      <w:r>
        <w:rPr>
          <w:sz w:val="24"/>
        </w:rPr>
        <w:t>opposite</w:t>
      </w:r>
      <w:r>
        <w:rPr>
          <w:spacing w:val="-4"/>
          <w:sz w:val="24"/>
        </w:rPr>
        <w:t xml:space="preserve"> </w:t>
      </w:r>
      <w:r>
        <w:rPr>
          <w:sz w:val="24"/>
        </w:rPr>
        <w:t>to</w:t>
      </w:r>
      <w:r>
        <w:rPr>
          <w:spacing w:val="-4"/>
          <w:sz w:val="24"/>
        </w:rPr>
        <w:t xml:space="preserve"> </w:t>
      </w:r>
      <w:r>
        <w:rPr>
          <w:sz w:val="24"/>
        </w:rPr>
        <w:t>that</w:t>
      </w:r>
      <w:r>
        <w:rPr>
          <w:spacing w:val="-3"/>
          <w:sz w:val="24"/>
        </w:rPr>
        <w:t xml:space="preserve"> </w:t>
      </w:r>
      <w:r>
        <w:rPr>
          <w:sz w:val="24"/>
        </w:rPr>
        <w:t>in</w:t>
      </w:r>
      <w:r>
        <w:rPr>
          <w:spacing w:val="-1"/>
          <w:sz w:val="24"/>
        </w:rPr>
        <w:t xml:space="preserve"> </w:t>
      </w:r>
      <w:r>
        <w:rPr>
          <w:sz w:val="24"/>
        </w:rPr>
        <w:t>which</w:t>
      </w:r>
      <w:r>
        <w:rPr>
          <w:spacing w:val="-3"/>
          <w:sz w:val="24"/>
        </w:rPr>
        <w:t xml:space="preserve"> </w:t>
      </w:r>
      <w:r>
        <w:rPr>
          <w:sz w:val="24"/>
        </w:rPr>
        <w:t>the body</w:t>
      </w:r>
      <w:r>
        <w:rPr>
          <w:spacing w:val="-2"/>
          <w:sz w:val="24"/>
        </w:rPr>
        <w:t xml:space="preserve"> </w:t>
      </w:r>
      <w:r>
        <w:rPr>
          <w:sz w:val="24"/>
        </w:rPr>
        <w:t xml:space="preserve">is </w:t>
      </w:r>
      <w:r>
        <w:rPr>
          <w:spacing w:val="-2"/>
          <w:sz w:val="24"/>
        </w:rPr>
        <w:t>moving.</w:t>
      </w:r>
    </w:p>
    <w:p w14:paraId="3E94E176">
      <w:pPr>
        <w:pStyle w:val="10"/>
        <w:numPr>
          <w:ilvl w:val="0"/>
          <w:numId w:val="21"/>
        </w:numPr>
        <w:tabs>
          <w:tab w:val="left" w:pos="400"/>
        </w:tabs>
        <w:spacing w:before="2" w:after="0" w:line="240" w:lineRule="auto"/>
        <w:ind w:left="165" w:right="697" w:firstLine="0"/>
        <w:jc w:val="left"/>
        <w:rPr>
          <w:sz w:val="24"/>
        </w:rPr>
      </w:pPr>
      <w:r>
        <w:rPr>
          <w:sz w:val="24"/>
        </w:rPr>
        <w:t>The</w:t>
      </w:r>
      <w:r>
        <w:rPr>
          <w:spacing w:val="-5"/>
          <w:sz w:val="24"/>
        </w:rPr>
        <w:t xml:space="preserve"> </w:t>
      </w:r>
      <w:r>
        <w:rPr>
          <w:sz w:val="24"/>
        </w:rPr>
        <w:t>magnitude</w:t>
      </w:r>
      <w:r>
        <w:rPr>
          <w:spacing w:val="-4"/>
          <w:sz w:val="24"/>
        </w:rPr>
        <w:t xml:space="preserve"> </w:t>
      </w:r>
      <w:r>
        <w:rPr>
          <w:sz w:val="24"/>
        </w:rPr>
        <w:t>of</w:t>
      </w:r>
      <w:r>
        <w:rPr>
          <w:spacing w:val="-4"/>
          <w:sz w:val="24"/>
        </w:rPr>
        <w:t xml:space="preserve"> </w:t>
      </w:r>
      <w:r>
        <w:rPr>
          <w:sz w:val="24"/>
        </w:rPr>
        <w:t>kinetic</w:t>
      </w:r>
      <w:r>
        <w:rPr>
          <w:spacing w:val="-3"/>
          <w:sz w:val="24"/>
        </w:rPr>
        <w:t xml:space="preserve"> </w:t>
      </w:r>
      <w:r>
        <w:rPr>
          <w:sz w:val="24"/>
        </w:rPr>
        <w:t>friction</w:t>
      </w:r>
      <w:r>
        <w:rPr>
          <w:spacing w:val="-4"/>
          <w:sz w:val="24"/>
        </w:rPr>
        <w:t xml:space="preserve"> </w:t>
      </w:r>
      <w:r>
        <w:rPr>
          <w:sz w:val="24"/>
        </w:rPr>
        <w:t>bears a</w:t>
      </w:r>
      <w:r>
        <w:rPr>
          <w:spacing w:val="-3"/>
          <w:sz w:val="24"/>
        </w:rPr>
        <w:t xml:space="preserve"> </w:t>
      </w:r>
      <w:r>
        <w:rPr>
          <w:sz w:val="24"/>
        </w:rPr>
        <w:t>constant</w:t>
      </w:r>
      <w:r>
        <w:rPr>
          <w:spacing w:val="-2"/>
          <w:sz w:val="24"/>
        </w:rPr>
        <w:t xml:space="preserve"> </w:t>
      </w:r>
      <w:r>
        <w:rPr>
          <w:sz w:val="24"/>
        </w:rPr>
        <w:t>ratio</w:t>
      </w:r>
      <w:r>
        <w:rPr>
          <w:spacing w:val="-5"/>
          <w:sz w:val="24"/>
        </w:rPr>
        <w:t xml:space="preserve"> </w:t>
      </w:r>
      <w:r>
        <w:rPr>
          <w:sz w:val="24"/>
        </w:rPr>
        <w:t>to</w:t>
      </w:r>
      <w:r>
        <w:rPr>
          <w:spacing w:val="-2"/>
          <w:sz w:val="24"/>
        </w:rPr>
        <w:t xml:space="preserve"> </w:t>
      </w:r>
      <w:r>
        <w:rPr>
          <w:sz w:val="24"/>
        </w:rPr>
        <w:t>the</w:t>
      </w:r>
      <w:r>
        <w:rPr>
          <w:spacing w:val="-5"/>
          <w:sz w:val="24"/>
        </w:rPr>
        <w:t xml:space="preserve"> </w:t>
      </w:r>
      <w:r>
        <w:rPr>
          <w:sz w:val="24"/>
        </w:rPr>
        <w:t>normal</w:t>
      </w:r>
      <w:r>
        <w:rPr>
          <w:spacing w:val="-2"/>
          <w:sz w:val="24"/>
        </w:rPr>
        <w:t xml:space="preserve"> </w:t>
      </w:r>
      <w:r>
        <w:rPr>
          <w:sz w:val="24"/>
        </w:rPr>
        <w:t>reaction</w:t>
      </w:r>
      <w:r>
        <w:rPr>
          <w:spacing w:val="-3"/>
          <w:sz w:val="24"/>
        </w:rPr>
        <w:t xml:space="preserve"> </w:t>
      </w:r>
      <w:r>
        <w:rPr>
          <w:sz w:val="24"/>
        </w:rPr>
        <w:t>between the two surfaces. But this ratio is slightly less than that in case of limiting friction.</w:t>
      </w:r>
    </w:p>
    <w:p w14:paraId="25017019">
      <w:pPr>
        <w:pStyle w:val="10"/>
        <w:numPr>
          <w:ilvl w:val="0"/>
          <w:numId w:val="21"/>
        </w:numPr>
        <w:tabs>
          <w:tab w:val="left" w:pos="400"/>
        </w:tabs>
        <w:spacing w:before="0" w:after="0" w:line="240" w:lineRule="auto"/>
        <w:ind w:left="165" w:right="512" w:firstLine="0"/>
        <w:jc w:val="left"/>
        <w:rPr>
          <w:sz w:val="24"/>
        </w:rPr>
      </w:pPr>
      <w:r>
        <w:rPr>
          <w:sz w:val="24"/>
        </w:rPr>
        <w:t>For</w:t>
      </w:r>
      <w:r>
        <w:rPr>
          <w:spacing w:val="-2"/>
          <w:sz w:val="24"/>
        </w:rPr>
        <w:t xml:space="preserve"> </w:t>
      </w:r>
      <w:r>
        <w:rPr>
          <w:sz w:val="24"/>
        </w:rPr>
        <w:t>moderate</w:t>
      </w:r>
      <w:r>
        <w:rPr>
          <w:spacing w:val="-5"/>
          <w:sz w:val="24"/>
        </w:rPr>
        <w:t xml:space="preserve"> </w:t>
      </w:r>
      <w:r>
        <w:rPr>
          <w:sz w:val="24"/>
        </w:rPr>
        <w:t>speeds,</w:t>
      </w:r>
      <w:r>
        <w:rPr>
          <w:spacing w:val="-5"/>
          <w:sz w:val="24"/>
        </w:rPr>
        <w:t xml:space="preserve"> </w:t>
      </w:r>
      <w:r>
        <w:rPr>
          <w:sz w:val="24"/>
        </w:rPr>
        <w:t>the</w:t>
      </w:r>
      <w:r>
        <w:rPr>
          <w:spacing w:val="-5"/>
          <w:sz w:val="24"/>
        </w:rPr>
        <w:t xml:space="preserve"> </w:t>
      </w:r>
      <w:r>
        <w:rPr>
          <w:sz w:val="24"/>
        </w:rPr>
        <w:t>force</w:t>
      </w:r>
      <w:r>
        <w:rPr>
          <w:spacing w:val="-5"/>
          <w:sz w:val="24"/>
        </w:rPr>
        <w:t xml:space="preserve"> </w:t>
      </w:r>
      <w:r>
        <w:rPr>
          <w:sz w:val="24"/>
        </w:rPr>
        <w:t>of friction</w:t>
      </w:r>
      <w:r>
        <w:rPr>
          <w:spacing w:val="-2"/>
          <w:sz w:val="24"/>
        </w:rPr>
        <w:t xml:space="preserve"> </w:t>
      </w:r>
      <w:r>
        <w:rPr>
          <w:sz w:val="24"/>
        </w:rPr>
        <w:t>remains</w:t>
      </w:r>
      <w:r>
        <w:rPr>
          <w:spacing w:val="-3"/>
          <w:sz w:val="24"/>
        </w:rPr>
        <w:t xml:space="preserve"> </w:t>
      </w:r>
      <w:r>
        <w:rPr>
          <w:sz w:val="24"/>
        </w:rPr>
        <w:t>constant.</w:t>
      </w:r>
      <w:r>
        <w:rPr>
          <w:spacing w:val="-4"/>
          <w:sz w:val="24"/>
        </w:rPr>
        <w:t xml:space="preserve"> </w:t>
      </w:r>
      <w:r>
        <w:rPr>
          <w:sz w:val="24"/>
        </w:rPr>
        <w:t>But</w:t>
      </w:r>
      <w:r>
        <w:rPr>
          <w:spacing w:val="-3"/>
          <w:sz w:val="24"/>
        </w:rPr>
        <w:t xml:space="preserve"> </w:t>
      </w:r>
      <w:r>
        <w:rPr>
          <w:sz w:val="24"/>
        </w:rPr>
        <w:t>it decreases</w:t>
      </w:r>
      <w:r>
        <w:rPr>
          <w:spacing w:val="-3"/>
          <w:sz w:val="24"/>
        </w:rPr>
        <w:t xml:space="preserve"> </w:t>
      </w:r>
      <w:r>
        <w:rPr>
          <w:sz w:val="24"/>
        </w:rPr>
        <w:t>slightly</w:t>
      </w:r>
      <w:r>
        <w:rPr>
          <w:spacing w:val="-3"/>
          <w:sz w:val="24"/>
        </w:rPr>
        <w:t xml:space="preserve"> </w:t>
      </w:r>
      <w:r>
        <w:rPr>
          <w:sz w:val="24"/>
        </w:rPr>
        <w:t>with the increase of speed.</w:t>
      </w:r>
    </w:p>
    <w:p w14:paraId="2C3BA4DA">
      <w:pPr>
        <w:pStyle w:val="3"/>
        <w:spacing w:before="271"/>
      </w:pPr>
      <w:r>
        <w:t>ADVANTAGES</w:t>
      </w:r>
      <w:r>
        <w:rPr>
          <w:spacing w:val="-4"/>
        </w:rPr>
        <w:t xml:space="preserve"> </w:t>
      </w:r>
      <w:r>
        <w:t xml:space="preserve">OF </w:t>
      </w:r>
      <w:r>
        <w:rPr>
          <w:spacing w:val="-2"/>
        </w:rPr>
        <w:t>FRICTION:</w:t>
      </w:r>
    </w:p>
    <w:p w14:paraId="4910A077">
      <w:pPr>
        <w:pStyle w:val="10"/>
        <w:numPr>
          <w:ilvl w:val="1"/>
          <w:numId w:val="21"/>
        </w:numPr>
        <w:tabs>
          <w:tab w:val="left" w:pos="885"/>
        </w:tabs>
        <w:spacing w:before="0" w:after="0" w:line="240" w:lineRule="auto"/>
        <w:ind w:left="885" w:right="0" w:hanging="360"/>
        <w:jc w:val="left"/>
        <w:rPr>
          <w:sz w:val="24"/>
        </w:rPr>
      </w:pPr>
      <w:r>
        <w:rPr>
          <w:sz w:val="24"/>
        </w:rPr>
        <w:t>Friction</w:t>
      </w:r>
      <w:r>
        <w:rPr>
          <w:spacing w:val="-5"/>
          <w:sz w:val="24"/>
        </w:rPr>
        <w:t xml:space="preserve"> </w:t>
      </w:r>
      <w:r>
        <w:rPr>
          <w:sz w:val="24"/>
        </w:rPr>
        <w:t>is</w:t>
      </w:r>
      <w:r>
        <w:rPr>
          <w:spacing w:val="-1"/>
          <w:sz w:val="24"/>
        </w:rPr>
        <w:t xml:space="preserve"> </w:t>
      </w:r>
      <w:r>
        <w:rPr>
          <w:sz w:val="24"/>
        </w:rPr>
        <w:t>responsible</w:t>
      </w:r>
      <w:r>
        <w:rPr>
          <w:spacing w:val="-3"/>
          <w:sz w:val="24"/>
        </w:rPr>
        <w:t xml:space="preserve"> </w:t>
      </w:r>
      <w:r>
        <w:rPr>
          <w:sz w:val="24"/>
        </w:rPr>
        <w:t>for many</w:t>
      </w:r>
      <w:r>
        <w:rPr>
          <w:spacing w:val="-5"/>
          <w:sz w:val="24"/>
        </w:rPr>
        <w:t xml:space="preserve"> </w:t>
      </w:r>
      <w:r>
        <w:rPr>
          <w:sz w:val="24"/>
        </w:rPr>
        <w:t>types</w:t>
      </w:r>
      <w:r>
        <w:rPr>
          <w:spacing w:val="-4"/>
          <w:sz w:val="24"/>
        </w:rPr>
        <w:t xml:space="preserve"> </w:t>
      </w:r>
      <w:r>
        <w:rPr>
          <w:sz w:val="24"/>
        </w:rPr>
        <w:t>of</w:t>
      </w:r>
      <w:r>
        <w:rPr>
          <w:spacing w:val="-2"/>
          <w:sz w:val="24"/>
        </w:rPr>
        <w:t xml:space="preserve"> motion</w:t>
      </w:r>
    </w:p>
    <w:p w14:paraId="71BD33D3">
      <w:pPr>
        <w:pStyle w:val="10"/>
        <w:numPr>
          <w:ilvl w:val="1"/>
          <w:numId w:val="21"/>
        </w:numPr>
        <w:tabs>
          <w:tab w:val="left" w:pos="885"/>
        </w:tabs>
        <w:spacing w:before="0" w:after="0" w:line="240" w:lineRule="auto"/>
        <w:ind w:left="885" w:right="0" w:hanging="360"/>
        <w:jc w:val="left"/>
        <w:rPr>
          <w:sz w:val="24"/>
        </w:rPr>
      </w:pPr>
      <w:r>
        <w:rPr>
          <w:sz w:val="24"/>
        </w:rPr>
        <w:t>It</w:t>
      </w:r>
      <w:r>
        <w:rPr>
          <w:spacing w:val="-1"/>
          <w:sz w:val="24"/>
        </w:rPr>
        <w:t xml:space="preserve"> </w:t>
      </w:r>
      <w:r>
        <w:rPr>
          <w:sz w:val="24"/>
        </w:rPr>
        <w:t>helps</w:t>
      </w:r>
      <w:r>
        <w:rPr>
          <w:spacing w:val="-2"/>
          <w:sz w:val="24"/>
        </w:rPr>
        <w:t xml:space="preserve"> </w:t>
      </w:r>
      <w:r>
        <w:rPr>
          <w:sz w:val="24"/>
        </w:rPr>
        <w:t>us</w:t>
      </w:r>
      <w:r>
        <w:rPr>
          <w:spacing w:val="-1"/>
          <w:sz w:val="24"/>
        </w:rPr>
        <w:t xml:space="preserve"> </w:t>
      </w:r>
      <w:r>
        <w:rPr>
          <w:sz w:val="24"/>
        </w:rPr>
        <w:t>walk</w:t>
      </w:r>
      <w:r>
        <w:rPr>
          <w:spacing w:val="-2"/>
          <w:sz w:val="24"/>
        </w:rPr>
        <w:t xml:space="preserve"> </w:t>
      </w:r>
      <w:r>
        <w:rPr>
          <w:sz w:val="24"/>
        </w:rPr>
        <w:t>on</w:t>
      </w:r>
      <w:r>
        <w:rPr>
          <w:spacing w:val="-2"/>
          <w:sz w:val="24"/>
        </w:rPr>
        <w:t xml:space="preserve"> </w:t>
      </w:r>
      <w:r>
        <w:rPr>
          <w:sz w:val="24"/>
        </w:rPr>
        <w:t xml:space="preserve">the </w:t>
      </w:r>
      <w:r>
        <w:rPr>
          <w:spacing w:val="-2"/>
          <w:sz w:val="24"/>
        </w:rPr>
        <w:t>ground</w:t>
      </w:r>
    </w:p>
    <w:p w14:paraId="0A365EAB">
      <w:pPr>
        <w:pStyle w:val="10"/>
        <w:numPr>
          <w:ilvl w:val="1"/>
          <w:numId w:val="21"/>
        </w:numPr>
        <w:tabs>
          <w:tab w:val="left" w:pos="885"/>
        </w:tabs>
        <w:spacing w:before="0" w:after="0" w:line="240" w:lineRule="auto"/>
        <w:ind w:left="885" w:right="0" w:hanging="360"/>
        <w:jc w:val="left"/>
        <w:rPr>
          <w:sz w:val="24"/>
        </w:rPr>
      </w:pPr>
      <w:r>
        <w:rPr>
          <w:sz w:val="24"/>
        </w:rPr>
        <w:t>Brakes</w:t>
      </w:r>
      <w:r>
        <w:rPr>
          <w:spacing w:val="-3"/>
          <w:sz w:val="24"/>
        </w:rPr>
        <w:t xml:space="preserve"> </w:t>
      </w:r>
      <w:r>
        <w:rPr>
          <w:sz w:val="24"/>
        </w:rPr>
        <w:t>in a</w:t>
      </w:r>
      <w:r>
        <w:rPr>
          <w:spacing w:val="-2"/>
          <w:sz w:val="24"/>
        </w:rPr>
        <w:t xml:space="preserve"> </w:t>
      </w:r>
      <w:r>
        <w:rPr>
          <w:sz w:val="24"/>
        </w:rPr>
        <w:t>car</w:t>
      </w:r>
      <w:r>
        <w:rPr>
          <w:spacing w:val="-3"/>
          <w:sz w:val="24"/>
        </w:rPr>
        <w:t xml:space="preserve"> </w:t>
      </w:r>
      <w:r>
        <w:rPr>
          <w:sz w:val="24"/>
        </w:rPr>
        <w:t>make</w:t>
      </w:r>
      <w:r>
        <w:rPr>
          <w:spacing w:val="-1"/>
          <w:sz w:val="24"/>
        </w:rPr>
        <w:t xml:space="preserve"> </w:t>
      </w:r>
      <w:r>
        <w:rPr>
          <w:sz w:val="24"/>
        </w:rPr>
        <w:t>use</w:t>
      </w:r>
      <w:r>
        <w:rPr>
          <w:spacing w:val="-3"/>
          <w:sz w:val="24"/>
        </w:rPr>
        <w:t xml:space="preserve"> </w:t>
      </w:r>
      <w:r>
        <w:rPr>
          <w:sz w:val="24"/>
        </w:rPr>
        <w:t>of</w:t>
      </w:r>
      <w:r>
        <w:rPr>
          <w:spacing w:val="-3"/>
          <w:sz w:val="24"/>
        </w:rPr>
        <w:t xml:space="preserve"> </w:t>
      </w:r>
      <w:r>
        <w:rPr>
          <w:sz w:val="24"/>
        </w:rPr>
        <w:t>friction</w:t>
      </w:r>
      <w:r>
        <w:rPr>
          <w:spacing w:val="-2"/>
          <w:sz w:val="24"/>
        </w:rPr>
        <w:t xml:space="preserve"> </w:t>
      </w:r>
      <w:r>
        <w:rPr>
          <w:sz w:val="24"/>
        </w:rPr>
        <w:t>to</w:t>
      </w:r>
      <w:r>
        <w:rPr>
          <w:spacing w:val="-1"/>
          <w:sz w:val="24"/>
        </w:rPr>
        <w:t xml:space="preserve"> </w:t>
      </w:r>
      <w:r>
        <w:rPr>
          <w:sz w:val="24"/>
        </w:rPr>
        <w:t>stop</w:t>
      </w:r>
      <w:r>
        <w:rPr>
          <w:spacing w:val="-3"/>
          <w:sz w:val="24"/>
        </w:rPr>
        <w:t xml:space="preserve"> </w:t>
      </w:r>
      <w:r>
        <w:rPr>
          <w:sz w:val="24"/>
        </w:rPr>
        <w:t xml:space="preserve">the </w:t>
      </w:r>
      <w:r>
        <w:rPr>
          <w:spacing w:val="-5"/>
          <w:sz w:val="24"/>
        </w:rPr>
        <w:t>car</w:t>
      </w:r>
    </w:p>
    <w:p w14:paraId="0628D9BD">
      <w:pPr>
        <w:pStyle w:val="10"/>
        <w:spacing w:after="0" w:line="240" w:lineRule="auto"/>
        <w:jc w:val="left"/>
        <w:rPr>
          <w:sz w:val="24"/>
        </w:rPr>
        <w:sectPr>
          <w:pgSz w:w="11910" w:h="16840"/>
          <w:pgMar w:top="1560" w:right="992" w:bottom="1200" w:left="1275" w:header="0" w:footer="1014" w:gutter="0"/>
          <w:cols w:space="720" w:num="1"/>
        </w:sectPr>
      </w:pPr>
    </w:p>
    <w:p w14:paraId="4EB2C3FA">
      <w:pPr>
        <w:pStyle w:val="10"/>
        <w:numPr>
          <w:ilvl w:val="1"/>
          <w:numId w:val="21"/>
        </w:numPr>
        <w:tabs>
          <w:tab w:val="left" w:pos="885"/>
        </w:tabs>
        <w:spacing w:before="61" w:after="0" w:line="240" w:lineRule="auto"/>
        <w:ind w:left="885" w:right="0" w:hanging="360"/>
        <w:jc w:val="left"/>
        <w:rPr>
          <w:sz w:val="24"/>
        </w:rPr>
      </w:pPr>
      <w:r>
        <w:rPr>
          <w:sz w:val="24"/>
        </w:rPr>
        <w:t>Asteroids</w:t>
      </w:r>
      <w:r>
        <w:rPr>
          <w:spacing w:val="-5"/>
          <w:sz w:val="24"/>
        </w:rPr>
        <w:t xml:space="preserve"> </w:t>
      </w:r>
      <w:r>
        <w:rPr>
          <w:sz w:val="24"/>
        </w:rPr>
        <w:t>are</w:t>
      </w:r>
      <w:r>
        <w:rPr>
          <w:spacing w:val="-4"/>
          <w:sz w:val="24"/>
        </w:rPr>
        <w:t xml:space="preserve"> </w:t>
      </w:r>
      <w:r>
        <w:rPr>
          <w:sz w:val="24"/>
        </w:rPr>
        <w:t>burnt</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atmosphere</w:t>
      </w:r>
      <w:r>
        <w:rPr>
          <w:spacing w:val="-4"/>
          <w:sz w:val="24"/>
        </w:rPr>
        <w:t xml:space="preserve"> </w:t>
      </w:r>
      <w:r>
        <w:rPr>
          <w:sz w:val="24"/>
        </w:rPr>
        <w:t>before</w:t>
      </w:r>
      <w:r>
        <w:rPr>
          <w:spacing w:val="-3"/>
          <w:sz w:val="24"/>
        </w:rPr>
        <w:t xml:space="preserve"> </w:t>
      </w:r>
      <w:r>
        <w:rPr>
          <w:sz w:val="24"/>
        </w:rPr>
        <w:t>reaching</w:t>
      </w:r>
      <w:r>
        <w:rPr>
          <w:spacing w:val="-3"/>
          <w:sz w:val="24"/>
        </w:rPr>
        <w:t xml:space="preserve"> </w:t>
      </w:r>
      <w:r>
        <w:rPr>
          <w:sz w:val="24"/>
        </w:rPr>
        <w:t>Earth</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pacing w:val="-2"/>
          <w:sz w:val="24"/>
        </w:rPr>
        <w:t>friction.</w:t>
      </w:r>
    </w:p>
    <w:p w14:paraId="2C94FC43">
      <w:pPr>
        <w:pStyle w:val="10"/>
        <w:numPr>
          <w:ilvl w:val="1"/>
          <w:numId w:val="21"/>
        </w:numPr>
        <w:tabs>
          <w:tab w:val="left" w:pos="885"/>
        </w:tabs>
        <w:spacing w:before="0" w:after="0" w:line="240" w:lineRule="auto"/>
        <w:ind w:left="885" w:right="0" w:hanging="360"/>
        <w:jc w:val="left"/>
        <w:rPr>
          <w:sz w:val="24"/>
        </w:rPr>
      </w:pPr>
      <w:r>
        <w:rPr>
          <w:sz w:val="24"/>
        </w:rPr>
        <w:t>It</w:t>
      </w:r>
      <w:r>
        <w:rPr>
          <w:spacing w:val="-2"/>
          <w:sz w:val="24"/>
        </w:rPr>
        <w:t xml:space="preserve"> </w:t>
      </w:r>
      <w:r>
        <w:rPr>
          <w:sz w:val="24"/>
        </w:rPr>
        <w:t>helps</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generation</w:t>
      </w:r>
      <w:r>
        <w:rPr>
          <w:spacing w:val="-3"/>
          <w:sz w:val="24"/>
        </w:rPr>
        <w:t xml:space="preserve"> </w:t>
      </w:r>
      <w:r>
        <w:rPr>
          <w:sz w:val="24"/>
        </w:rPr>
        <w:t>of</w:t>
      </w:r>
      <w:r>
        <w:rPr>
          <w:spacing w:val="-3"/>
          <w:sz w:val="24"/>
        </w:rPr>
        <w:t xml:space="preserve"> </w:t>
      </w:r>
      <w:r>
        <w:rPr>
          <w:sz w:val="24"/>
        </w:rPr>
        <w:t>heat</w:t>
      </w:r>
      <w:r>
        <w:rPr>
          <w:spacing w:val="-2"/>
          <w:sz w:val="24"/>
        </w:rPr>
        <w:t xml:space="preserve"> </w:t>
      </w:r>
      <w:r>
        <w:rPr>
          <w:sz w:val="24"/>
        </w:rPr>
        <w:t>when</w:t>
      </w:r>
      <w:r>
        <w:rPr>
          <w:spacing w:val="-1"/>
          <w:sz w:val="24"/>
        </w:rPr>
        <w:t xml:space="preserve"> </w:t>
      </w:r>
      <w:r>
        <w:rPr>
          <w:sz w:val="24"/>
        </w:rPr>
        <w:t>we</w:t>
      </w:r>
      <w:r>
        <w:rPr>
          <w:spacing w:val="-3"/>
          <w:sz w:val="24"/>
        </w:rPr>
        <w:t xml:space="preserve"> </w:t>
      </w:r>
      <w:r>
        <w:rPr>
          <w:sz w:val="24"/>
        </w:rPr>
        <w:t>rub</w:t>
      </w:r>
      <w:r>
        <w:rPr>
          <w:spacing w:val="-3"/>
          <w:sz w:val="24"/>
        </w:rPr>
        <w:t xml:space="preserve"> </w:t>
      </w:r>
      <w:r>
        <w:rPr>
          <w:sz w:val="24"/>
        </w:rPr>
        <w:t>our</w:t>
      </w:r>
      <w:r>
        <w:rPr>
          <w:spacing w:val="-1"/>
          <w:sz w:val="24"/>
        </w:rPr>
        <w:t xml:space="preserve"> </w:t>
      </w:r>
      <w:r>
        <w:rPr>
          <w:spacing w:val="-2"/>
          <w:sz w:val="24"/>
        </w:rPr>
        <w:t>hands.</w:t>
      </w:r>
    </w:p>
    <w:p w14:paraId="48A858EB">
      <w:pPr>
        <w:pStyle w:val="7"/>
        <w:spacing w:before="232"/>
        <w:ind w:left="0"/>
      </w:pPr>
    </w:p>
    <w:p w14:paraId="286ED0A7">
      <w:pPr>
        <w:pStyle w:val="3"/>
      </w:pPr>
      <w:r>
        <w:t>DISADVANTAGES</w:t>
      </w:r>
      <w:r>
        <w:rPr>
          <w:spacing w:val="-4"/>
        </w:rPr>
        <w:t xml:space="preserve"> </w:t>
      </w:r>
      <w:r>
        <w:t xml:space="preserve">OF </w:t>
      </w:r>
      <w:r>
        <w:rPr>
          <w:spacing w:val="-2"/>
        </w:rPr>
        <w:t>FRICTION:</w:t>
      </w:r>
    </w:p>
    <w:p w14:paraId="2E0B5927">
      <w:pPr>
        <w:pStyle w:val="10"/>
        <w:numPr>
          <w:ilvl w:val="1"/>
          <w:numId w:val="21"/>
        </w:numPr>
        <w:tabs>
          <w:tab w:val="left" w:pos="885"/>
        </w:tabs>
        <w:spacing w:before="0" w:after="0" w:line="240" w:lineRule="auto"/>
        <w:ind w:left="885" w:right="0" w:hanging="360"/>
        <w:jc w:val="left"/>
        <w:rPr>
          <w:sz w:val="24"/>
        </w:rPr>
      </w:pPr>
      <w:r>
        <w:rPr>
          <w:sz w:val="24"/>
        </w:rPr>
        <w:t>Friction</w:t>
      </w:r>
      <w:r>
        <w:rPr>
          <w:spacing w:val="-6"/>
          <w:sz w:val="24"/>
        </w:rPr>
        <w:t xml:space="preserve"> </w:t>
      </w:r>
      <w:r>
        <w:rPr>
          <w:sz w:val="24"/>
        </w:rPr>
        <w:t>produces</w:t>
      </w:r>
      <w:r>
        <w:rPr>
          <w:spacing w:val="-4"/>
          <w:sz w:val="24"/>
        </w:rPr>
        <w:t xml:space="preserve"> </w:t>
      </w:r>
      <w:r>
        <w:rPr>
          <w:sz w:val="24"/>
        </w:rPr>
        <w:t>unnecessary</w:t>
      </w:r>
      <w:r>
        <w:rPr>
          <w:spacing w:val="-2"/>
          <w:sz w:val="24"/>
        </w:rPr>
        <w:t xml:space="preserve"> </w:t>
      </w:r>
      <w:r>
        <w:rPr>
          <w:sz w:val="24"/>
        </w:rPr>
        <w:t>heat</w:t>
      </w:r>
      <w:r>
        <w:rPr>
          <w:spacing w:val="-2"/>
          <w:sz w:val="24"/>
        </w:rPr>
        <w:t xml:space="preserve"> </w:t>
      </w:r>
      <w:r>
        <w:rPr>
          <w:sz w:val="24"/>
        </w:rPr>
        <w:t>leading</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wastage</w:t>
      </w:r>
      <w:r>
        <w:rPr>
          <w:spacing w:val="-3"/>
          <w:sz w:val="24"/>
        </w:rPr>
        <w:t xml:space="preserve"> </w:t>
      </w:r>
      <w:r>
        <w:rPr>
          <w:sz w:val="24"/>
        </w:rPr>
        <w:t>of</w:t>
      </w:r>
      <w:r>
        <w:rPr>
          <w:spacing w:val="-3"/>
          <w:sz w:val="24"/>
        </w:rPr>
        <w:t xml:space="preserve"> </w:t>
      </w:r>
      <w:r>
        <w:rPr>
          <w:spacing w:val="-2"/>
          <w:sz w:val="24"/>
        </w:rPr>
        <w:t>energy.</w:t>
      </w:r>
    </w:p>
    <w:p w14:paraId="449B5E4B">
      <w:pPr>
        <w:pStyle w:val="10"/>
        <w:numPr>
          <w:ilvl w:val="1"/>
          <w:numId w:val="21"/>
        </w:numPr>
        <w:tabs>
          <w:tab w:val="left" w:pos="885"/>
        </w:tabs>
        <w:spacing w:before="0" w:after="0" w:line="240" w:lineRule="auto"/>
        <w:ind w:left="885" w:right="455" w:hanging="360"/>
        <w:jc w:val="left"/>
        <w:rPr>
          <w:sz w:val="24"/>
        </w:rPr>
      </w:pPr>
      <w:r>
        <w:rPr>
          <w:sz w:val="24"/>
        </w:rPr>
        <w:t>The force of friction acts in the opposite direction of motion, so friction slows down the motion of moving objects.</w:t>
      </w:r>
    </w:p>
    <w:p w14:paraId="5C2E4F61">
      <w:pPr>
        <w:pStyle w:val="10"/>
        <w:numPr>
          <w:ilvl w:val="1"/>
          <w:numId w:val="21"/>
        </w:numPr>
        <w:tabs>
          <w:tab w:val="left" w:pos="885"/>
        </w:tabs>
        <w:spacing w:before="0" w:after="0" w:line="240" w:lineRule="auto"/>
        <w:ind w:left="885" w:right="449" w:hanging="360"/>
        <w:jc w:val="left"/>
        <w:rPr>
          <w:sz w:val="24"/>
        </w:rPr>
      </w:pPr>
      <w:r>
        <w:rPr>
          <w:sz w:val="24"/>
        </w:rPr>
        <w:t>A lot of money goes into</w:t>
      </w:r>
      <w:r>
        <w:rPr>
          <w:spacing w:val="-1"/>
          <w:sz w:val="24"/>
        </w:rPr>
        <w:t xml:space="preserve"> </w:t>
      </w:r>
      <w:r>
        <w:rPr>
          <w:sz w:val="24"/>
        </w:rPr>
        <w:t>preventing</w:t>
      </w:r>
      <w:r>
        <w:rPr>
          <w:spacing w:val="-2"/>
          <w:sz w:val="24"/>
        </w:rPr>
        <w:t xml:space="preserve"> </w:t>
      </w:r>
      <w:r>
        <w:rPr>
          <w:sz w:val="24"/>
        </w:rPr>
        <w:t>friction and</w:t>
      </w:r>
      <w:r>
        <w:rPr>
          <w:spacing w:val="-1"/>
          <w:sz w:val="24"/>
        </w:rPr>
        <w:t xml:space="preserve"> </w:t>
      </w:r>
      <w:r>
        <w:rPr>
          <w:sz w:val="24"/>
        </w:rPr>
        <w:t>the usual wear and</w:t>
      </w:r>
      <w:r>
        <w:rPr>
          <w:spacing w:val="-1"/>
          <w:sz w:val="24"/>
        </w:rPr>
        <w:t xml:space="preserve"> </w:t>
      </w:r>
      <w:r>
        <w:rPr>
          <w:sz w:val="24"/>
        </w:rPr>
        <w:t>tear caused</w:t>
      </w:r>
      <w:r>
        <w:rPr>
          <w:spacing w:val="-1"/>
          <w:sz w:val="24"/>
        </w:rPr>
        <w:t xml:space="preserve"> </w:t>
      </w:r>
      <w:r>
        <w:rPr>
          <w:sz w:val="24"/>
        </w:rPr>
        <w:t>by it by using techniques like greasing and oiling.</w:t>
      </w:r>
    </w:p>
    <w:p w14:paraId="0C960F5E">
      <w:pPr>
        <w:pStyle w:val="7"/>
        <w:ind w:left="0"/>
      </w:pPr>
    </w:p>
    <w:p w14:paraId="31865E43">
      <w:pPr>
        <w:pStyle w:val="3"/>
        <w:rPr>
          <w:b w:val="0"/>
        </w:rPr>
      </w:pPr>
      <w:r>
        <w:t>EQUILIBRIUM</w:t>
      </w:r>
      <w:r>
        <w:rPr>
          <w:spacing w:val="-5"/>
        </w:rPr>
        <w:t xml:space="preserve"> </w:t>
      </w:r>
      <w:r>
        <w:t>OF</w:t>
      </w:r>
      <w:r>
        <w:rPr>
          <w:spacing w:val="-3"/>
        </w:rPr>
        <w:t xml:space="preserve"> </w:t>
      </w:r>
      <w:r>
        <w:t>A</w:t>
      </w:r>
      <w:r>
        <w:rPr>
          <w:spacing w:val="-1"/>
        </w:rPr>
        <w:t xml:space="preserve"> </w:t>
      </w:r>
      <w:r>
        <w:t>BODY</w:t>
      </w:r>
      <w:r>
        <w:rPr>
          <w:spacing w:val="-1"/>
        </w:rPr>
        <w:t xml:space="preserve"> </w:t>
      </w:r>
      <w:r>
        <w:t>ON</w:t>
      </w:r>
      <w:r>
        <w:rPr>
          <w:spacing w:val="-3"/>
        </w:rPr>
        <w:t xml:space="preserve"> </w:t>
      </w:r>
      <w:r>
        <w:t>A</w:t>
      </w:r>
      <w:r>
        <w:rPr>
          <w:spacing w:val="-1"/>
        </w:rPr>
        <w:t xml:space="preserve"> </w:t>
      </w:r>
      <w:r>
        <w:t>ROUGH</w:t>
      </w:r>
      <w:r>
        <w:rPr>
          <w:spacing w:val="-1"/>
        </w:rPr>
        <w:t xml:space="preserve"> </w:t>
      </w:r>
      <w:r>
        <w:t>HORIZONTAL</w:t>
      </w:r>
      <w:r>
        <w:rPr>
          <w:spacing w:val="-1"/>
        </w:rPr>
        <w:t xml:space="preserve"> </w:t>
      </w:r>
      <w:r>
        <w:rPr>
          <w:spacing w:val="-2"/>
        </w:rPr>
        <w:t>PLANE</w:t>
      </w:r>
      <w:r>
        <w:rPr>
          <w:b w:val="0"/>
          <w:color w:val="221F1F"/>
          <w:spacing w:val="-2"/>
        </w:rPr>
        <w:t>:</w:t>
      </w:r>
    </w:p>
    <w:p w14:paraId="41C8C56D">
      <w:pPr>
        <w:pStyle w:val="7"/>
        <w:spacing w:before="2"/>
        <w:ind w:left="0"/>
      </w:pPr>
    </w:p>
    <w:p w14:paraId="6363D141">
      <w:pPr>
        <w:pStyle w:val="7"/>
        <w:ind w:right="466"/>
      </w:pPr>
      <w:r>
        <w:rPr>
          <w:color w:val="221F1F"/>
        </w:rPr>
        <w:t>We know that a body, lying on a rough horizontal plane will remain in equilibrium. But whenever</w:t>
      </w:r>
      <w:r>
        <w:rPr>
          <w:color w:val="221F1F"/>
          <w:spacing w:val="-3"/>
        </w:rPr>
        <w:t xml:space="preserve"> </w:t>
      </w:r>
      <w:r>
        <w:rPr>
          <w:color w:val="221F1F"/>
        </w:rPr>
        <w:t>a</w:t>
      </w:r>
      <w:r>
        <w:rPr>
          <w:color w:val="221F1F"/>
          <w:spacing w:val="-2"/>
        </w:rPr>
        <w:t xml:space="preserve"> </w:t>
      </w:r>
      <w:r>
        <w:rPr>
          <w:color w:val="221F1F"/>
        </w:rPr>
        <w:t>force</w:t>
      </w:r>
      <w:r>
        <w:rPr>
          <w:color w:val="221F1F"/>
          <w:spacing w:val="-2"/>
        </w:rPr>
        <w:t xml:space="preserve"> </w:t>
      </w:r>
      <w:r>
        <w:rPr>
          <w:color w:val="221F1F"/>
        </w:rPr>
        <w:t>is</w:t>
      </w:r>
      <w:r>
        <w:rPr>
          <w:color w:val="221F1F"/>
          <w:spacing w:val="-4"/>
        </w:rPr>
        <w:t xml:space="preserve"> </w:t>
      </w:r>
      <w:r>
        <w:rPr>
          <w:color w:val="221F1F"/>
        </w:rPr>
        <w:t>applied on</w:t>
      </w:r>
      <w:r>
        <w:rPr>
          <w:color w:val="221F1F"/>
          <w:spacing w:val="-1"/>
        </w:rPr>
        <w:t xml:space="preserve"> </w:t>
      </w:r>
      <w:r>
        <w:rPr>
          <w:color w:val="221F1F"/>
        </w:rPr>
        <w:t>it,</w:t>
      </w:r>
      <w:r>
        <w:rPr>
          <w:color w:val="221F1F"/>
          <w:spacing w:val="-4"/>
        </w:rPr>
        <w:t xml:space="preserve"> </w:t>
      </w:r>
      <w:r>
        <w:rPr>
          <w:color w:val="221F1F"/>
        </w:rPr>
        <w:t>the</w:t>
      </w:r>
      <w:r>
        <w:rPr>
          <w:color w:val="221F1F"/>
          <w:spacing w:val="-4"/>
        </w:rPr>
        <w:t xml:space="preserve"> </w:t>
      </w:r>
      <w:r>
        <w:rPr>
          <w:color w:val="221F1F"/>
        </w:rPr>
        <w:t>body</w:t>
      </w:r>
      <w:r>
        <w:rPr>
          <w:color w:val="221F1F"/>
          <w:spacing w:val="-2"/>
        </w:rPr>
        <w:t xml:space="preserve"> </w:t>
      </w:r>
      <w:r>
        <w:rPr>
          <w:color w:val="221F1F"/>
        </w:rPr>
        <w:t>will</w:t>
      </w:r>
      <w:r>
        <w:rPr>
          <w:color w:val="221F1F"/>
          <w:spacing w:val="-4"/>
        </w:rPr>
        <w:t xml:space="preserve"> </w:t>
      </w:r>
      <w:r>
        <w:rPr>
          <w:color w:val="221F1F"/>
        </w:rPr>
        <w:t>tend</w:t>
      </w:r>
      <w:r>
        <w:rPr>
          <w:color w:val="221F1F"/>
          <w:spacing w:val="-3"/>
        </w:rPr>
        <w:t xml:space="preserve"> </w:t>
      </w:r>
      <w:r>
        <w:rPr>
          <w:color w:val="221F1F"/>
        </w:rPr>
        <w:t>to</w:t>
      </w:r>
      <w:r>
        <w:rPr>
          <w:color w:val="221F1F"/>
          <w:spacing w:val="-4"/>
        </w:rPr>
        <w:t xml:space="preserve"> </w:t>
      </w:r>
      <w:r>
        <w:rPr>
          <w:color w:val="221F1F"/>
        </w:rPr>
        <w:t>move</w:t>
      </w:r>
      <w:r>
        <w:rPr>
          <w:color w:val="221F1F"/>
          <w:spacing w:val="-2"/>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direction</w:t>
      </w:r>
      <w:r>
        <w:rPr>
          <w:color w:val="221F1F"/>
          <w:spacing w:val="-1"/>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force.</w:t>
      </w:r>
      <w:r>
        <w:rPr>
          <w:color w:val="221F1F"/>
          <w:spacing w:val="-3"/>
        </w:rPr>
        <w:t xml:space="preserve"> </w:t>
      </w:r>
      <w:r>
        <w:rPr>
          <w:color w:val="221F1F"/>
        </w:rPr>
        <w:t>In such cases, equilibrium of the body is studied first by resolving the forces horizontally and then vertically.</w:t>
      </w:r>
    </w:p>
    <w:p w14:paraId="66DD69C1">
      <w:pPr>
        <w:pStyle w:val="7"/>
        <w:spacing w:line="292" w:lineRule="exact"/>
      </w:pPr>
      <w:r>
        <w:rPr>
          <w:color w:val="221F1F"/>
        </w:rPr>
        <w:t>Now</w:t>
      </w:r>
      <w:r>
        <w:rPr>
          <w:color w:val="221F1F"/>
          <w:spacing w:val="-6"/>
        </w:rPr>
        <w:t xml:space="preserve"> </w:t>
      </w:r>
      <w:r>
        <w:rPr>
          <w:color w:val="221F1F"/>
        </w:rPr>
        <w:t>the</w:t>
      </w:r>
      <w:r>
        <w:rPr>
          <w:color w:val="221F1F"/>
          <w:spacing w:val="-1"/>
        </w:rPr>
        <w:t xml:space="preserve"> </w:t>
      </w:r>
      <w:r>
        <w:rPr>
          <w:color w:val="221F1F"/>
        </w:rPr>
        <w:t>value</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force</w:t>
      </w:r>
      <w:r>
        <w:rPr>
          <w:color w:val="221F1F"/>
          <w:spacing w:val="-2"/>
        </w:rPr>
        <w:t xml:space="preserve"> </w:t>
      </w:r>
      <w:r>
        <w:rPr>
          <w:color w:val="221F1F"/>
        </w:rPr>
        <w:t>of</w:t>
      </w:r>
      <w:r>
        <w:rPr>
          <w:color w:val="221F1F"/>
          <w:spacing w:val="-3"/>
        </w:rPr>
        <w:t xml:space="preserve"> </w:t>
      </w:r>
      <w:r>
        <w:rPr>
          <w:color w:val="221F1F"/>
        </w:rPr>
        <w:t>friction</w:t>
      </w:r>
      <w:r>
        <w:rPr>
          <w:color w:val="221F1F"/>
          <w:spacing w:val="-3"/>
        </w:rPr>
        <w:t xml:space="preserve"> </w:t>
      </w:r>
      <w:r>
        <w:rPr>
          <w:color w:val="221F1F"/>
        </w:rPr>
        <w:t>is</w:t>
      </w:r>
      <w:r>
        <w:rPr>
          <w:color w:val="221F1F"/>
          <w:spacing w:val="-2"/>
        </w:rPr>
        <w:t xml:space="preserve"> </w:t>
      </w:r>
      <w:r>
        <w:rPr>
          <w:color w:val="221F1F"/>
        </w:rPr>
        <w:t>obtained</w:t>
      </w:r>
      <w:r>
        <w:rPr>
          <w:color w:val="221F1F"/>
          <w:spacing w:val="-5"/>
        </w:rPr>
        <w:t xml:space="preserve"> </w:t>
      </w:r>
      <w:r>
        <w:rPr>
          <w:color w:val="221F1F"/>
        </w:rPr>
        <w:t>from</w:t>
      </w:r>
      <w:r>
        <w:rPr>
          <w:color w:val="221F1F"/>
          <w:spacing w:val="-4"/>
        </w:rPr>
        <w:t xml:space="preserve"> </w:t>
      </w:r>
      <w:r>
        <w:rPr>
          <w:color w:val="221F1F"/>
        </w:rPr>
        <w:t>the</w:t>
      </w:r>
      <w:r>
        <w:rPr>
          <w:color w:val="221F1F"/>
          <w:spacing w:val="-1"/>
        </w:rPr>
        <w:t xml:space="preserve"> </w:t>
      </w:r>
      <w:r>
        <w:rPr>
          <w:color w:val="221F1F"/>
          <w:spacing w:val="-2"/>
        </w:rPr>
        <w:t>relation:</w:t>
      </w:r>
    </w:p>
    <w:p w14:paraId="3355B6EB">
      <w:pPr>
        <w:pStyle w:val="4"/>
        <w:ind w:left="73" w:right="1364"/>
        <w:jc w:val="center"/>
      </w:pPr>
      <w:r>
        <w:t>F</w:t>
      </w:r>
      <w:r>
        <w:rPr>
          <w:spacing w:val="-2"/>
        </w:rPr>
        <w:t xml:space="preserve"> </w:t>
      </w:r>
      <w:r>
        <w:t>=</w:t>
      </w:r>
      <w:r>
        <w:rPr>
          <w:spacing w:val="1"/>
        </w:rPr>
        <w:t xml:space="preserve"> </w:t>
      </w:r>
      <w:r>
        <w:rPr>
          <w:color w:val="221F1F"/>
          <w:spacing w:val="-5"/>
        </w:rPr>
        <w:t>Μr</w:t>
      </w:r>
    </w:p>
    <w:p w14:paraId="3B588E59">
      <w:pPr>
        <w:pStyle w:val="7"/>
        <w:spacing w:before="292"/>
        <w:ind w:left="0"/>
        <w:rPr>
          <w:b/>
        </w:rPr>
      </w:pPr>
    </w:p>
    <w:p w14:paraId="2F3133AA">
      <w:pPr>
        <w:pStyle w:val="7"/>
        <w:ind w:right="453"/>
        <w:jc w:val="both"/>
      </w:pPr>
      <w:r>
        <w:rPr>
          <w:b/>
        </w:rPr>
        <w:t>EXAMPLE</w:t>
      </w:r>
      <w:r>
        <w:t xml:space="preserve">: </w:t>
      </w:r>
      <w:r>
        <w:rPr>
          <w:color w:val="221F1F"/>
        </w:rPr>
        <w:t>A body of weight 300 N is lying on a rough horizontal plane having a coefficient</w:t>
      </w:r>
      <w:r>
        <w:rPr>
          <w:color w:val="221F1F"/>
          <w:spacing w:val="80"/>
        </w:rPr>
        <w:t xml:space="preserve"> </w:t>
      </w:r>
      <w:r>
        <w:rPr>
          <w:color w:val="221F1F"/>
        </w:rPr>
        <w:t>of friction as 0.3. Find the magnitude of the force, which can move the body, while acting at an angle of 25° with the horizontal.</w:t>
      </w:r>
    </w:p>
    <w:p w14:paraId="69CC63AA">
      <w:pPr>
        <w:pStyle w:val="7"/>
        <w:spacing w:before="52"/>
        <w:ind w:left="0"/>
        <w:rPr>
          <w:sz w:val="20"/>
        </w:rPr>
      </w:pPr>
      <w:r>
        <w:rPr>
          <w:sz w:val="20"/>
        </w:rPr>
        <mc:AlternateContent>
          <mc:Choice Requires="wpg">
            <w:drawing>
              <wp:anchor distT="0" distB="0" distL="0" distR="0" simplePos="0" relativeHeight="251678720" behindDoc="1" locked="0" layoutInCell="1" allowOverlap="1">
                <wp:simplePos x="0" y="0"/>
                <wp:positionH relativeFrom="page">
                  <wp:posOffset>949960</wp:posOffset>
                </wp:positionH>
                <wp:positionV relativeFrom="paragraph">
                  <wp:posOffset>203200</wp:posOffset>
                </wp:positionV>
                <wp:extent cx="5621655" cy="3242310"/>
                <wp:effectExtent l="0" t="0" r="0" b="0"/>
                <wp:wrapTopAndBottom/>
                <wp:docPr id="44" name="Group 44"/>
                <wp:cNvGraphicFramePr/>
                <a:graphic xmlns:a="http://schemas.openxmlformats.org/drawingml/2006/main">
                  <a:graphicData uri="http://schemas.microsoft.com/office/word/2010/wordprocessingGroup">
                    <wpg:wgp>
                      <wpg:cNvGrpSpPr/>
                      <wpg:grpSpPr>
                        <a:xfrm>
                          <a:off x="0" y="0"/>
                          <a:ext cx="5621655" cy="3242310"/>
                          <a:chOff x="0" y="0"/>
                          <a:chExt cx="5621655" cy="3242310"/>
                        </a:xfrm>
                      </wpg:grpSpPr>
                      <pic:pic xmlns:pic="http://schemas.openxmlformats.org/drawingml/2006/picture">
                        <pic:nvPicPr>
                          <pic:cNvPr id="45" name="Image 45"/>
                          <pic:cNvPicPr/>
                        </pic:nvPicPr>
                        <pic:blipFill>
                          <a:blip r:embed="rId37" cstate="print"/>
                          <a:stretch>
                            <a:fillRect/>
                          </a:stretch>
                        </pic:blipFill>
                        <pic:spPr>
                          <a:xfrm>
                            <a:off x="0" y="0"/>
                            <a:ext cx="5621584" cy="3241805"/>
                          </a:xfrm>
                          <a:prstGeom prst="rect">
                            <a:avLst/>
                          </a:prstGeom>
                        </pic:spPr>
                      </pic:pic>
                      <wps:wsp>
                        <wps:cNvPr id="46" name="Graphic 46"/>
                        <wps:cNvSpPr/>
                        <wps:spPr>
                          <a:xfrm>
                            <a:off x="4613410" y="1307973"/>
                            <a:ext cx="509270" cy="128905"/>
                          </a:xfrm>
                          <a:custGeom>
                            <a:avLst/>
                            <a:gdLst/>
                            <a:ahLst/>
                            <a:cxnLst/>
                            <a:rect l="l" t="t" r="r" b="b"/>
                            <a:pathLst>
                              <a:path w="509270" h="128905">
                                <a:moveTo>
                                  <a:pt x="509270" y="0"/>
                                </a:moveTo>
                                <a:lnTo>
                                  <a:pt x="0" y="0"/>
                                </a:lnTo>
                                <a:lnTo>
                                  <a:pt x="0" y="128904"/>
                                </a:lnTo>
                                <a:lnTo>
                                  <a:pt x="509270" y="128904"/>
                                </a:lnTo>
                                <a:lnTo>
                                  <a:pt x="509270" y="0"/>
                                </a:lnTo>
                                <a:close/>
                              </a:path>
                            </a:pathLst>
                          </a:custGeom>
                          <a:solidFill>
                            <a:srgbClr val="FFFFFF"/>
                          </a:solidFill>
                        </wps:spPr>
                        <wps:bodyPr wrap="square" lIns="0" tIns="0" rIns="0" bIns="0" rtlCol="0">
                          <a:noAutofit/>
                        </wps:bodyPr>
                      </wps:wsp>
                      <wps:wsp>
                        <wps:cNvPr id="47" name="Graphic 47"/>
                        <wps:cNvSpPr/>
                        <wps:spPr>
                          <a:xfrm>
                            <a:off x="4613410" y="1307973"/>
                            <a:ext cx="509270" cy="128905"/>
                          </a:xfrm>
                          <a:custGeom>
                            <a:avLst/>
                            <a:gdLst/>
                            <a:ahLst/>
                            <a:cxnLst/>
                            <a:rect l="l" t="t" r="r" b="b"/>
                            <a:pathLst>
                              <a:path w="509270" h="128905">
                                <a:moveTo>
                                  <a:pt x="0" y="128904"/>
                                </a:moveTo>
                                <a:lnTo>
                                  <a:pt x="509270" y="128904"/>
                                </a:lnTo>
                                <a:lnTo>
                                  <a:pt x="509270" y="0"/>
                                </a:lnTo>
                                <a:lnTo>
                                  <a:pt x="0" y="0"/>
                                </a:lnTo>
                                <a:lnTo>
                                  <a:pt x="0" y="128904"/>
                                </a:lnTo>
                                <a:close/>
                              </a:path>
                            </a:pathLst>
                          </a:custGeom>
                          <a:ln w="9524">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4.8pt;margin-top:16pt;height:255.3pt;width:442.65pt;mso-position-horizontal-relative:page;mso-wrap-distance-bottom:0pt;mso-wrap-distance-top:0pt;z-index:-251637760;mso-width-relative:page;mso-height-relative:page;" coordsize="5621655,3242310" o:gfxdata="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">
                <o:lock v:ext="edit" aspectratio="f"/>
                <v:shape id="Image 45" o:spid="_x0000_s1026" o:spt="75" type="#_x0000_t75" style="position:absolute;left:0;top:0;height:3241805;width:5621584;" filled="f" o:preferrelative="t" stroked="f" coordsize="21600,21600" o:gfxdata="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76dS/&#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Graphic 46" o:spid="_x0000_s1026" o:spt="100" style="position:absolute;left:4613410;top:1307973;height:128905;width:509270;" fillcolor="#FFFFFF" filled="t" stroked="f" coordsize="509270,128905" o:gfxdata="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qkAvQAA&#10;ANsAAAAPAAAAAAAAAAEAIAAAACIAAABkcnMvZG93bnJldi54bWxQSwECFAAUAAAACACHTuJAMy8F&#10;njsAAAA5AAAAEAAAAAAAAAABACAAAAAMAQAAZHJzL3NoYXBleG1sLnhtbFBLBQYAAAAABgAGAFsB&#10;AAC2AwAAAAA=&#10;" path="m509270,0l0,0,0,128904,509270,128904,509270,0xe">
                  <v:fill on="t" focussize="0,0"/>
                  <v:stroke on="f"/>
                  <v:imagedata o:title=""/>
                  <o:lock v:ext="edit" aspectratio="f"/>
                  <v:textbox inset="0mm,0mm,0mm,0mm"/>
                </v:shape>
                <v:shape id="Graphic 47" o:spid="_x0000_s1026" o:spt="100" style="position:absolute;left:4613410;top:1307973;height:128905;width:509270;" filled="f" stroked="t" coordsize="509270,128905" o:gfxdata="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NGI74A&#10;AADbAAAADwAAAAAAAAABACAAAAAiAAAAZHJzL2Rvd25yZXYueG1sUEsBAhQAFAAAAAgAh07iQDMv&#10;BZ47AAAAOQAAABAAAAAAAAAAAQAgAAAADQEAAGRycy9zaGFwZXhtbC54bWxQSwUGAAAAAAYABgBb&#10;AQAAtwMAAAAA&#10;" path="m0,128904l509270,128904,509270,0,0,0,0,128904xe">
                  <v:fill on="f" focussize="0,0"/>
                  <v:stroke weight="0.74992125984252pt" color="#FFFFFF" joinstyle="round"/>
                  <v:imagedata o:title=""/>
                  <o:lock v:ext="edit" aspectratio="f"/>
                  <v:textbox inset="0mm,0mm,0mm,0mm"/>
                </v:shape>
                <w10:wrap type="topAndBottom"/>
              </v:group>
            </w:pict>
          </mc:Fallback>
        </mc:AlternateContent>
      </w:r>
    </w:p>
    <w:p w14:paraId="47C2EF46">
      <w:pPr>
        <w:pStyle w:val="7"/>
        <w:spacing w:after="0"/>
        <w:rPr>
          <w:sz w:val="20"/>
        </w:rPr>
        <w:sectPr>
          <w:pgSz w:w="11910" w:h="16840"/>
          <w:pgMar w:top="1360" w:right="992" w:bottom="1200" w:left="1275" w:header="0" w:footer="1014" w:gutter="0"/>
          <w:cols w:space="720" w:num="1"/>
        </w:sectPr>
      </w:pPr>
    </w:p>
    <w:p w14:paraId="340C3A29">
      <w:pPr>
        <w:pStyle w:val="3"/>
        <w:spacing w:before="41"/>
        <w:rPr>
          <w:b w:val="0"/>
        </w:rPr>
      </w:pPr>
      <w:r>
        <w:t>EQUILIBRIUM</w:t>
      </w:r>
      <w:r>
        <w:rPr>
          <w:spacing w:val="-2"/>
        </w:rPr>
        <w:t xml:space="preserve"> </w:t>
      </w:r>
      <w:r>
        <w:t>OF</w:t>
      </w:r>
      <w:r>
        <w:rPr>
          <w:spacing w:val="-3"/>
        </w:rPr>
        <w:t xml:space="preserve"> </w:t>
      </w:r>
      <w:r>
        <w:t>A BODY</w:t>
      </w:r>
      <w:r>
        <w:rPr>
          <w:spacing w:val="-1"/>
        </w:rPr>
        <w:t xml:space="preserve"> </w:t>
      </w:r>
      <w:r>
        <w:t>ON</w:t>
      </w:r>
      <w:r>
        <w:rPr>
          <w:spacing w:val="-3"/>
        </w:rPr>
        <w:t xml:space="preserve"> </w:t>
      </w:r>
      <w:r>
        <w:t>A ROUGH</w:t>
      </w:r>
      <w:r>
        <w:rPr>
          <w:spacing w:val="-3"/>
        </w:rPr>
        <w:t xml:space="preserve"> </w:t>
      </w:r>
      <w:r>
        <w:t xml:space="preserve">INCLINED </w:t>
      </w:r>
      <w:r>
        <w:rPr>
          <w:spacing w:val="-2"/>
        </w:rPr>
        <w:t>PLANE</w:t>
      </w:r>
      <w:r>
        <w:rPr>
          <w:b w:val="0"/>
          <w:spacing w:val="-2"/>
        </w:rPr>
        <w:t>:</w:t>
      </w:r>
    </w:p>
    <w:p w14:paraId="3324DF60">
      <w:pPr>
        <w:pStyle w:val="7"/>
        <w:ind w:right="1084"/>
      </w:pPr>
      <w:r>
        <w:t>Consider</w:t>
      </w:r>
      <w:r>
        <w:rPr>
          <w:spacing w:val="-3"/>
        </w:rPr>
        <w:t xml:space="preserve"> </w:t>
      </w:r>
      <w:r>
        <w:t>a</w:t>
      </w:r>
      <w:r>
        <w:rPr>
          <w:spacing w:val="-2"/>
        </w:rPr>
        <w:t xml:space="preserve"> </w:t>
      </w:r>
      <w:r>
        <w:t>body,</w:t>
      </w:r>
      <w:r>
        <w:rPr>
          <w:spacing w:val="-5"/>
        </w:rPr>
        <w:t xml:space="preserve"> </w:t>
      </w:r>
      <w:r>
        <w:t>of</w:t>
      </w:r>
      <w:r>
        <w:rPr>
          <w:spacing w:val="-3"/>
        </w:rPr>
        <w:t xml:space="preserve"> </w:t>
      </w:r>
      <w:r>
        <w:t xml:space="preserve">weight </w:t>
      </w:r>
      <w:r>
        <w:rPr>
          <w:i/>
        </w:rPr>
        <w:t>W</w:t>
      </w:r>
      <w:r>
        <w:t>,</w:t>
      </w:r>
      <w:r>
        <w:rPr>
          <w:spacing w:val="-4"/>
        </w:rPr>
        <w:t xml:space="preserve"> </w:t>
      </w:r>
      <w:r>
        <w:t>lying</w:t>
      </w:r>
      <w:r>
        <w:rPr>
          <w:spacing w:val="-4"/>
        </w:rPr>
        <w:t xml:space="preserve"> </w:t>
      </w:r>
      <w:r>
        <w:t>on</w:t>
      </w:r>
      <w:r>
        <w:rPr>
          <w:spacing w:val="-3"/>
        </w:rPr>
        <w:t xml:space="preserve"> </w:t>
      </w:r>
      <w:r>
        <w:t>a</w:t>
      </w:r>
      <w:r>
        <w:rPr>
          <w:spacing w:val="-2"/>
        </w:rPr>
        <w:t xml:space="preserve"> </w:t>
      </w:r>
      <w:r>
        <w:t>rough</w:t>
      </w:r>
      <w:r>
        <w:rPr>
          <w:spacing w:val="-3"/>
        </w:rPr>
        <w:t xml:space="preserve"> </w:t>
      </w:r>
      <w:r>
        <w:t>plane</w:t>
      </w:r>
      <w:r>
        <w:rPr>
          <w:spacing w:val="-2"/>
        </w:rPr>
        <w:t xml:space="preserve"> </w:t>
      </w:r>
      <w:r>
        <w:t>inclined</w:t>
      </w:r>
      <w:r>
        <w:rPr>
          <w:spacing w:val="-2"/>
        </w:rPr>
        <w:t xml:space="preserve"> </w:t>
      </w:r>
      <w:r>
        <w:t>at</w:t>
      </w:r>
      <w:r>
        <w:rPr>
          <w:spacing w:val="-2"/>
        </w:rPr>
        <w:t xml:space="preserve"> </w:t>
      </w:r>
      <w:r>
        <w:t>an</w:t>
      </w:r>
      <w:r>
        <w:rPr>
          <w:spacing w:val="-2"/>
        </w:rPr>
        <w:t xml:space="preserve"> </w:t>
      </w:r>
      <w:r>
        <w:t>angle</w:t>
      </w:r>
      <w:r>
        <w:rPr>
          <w:spacing w:val="-4"/>
        </w:rPr>
        <w:t xml:space="preserve"> </w:t>
      </w:r>
      <w:r>
        <w:t>α</w:t>
      </w:r>
      <w:r>
        <w:rPr>
          <w:spacing w:val="-2"/>
        </w:rPr>
        <w:t xml:space="preserve"> </w:t>
      </w:r>
      <w:r>
        <w:t>with</w:t>
      </w:r>
      <w:r>
        <w:rPr>
          <w:spacing w:val="-3"/>
        </w:rPr>
        <w:t xml:space="preserve"> </w:t>
      </w:r>
      <w:r>
        <w:t>the horizontal as shown in Fig.(</w:t>
      </w:r>
      <w:r>
        <w:rPr>
          <w:i/>
        </w:rPr>
        <w:t>a</w:t>
      </w:r>
      <w:r>
        <w:t>) and (</w:t>
      </w:r>
      <w:r>
        <w:rPr>
          <w:i/>
        </w:rPr>
        <w:t>b</w:t>
      </w:r>
      <w:r>
        <w:t>).</w:t>
      </w:r>
    </w:p>
    <w:p w14:paraId="610CF0A9">
      <w:pPr>
        <w:pStyle w:val="7"/>
        <w:spacing w:before="4"/>
        <w:ind w:left="0"/>
        <w:rPr>
          <w:sz w:val="10"/>
        </w:rPr>
      </w:pPr>
      <w:r>
        <w:rPr>
          <w:sz w:val="10"/>
        </w:rPr>
        <w:drawing>
          <wp:anchor distT="0" distB="0" distL="0" distR="0" simplePos="0" relativeHeight="251679744" behindDoc="1" locked="0" layoutInCell="1" allowOverlap="1">
            <wp:simplePos x="0" y="0"/>
            <wp:positionH relativeFrom="page">
              <wp:posOffset>1760855</wp:posOffset>
            </wp:positionH>
            <wp:positionV relativeFrom="paragraph">
              <wp:posOffset>95250</wp:posOffset>
            </wp:positionV>
            <wp:extent cx="3961765" cy="1504950"/>
            <wp:effectExtent l="0" t="0" r="0" b="0"/>
            <wp:wrapTopAndBottom/>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8" cstate="print"/>
                    <a:stretch>
                      <a:fillRect/>
                    </a:stretch>
                  </pic:blipFill>
                  <pic:spPr>
                    <a:xfrm>
                      <a:off x="0" y="0"/>
                      <a:ext cx="3961463" cy="1504950"/>
                    </a:xfrm>
                    <a:prstGeom prst="rect">
                      <a:avLst/>
                    </a:prstGeom>
                  </pic:spPr>
                </pic:pic>
              </a:graphicData>
            </a:graphic>
          </wp:anchor>
        </w:drawing>
      </w:r>
    </w:p>
    <w:p w14:paraId="1D0364A3">
      <w:pPr>
        <w:pStyle w:val="7"/>
        <w:spacing w:before="62"/>
        <w:ind w:right="498"/>
      </w:pPr>
      <w:r>
        <w:rPr>
          <w:color w:val="221F1F"/>
        </w:rPr>
        <w:t>A little consideration will show, that if the inclination of the plane, with the horizontal, is less the angle of</w:t>
      </w:r>
      <w:r>
        <w:rPr>
          <w:color w:val="221F1F"/>
          <w:spacing w:val="-2"/>
        </w:rPr>
        <w:t xml:space="preserve"> </w:t>
      </w:r>
      <w:r>
        <w:rPr>
          <w:color w:val="221F1F"/>
        </w:rPr>
        <w:t>friction,</w:t>
      </w:r>
      <w:r>
        <w:rPr>
          <w:color w:val="221F1F"/>
          <w:spacing w:val="-3"/>
        </w:rPr>
        <w:t xml:space="preserve"> </w:t>
      </w:r>
      <w:r>
        <w:rPr>
          <w:color w:val="221F1F"/>
        </w:rPr>
        <w:t>the</w:t>
      </w:r>
      <w:r>
        <w:rPr>
          <w:color w:val="221F1F"/>
          <w:spacing w:val="-3"/>
        </w:rPr>
        <w:t xml:space="preserve"> </w:t>
      </w:r>
      <w:r>
        <w:rPr>
          <w:color w:val="221F1F"/>
        </w:rPr>
        <w:t>body</w:t>
      </w:r>
      <w:r>
        <w:rPr>
          <w:color w:val="221F1F"/>
          <w:spacing w:val="-1"/>
        </w:rPr>
        <w:t xml:space="preserve"> </w:t>
      </w:r>
      <w:r>
        <w:rPr>
          <w:color w:val="221F1F"/>
        </w:rPr>
        <w:t>will</w:t>
      </w:r>
      <w:r>
        <w:rPr>
          <w:color w:val="221F1F"/>
          <w:spacing w:val="-1"/>
        </w:rPr>
        <w:t xml:space="preserve"> </w:t>
      </w:r>
      <w:r>
        <w:rPr>
          <w:color w:val="221F1F"/>
        </w:rPr>
        <w:t>be automatically</w:t>
      </w:r>
      <w:r>
        <w:rPr>
          <w:color w:val="221F1F"/>
          <w:spacing w:val="-1"/>
        </w:rPr>
        <w:t xml:space="preserve"> </w:t>
      </w:r>
      <w:r>
        <w:rPr>
          <w:color w:val="221F1F"/>
        </w:rPr>
        <w:t>in equilibrium</w:t>
      </w:r>
      <w:r>
        <w:rPr>
          <w:color w:val="221F1F"/>
          <w:spacing w:val="-3"/>
        </w:rPr>
        <w:t xml:space="preserve"> </w:t>
      </w:r>
      <w:r>
        <w:rPr>
          <w:color w:val="221F1F"/>
        </w:rPr>
        <w:t>as</w:t>
      </w:r>
      <w:r>
        <w:rPr>
          <w:color w:val="221F1F"/>
          <w:spacing w:val="-1"/>
        </w:rPr>
        <w:t xml:space="preserve"> </w:t>
      </w:r>
      <w:r>
        <w:rPr>
          <w:color w:val="221F1F"/>
        </w:rPr>
        <w:t>shown in</w:t>
      </w:r>
      <w:r>
        <w:rPr>
          <w:color w:val="221F1F"/>
          <w:spacing w:val="-2"/>
        </w:rPr>
        <w:t xml:space="preserve"> </w:t>
      </w:r>
      <w:r>
        <w:rPr>
          <w:color w:val="221F1F"/>
        </w:rPr>
        <w:t>Fig.</w:t>
      </w:r>
      <w:r>
        <w:rPr>
          <w:color w:val="221F1F"/>
          <w:spacing w:val="-2"/>
        </w:rPr>
        <w:t xml:space="preserve"> </w:t>
      </w:r>
      <w:r>
        <w:rPr>
          <w:color w:val="221F1F"/>
        </w:rPr>
        <w:t>(</w:t>
      </w:r>
      <w:r>
        <w:rPr>
          <w:i/>
          <w:color w:val="221F1F"/>
        </w:rPr>
        <w:t>a</w:t>
      </w:r>
      <w:r>
        <w:rPr>
          <w:color w:val="221F1F"/>
        </w:rPr>
        <w:t>).</w:t>
      </w:r>
      <w:r>
        <w:rPr>
          <w:color w:val="221F1F"/>
          <w:spacing w:val="-2"/>
        </w:rPr>
        <w:t xml:space="preserve"> </w:t>
      </w:r>
      <w:r>
        <w:rPr>
          <w:color w:val="221F1F"/>
        </w:rPr>
        <w:t>If in</w:t>
      </w:r>
      <w:r>
        <w:rPr>
          <w:color w:val="221F1F"/>
          <w:spacing w:val="-2"/>
        </w:rPr>
        <w:t xml:space="preserve"> </w:t>
      </w:r>
      <w:r>
        <w:rPr>
          <w:color w:val="221F1F"/>
        </w:rPr>
        <w:t>this</w:t>
      </w:r>
      <w:r>
        <w:rPr>
          <w:color w:val="221F1F"/>
          <w:spacing w:val="-2"/>
        </w:rPr>
        <w:t xml:space="preserve"> </w:t>
      </w:r>
      <w:r>
        <w:rPr>
          <w:color w:val="221F1F"/>
        </w:rPr>
        <w:t>condition,</w:t>
      </w:r>
      <w:r>
        <w:rPr>
          <w:color w:val="221F1F"/>
          <w:spacing w:val="-5"/>
        </w:rPr>
        <w:t xml:space="preserve"> </w:t>
      </w:r>
      <w:r>
        <w:rPr>
          <w:color w:val="221F1F"/>
        </w:rPr>
        <w:t>the</w:t>
      </w:r>
      <w:r>
        <w:rPr>
          <w:color w:val="221F1F"/>
          <w:spacing w:val="-4"/>
        </w:rPr>
        <w:t xml:space="preserve"> </w:t>
      </w:r>
      <w:r>
        <w:rPr>
          <w:color w:val="221F1F"/>
        </w:rPr>
        <w:t>body</w:t>
      </w:r>
      <w:r>
        <w:rPr>
          <w:color w:val="221F1F"/>
          <w:spacing w:val="-3"/>
        </w:rPr>
        <w:t xml:space="preserve"> </w:t>
      </w:r>
      <w:r>
        <w:rPr>
          <w:color w:val="221F1F"/>
        </w:rPr>
        <w:t>is</w:t>
      </w:r>
      <w:r>
        <w:rPr>
          <w:color w:val="221F1F"/>
          <w:spacing w:val="-3"/>
        </w:rPr>
        <w:t xml:space="preserve"> </w:t>
      </w:r>
      <w:r>
        <w:rPr>
          <w:color w:val="221F1F"/>
        </w:rPr>
        <w:t>required</w:t>
      </w:r>
      <w:r>
        <w:rPr>
          <w:color w:val="221F1F"/>
          <w:spacing w:val="-4"/>
        </w:rPr>
        <w:t xml:space="preserve"> </w:t>
      </w:r>
      <w:r>
        <w:rPr>
          <w:color w:val="221F1F"/>
        </w:rPr>
        <w:t>to</w:t>
      </w:r>
      <w:r>
        <w:rPr>
          <w:color w:val="221F1F"/>
          <w:spacing w:val="-5"/>
        </w:rPr>
        <w:t xml:space="preserve"> </w:t>
      </w:r>
      <w:r>
        <w:rPr>
          <w:color w:val="221F1F"/>
        </w:rPr>
        <w:t>be</w:t>
      </w:r>
      <w:r>
        <w:rPr>
          <w:color w:val="221F1F"/>
          <w:spacing w:val="-2"/>
        </w:rPr>
        <w:t xml:space="preserve"> </w:t>
      </w:r>
      <w:r>
        <w:rPr>
          <w:color w:val="221F1F"/>
        </w:rPr>
        <w:t>moved</w:t>
      </w:r>
      <w:r>
        <w:rPr>
          <w:color w:val="221F1F"/>
          <w:spacing w:val="-2"/>
        </w:rPr>
        <w:t xml:space="preserve"> </w:t>
      </w:r>
      <w:r>
        <w:rPr>
          <w:color w:val="221F1F"/>
        </w:rPr>
        <w:t>upwards</w:t>
      </w:r>
      <w:r>
        <w:rPr>
          <w:color w:val="221F1F"/>
          <w:spacing w:val="-3"/>
        </w:rPr>
        <w:t xml:space="preserve"> </w:t>
      </w:r>
      <w:r>
        <w:rPr>
          <w:color w:val="221F1F"/>
        </w:rPr>
        <w:t>or</w:t>
      </w:r>
      <w:r>
        <w:rPr>
          <w:color w:val="221F1F"/>
          <w:spacing w:val="-2"/>
        </w:rPr>
        <w:t xml:space="preserve"> </w:t>
      </w:r>
      <w:r>
        <w:rPr>
          <w:color w:val="221F1F"/>
        </w:rPr>
        <w:t>downwards,</w:t>
      </w:r>
      <w:r>
        <w:rPr>
          <w:color w:val="221F1F"/>
          <w:spacing w:val="-3"/>
        </w:rPr>
        <w:t xml:space="preserve"> </w:t>
      </w:r>
      <w:r>
        <w:rPr>
          <w:color w:val="221F1F"/>
        </w:rPr>
        <w:t>a</w:t>
      </w:r>
      <w:r>
        <w:rPr>
          <w:color w:val="221F1F"/>
          <w:spacing w:val="-2"/>
        </w:rPr>
        <w:t xml:space="preserve"> </w:t>
      </w:r>
      <w:r>
        <w:rPr>
          <w:color w:val="221F1F"/>
        </w:rPr>
        <w:t>corresponding force is required, for the same. But, if the inclination of the plane is more than the angle of friction, the body will move down. And an upward force (</w:t>
      </w:r>
      <w:r>
        <w:rPr>
          <w:i/>
          <w:color w:val="221F1F"/>
        </w:rPr>
        <w:t>P</w:t>
      </w:r>
      <w:r>
        <w:rPr>
          <w:color w:val="221F1F"/>
        </w:rPr>
        <w:t>) will be required to resist the body from moving down the plane as shown in Fig. (b).</w:t>
      </w:r>
    </w:p>
    <w:p w14:paraId="24C3CAAD">
      <w:pPr>
        <w:pStyle w:val="7"/>
        <w:ind w:right="354"/>
      </w:pPr>
      <w:r>
        <w:rPr>
          <w:color w:val="221F1F"/>
        </w:rPr>
        <w:t>Though</w:t>
      </w:r>
      <w:r>
        <w:rPr>
          <w:color w:val="221F1F"/>
          <w:spacing w:val="-3"/>
        </w:rPr>
        <w:t xml:space="preserve"> </w:t>
      </w:r>
      <w:r>
        <w:rPr>
          <w:color w:val="221F1F"/>
        </w:rPr>
        <w:t>there</w:t>
      </w:r>
      <w:r>
        <w:rPr>
          <w:color w:val="221F1F"/>
          <w:spacing w:val="-2"/>
        </w:rPr>
        <w:t xml:space="preserve"> </w:t>
      </w:r>
      <w:r>
        <w:rPr>
          <w:color w:val="221F1F"/>
        </w:rPr>
        <w:t>are</w:t>
      </w:r>
      <w:r>
        <w:rPr>
          <w:color w:val="221F1F"/>
          <w:spacing w:val="-2"/>
        </w:rPr>
        <w:t xml:space="preserve"> </w:t>
      </w:r>
      <w:r>
        <w:rPr>
          <w:color w:val="221F1F"/>
        </w:rPr>
        <w:t>many types</w:t>
      </w:r>
      <w:r>
        <w:rPr>
          <w:color w:val="221F1F"/>
          <w:spacing w:val="-3"/>
        </w:rPr>
        <w:t xml:space="preserve"> </w:t>
      </w:r>
      <w:r>
        <w:rPr>
          <w:color w:val="221F1F"/>
        </w:rPr>
        <w:t>of</w:t>
      </w:r>
      <w:r>
        <w:rPr>
          <w:color w:val="221F1F"/>
          <w:spacing w:val="-3"/>
        </w:rPr>
        <w:t xml:space="preserve"> </w:t>
      </w:r>
      <w:r>
        <w:rPr>
          <w:color w:val="221F1F"/>
        </w:rPr>
        <w:t>forces,</w:t>
      </w:r>
      <w:r>
        <w:rPr>
          <w:color w:val="221F1F"/>
          <w:spacing w:val="-3"/>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movement</w:t>
      </w:r>
      <w:r>
        <w:rPr>
          <w:color w:val="221F1F"/>
          <w:spacing w:val="-2"/>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body,</w:t>
      </w:r>
      <w:r>
        <w:rPr>
          <w:color w:val="221F1F"/>
          <w:spacing w:val="-3"/>
        </w:rPr>
        <w:t xml:space="preserve"> </w:t>
      </w:r>
      <w:r>
        <w:rPr>
          <w:color w:val="221F1F"/>
        </w:rPr>
        <w:t>yet</w:t>
      </w:r>
      <w:r>
        <w:rPr>
          <w:color w:val="221F1F"/>
          <w:spacing w:val="-2"/>
        </w:rPr>
        <w:t xml:space="preserve"> </w:t>
      </w:r>
      <w:r>
        <w:rPr>
          <w:color w:val="221F1F"/>
        </w:rPr>
        <w:t>the</w:t>
      </w:r>
      <w:r>
        <w:rPr>
          <w:color w:val="221F1F"/>
          <w:spacing w:val="-3"/>
        </w:rPr>
        <w:t xml:space="preserve"> </w:t>
      </w:r>
      <w:r>
        <w:rPr>
          <w:color w:val="221F1F"/>
        </w:rPr>
        <w:t>following</w:t>
      </w:r>
      <w:r>
        <w:rPr>
          <w:color w:val="221F1F"/>
          <w:spacing w:val="-3"/>
        </w:rPr>
        <w:t xml:space="preserve"> </w:t>
      </w:r>
      <w:r>
        <w:rPr>
          <w:color w:val="221F1F"/>
        </w:rPr>
        <w:t>are important from the subject point of view :</w:t>
      </w:r>
    </w:p>
    <w:p w14:paraId="33A894CE">
      <w:pPr>
        <w:pStyle w:val="10"/>
        <w:numPr>
          <w:ilvl w:val="0"/>
          <w:numId w:val="22"/>
        </w:numPr>
        <w:tabs>
          <w:tab w:val="left" w:pos="400"/>
        </w:tabs>
        <w:spacing w:before="0" w:after="0" w:line="293" w:lineRule="exact"/>
        <w:ind w:left="400" w:right="0" w:hanging="235"/>
        <w:jc w:val="left"/>
        <w:rPr>
          <w:sz w:val="24"/>
        </w:rPr>
      </w:pPr>
      <w:r>
        <w:rPr>
          <w:color w:val="221F1F"/>
          <w:sz w:val="24"/>
        </w:rPr>
        <w:t>Force</w:t>
      </w:r>
      <w:r>
        <w:rPr>
          <w:color w:val="221F1F"/>
          <w:spacing w:val="-4"/>
          <w:sz w:val="24"/>
        </w:rPr>
        <w:t xml:space="preserve"> </w:t>
      </w:r>
      <w:r>
        <w:rPr>
          <w:color w:val="221F1F"/>
          <w:sz w:val="24"/>
        </w:rPr>
        <w:t>acting</w:t>
      </w:r>
      <w:r>
        <w:rPr>
          <w:color w:val="221F1F"/>
          <w:spacing w:val="-3"/>
          <w:sz w:val="24"/>
        </w:rPr>
        <w:t xml:space="preserve"> </w:t>
      </w:r>
      <w:r>
        <w:rPr>
          <w:color w:val="221F1F"/>
          <w:sz w:val="24"/>
        </w:rPr>
        <w:t>along</w:t>
      </w:r>
      <w:r>
        <w:rPr>
          <w:color w:val="221F1F"/>
          <w:spacing w:val="-5"/>
          <w:sz w:val="24"/>
        </w:rPr>
        <w:t xml:space="preserve"> </w:t>
      </w:r>
      <w:r>
        <w:rPr>
          <w:color w:val="221F1F"/>
          <w:sz w:val="24"/>
        </w:rPr>
        <w:t>the</w:t>
      </w:r>
      <w:r>
        <w:rPr>
          <w:color w:val="221F1F"/>
          <w:spacing w:val="-4"/>
          <w:sz w:val="24"/>
        </w:rPr>
        <w:t xml:space="preserve"> </w:t>
      </w:r>
      <w:r>
        <w:rPr>
          <w:color w:val="221F1F"/>
          <w:sz w:val="24"/>
        </w:rPr>
        <w:t>inclined</w:t>
      </w:r>
      <w:r>
        <w:rPr>
          <w:color w:val="221F1F"/>
          <w:spacing w:val="-4"/>
          <w:sz w:val="24"/>
        </w:rPr>
        <w:t xml:space="preserve"> </w:t>
      </w:r>
      <w:r>
        <w:rPr>
          <w:color w:val="221F1F"/>
          <w:spacing w:val="-2"/>
          <w:sz w:val="24"/>
        </w:rPr>
        <w:t>plane.</w:t>
      </w:r>
    </w:p>
    <w:p w14:paraId="6EE27663">
      <w:pPr>
        <w:pStyle w:val="10"/>
        <w:numPr>
          <w:ilvl w:val="0"/>
          <w:numId w:val="22"/>
        </w:numPr>
        <w:tabs>
          <w:tab w:val="left" w:pos="400"/>
        </w:tabs>
        <w:spacing w:before="0" w:after="0" w:line="240" w:lineRule="auto"/>
        <w:ind w:left="400" w:right="0" w:hanging="235"/>
        <w:jc w:val="left"/>
        <w:rPr>
          <w:sz w:val="24"/>
        </w:rPr>
      </w:pPr>
      <w:r>
        <w:rPr>
          <w:color w:val="221F1F"/>
          <w:sz w:val="24"/>
        </w:rPr>
        <w:t>Force</w:t>
      </w:r>
      <w:r>
        <w:rPr>
          <w:color w:val="221F1F"/>
          <w:spacing w:val="-3"/>
          <w:sz w:val="24"/>
        </w:rPr>
        <w:t xml:space="preserve"> </w:t>
      </w:r>
      <w:r>
        <w:rPr>
          <w:color w:val="221F1F"/>
          <w:sz w:val="24"/>
        </w:rPr>
        <w:t>acting</w:t>
      </w:r>
      <w:r>
        <w:rPr>
          <w:color w:val="221F1F"/>
          <w:spacing w:val="-4"/>
          <w:sz w:val="24"/>
        </w:rPr>
        <w:t xml:space="preserve"> </w:t>
      </w:r>
      <w:r>
        <w:rPr>
          <w:color w:val="221F1F"/>
          <w:spacing w:val="-2"/>
          <w:sz w:val="24"/>
        </w:rPr>
        <w:t>horizontally.</w:t>
      </w:r>
    </w:p>
    <w:p w14:paraId="6EEC3C5C">
      <w:pPr>
        <w:pStyle w:val="10"/>
        <w:numPr>
          <w:ilvl w:val="0"/>
          <w:numId w:val="22"/>
        </w:numPr>
        <w:tabs>
          <w:tab w:val="left" w:pos="400"/>
        </w:tabs>
        <w:spacing w:before="0" w:after="0" w:line="240" w:lineRule="auto"/>
        <w:ind w:left="400" w:right="0" w:hanging="235"/>
        <w:jc w:val="left"/>
        <w:rPr>
          <w:sz w:val="24"/>
        </w:rPr>
      </w:pPr>
      <w:r>
        <w:rPr>
          <w:color w:val="221F1F"/>
          <w:sz w:val="24"/>
        </w:rPr>
        <w:t>Force</w:t>
      </w:r>
      <w:r>
        <w:rPr>
          <w:color w:val="221F1F"/>
          <w:spacing w:val="-4"/>
          <w:sz w:val="24"/>
        </w:rPr>
        <w:t xml:space="preserve"> </w:t>
      </w:r>
      <w:r>
        <w:rPr>
          <w:color w:val="221F1F"/>
          <w:sz w:val="24"/>
        </w:rPr>
        <w:t>acting</w:t>
      </w:r>
      <w:r>
        <w:rPr>
          <w:color w:val="221F1F"/>
          <w:spacing w:val="-3"/>
          <w:sz w:val="24"/>
        </w:rPr>
        <w:t xml:space="preserve"> </w:t>
      </w:r>
      <w:r>
        <w:rPr>
          <w:color w:val="221F1F"/>
          <w:sz w:val="24"/>
        </w:rPr>
        <w:t>at</w:t>
      </w:r>
      <w:r>
        <w:rPr>
          <w:color w:val="221F1F"/>
          <w:spacing w:val="-3"/>
          <w:sz w:val="24"/>
        </w:rPr>
        <w:t xml:space="preserve"> </w:t>
      </w:r>
      <w:r>
        <w:rPr>
          <w:color w:val="221F1F"/>
          <w:sz w:val="24"/>
        </w:rPr>
        <w:t>some</w:t>
      </w:r>
      <w:r>
        <w:rPr>
          <w:color w:val="221F1F"/>
          <w:spacing w:val="-2"/>
          <w:sz w:val="24"/>
        </w:rPr>
        <w:t xml:space="preserve"> </w:t>
      </w:r>
      <w:r>
        <w:rPr>
          <w:color w:val="221F1F"/>
          <w:sz w:val="24"/>
        </w:rPr>
        <w:t>angle</w:t>
      </w:r>
      <w:r>
        <w:rPr>
          <w:color w:val="221F1F"/>
          <w:spacing w:val="-3"/>
          <w:sz w:val="24"/>
        </w:rPr>
        <w:t xml:space="preserve"> </w:t>
      </w:r>
      <w:r>
        <w:rPr>
          <w:color w:val="221F1F"/>
          <w:sz w:val="24"/>
        </w:rPr>
        <w:t>with</w:t>
      </w:r>
      <w:r>
        <w:rPr>
          <w:color w:val="221F1F"/>
          <w:spacing w:val="-2"/>
          <w:sz w:val="24"/>
        </w:rPr>
        <w:t xml:space="preserve"> </w:t>
      </w:r>
      <w:r>
        <w:rPr>
          <w:color w:val="221F1F"/>
          <w:sz w:val="24"/>
        </w:rPr>
        <w:t>the</w:t>
      </w:r>
      <w:r>
        <w:rPr>
          <w:color w:val="221F1F"/>
          <w:spacing w:val="-5"/>
          <w:sz w:val="24"/>
        </w:rPr>
        <w:t xml:space="preserve"> </w:t>
      </w:r>
      <w:r>
        <w:rPr>
          <w:color w:val="221F1F"/>
          <w:sz w:val="24"/>
        </w:rPr>
        <w:t>inclined</w:t>
      </w:r>
      <w:r>
        <w:rPr>
          <w:color w:val="221F1F"/>
          <w:spacing w:val="-4"/>
          <w:sz w:val="24"/>
        </w:rPr>
        <w:t xml:space="preserve"> </w:t>
      </w:r>
      <w:r>
        <w:rPr>
          <w:color w:val="221F1F"/>
          <w:spacing w:val="-2"/>
          <w:sz w:val="24"/>
        </w:rPr>
        <w:t>plane.</w:t>
      </w:r>
    </w:p>
    <w:p w14:paraId="635BDE57">
      <w:pPr>
        <w:pStyle w:val="3"/>
        <w:spacing w:before="292" w:line="242" w:lineRule="auto"/>
      </w:pPr>
      <w:r>
        <w:t>EQUILIBRIUM</w:t>
      </w:r>
      <w:r>
        <w:rPr>
          <w:spacing w:val="-4"/>
        </w:rPr>
        <w:t xml:space="preserve"> </w:t>
      </w:r>
      <w:r>
        <w:t>OF</w:t>
      </w:r>
      <w:r>
        <w:rPr>
          <w:spacing w:val="-3"/>
        </w:rPr>
        <w:t xml:space="preserve"> </w:t>
      </w:r>
      <w:r>
        <w:t>A</w:t>
      </w:r>
      <w:r>
        <w:rPr>
          <w:spacing w:val="-2"/>
        </w:rPr>
        <w:t xml:space="preserve"> </w:t>
      </w:r>
      <w:r>
        <w:t>BODY</w:t>
      </w:r>
      <w:r>
        <w:rPr>
          <w:spacing w:val="-3"/>
        </w:rPr>
        <w:t xml:space="preserve"> </w:t>
      </w:r>
      <w:r>
        <w:t>ON</w:t>
      </w:r>
      <w:r>
        <w:rPr>
          <w:spacing w:val="-5"/>
        </w:rPr>
        <w:t xml:space="preserve"> </w:t>
      </w:r>
      <w:r>
        <w:t>A</w:t>
      </w:r>
      <w:r>
        <w:rPr>
          <w:spacing w:val="-2"/>
        </w:rPr>
        <w:t xml:space="preserve"> </w:t>
      </w:r>
      <w:r>
        <w:t>ROUGH</w:t>
      </w:r>
      <w:r>
        <w:rPr>
          <w:spacing w:val="-5"/>
        </w:rPr>
        <w:t xml:space="preserve"> </w:t>
      </w:r>
      <w:r>
        <w:t>INCLINED</w:t>
      </w:r>
      <w:r>
        <w:rPr>
          <w:spacing w:val="-3"/>
        </w:rPr>
        <w:t xml:space="preserve"> </w:t>
      </w:r>
      <w:r>
        <w:t>PLANE SUBJECTED</w:t>
      </w:r>
      <w:r>
        <w:rPr>
          <w:spacing w:val="-5"/>
        </w:rPr>
        <w:t xml:space="preserve"> </w:t>
      </w:r>
      <w:r>
        <w:t>TO</w:t>
      </w:r>
      <w:r>
        <w:rPr>
          <w:spacing w:val="-6"/>
        </w:rPr>
        <w:t xml:space="preserve"> </w:t>
      </w:r>
      <w:r>
        <w:t>A</w:t>
      </w:r>
      <w:r>
        <w:rPr>
          <w:spacing w:val="-2"/>
        </w:rPr>
        <w:t xml:space="preserve"> </w:t>
      </w:r>
      <w:r>
        <w:t>FORCE</w:t>
      </w:r>
      <w:r>
        <w:rPr>
          <w:spacing w:val="-4"/>
        </w:rPr>
        <w:t xml:space="preserve"> </w:t>
      </w:r>
      <w:r>
        <w:t>ACTING ALONG THE INCLINED PLANE:</w:t>
      </w:r>
    </w:p>
    <w:p w14:paraId="1D2EFF09">
      <w:pPr>
        <w:pStyle w:val="7"/>
        <w:ind w:right="466"/>
      </w:pPr>
      <w:r>
        <w:t>Consider</w:t>
      </w:r>
      <w:r>
        <w:rPr>
          <w:spacing w:val="-4"/>
        </w:rPr>
        <w:t xml:space="preserve"> </w:t>
      </w:r>
      <w:r>
        <w:t>a</w:t>
      </w:r>
      <w:r>
        <w:rPr>
          <w:spacing w:val="-3"/>
        </w:rPr>
        <w:t xml:space="preserve"> </w:t>
      </w:r>
      <w:r>
        <w:t>body</w:t>
      </w:r>
      <w:r>
        <w:rPr>
          <w:spacing w:val="-3"/>
        </w:rPr>
        <w:t xml:space="preserve"> </w:t>
      </w:r>
      <w:r>
        <w:t>lying</w:t>
      </w:r>
      <w:r>
        <w:rPr>
          <w:spacing w:val="-3"/>
        </w:rPr>
        <w:t xml:space="preserve"> </w:t>
      </w:r>
      <w:r>
        <w:t>on</w:t>
      </w:r>
      <w:r>
        <w:rPr>
          <w:spacing w:val="-4"/>
        </w:rPr>
        <w:t xml:space="preserve"> </w:t>
      </w:r>
      <w:r>
        <w:t>a</w:t>
      </w:r>
      <w:r>
        <w:rPr>
          <w:spacing w:val="-3"/>
        </w:rPr>
        <w:t xml:space="preserve"> </w:t>
      </w:r>
      <w:r>
        <w:t>rough</w:t>
      </w:r>
      <w:r>
        <w:rPr>
          <w:spacing w:val="-2"/>
        </w:rPr>
        <w:t xml:space="preserve"> </w:t>
      </w:r>
      <w:r>
        <w:t>inclined</w:t>
      </w:r>
      <w:r>
        <w:rPr>
          <w:spacing w:val="-2"/>
        </w:rPr>
        <w:t xml:space="preserve"> </w:t>
      </w:r>
      <w:r>
        <w:t>plane</w:t>
      </w:r>
      <w:r>
        <w:rPr>
          <w:spacing w:val="-5"/>
        </w:rPr>
        <w:t xml:space="preserve"> </w:t>
      </w:r>
      <w:r>
        <w:t>subjected</w:t>
      </w:r>
      <w:r>
        <w:rPr>
          <w:spacing w:val="-4"/>
        </w:rPr>
        <w:t xml:space="preserve"> </w:t>
      </w:r>
      <w:r>
        <w:t>force</w:t>
      </w:r>
      <w:r>
        <w:rPr>
          <w:spacing w:val="-3"/>
        </w:rPr>
        <w:t xml:space="preserve"> </w:t>
      </w:r>
      <w:r>
        <w:t>acting</w:t>
      </w:r>
      <w:r>
        <w:rPr>
          <w:spacing w:val="-5"/>
        </w:rPr>
        <w:t xml:space="preserve"> </w:t>
      </w:r>
      <w:r>
        <w:t>along</w:t>
      </w:r>
      <w:r>
        <w:rPr>
          <w:spacing w:val="-3"/>
        </w:rPr>
        <w:t xml:space="preserve"> </w:t>
      </w:r>
      <w:r>
        <w:t>the</w:t>
      </w:r>
      <w:r>
        <w:rPr>
          <w:spacing w:val="-2"/>
        </w:rPr>
        <w:t xml:space="preserve"> </w:t>
      </w:r>
      <w:r>
        <w:t>inclined plane, which keeps it in equilibrium as shown in Fig.(</w:t>
      </w:r>
      <w:r>
        <w:rPr>
          <w:i/>
        </w:rPr>
        <w:t>a</w:t>
      </w:r>
      <w:r>
        <w:t>) and (</w:t>
      </w:r>
      <w:r>
        <w:rPr>
          <w:i/>
        </w:rPr>
        <w:t>b</w:t>
      </w:r>
      <w:r>
        <w:t>).</w:t>
      </w:r>
    </w:p>
    <w:p w14:paraId="16B56E71">
      <w:pPr>
        <w:pStyle w:val="7"/>
        <w:spacing w:line="293" w:lineRule="exact"/>
      </w:pPr>
      <w:r>
        <w:t>Let</w:t>
      </w:r>
      <w:r>
        <w:rPr>
          <w:spacing w:val="-1"/>
        </w:rPr>
        <w:t xml:space="preserve"> </w:t>
      </w:r>
      <w:r>
        <w:rPr>
          <w:i/>
        </w:rPr>
        <w:t>W</w:t>
      </w:r>
      <w:r>
        <w:rPr>
          <w:i/>
          <w:spacing w:val="-3"/>
        </w:rPr>
        <w:t xml:space="preserve"> </w:t>
      </w:r>
      <w:r>
        <w:t>= Weight</w:t>
      </w:r>
      <w:r>
        <w:rPr>
          <w:spacing w:val="-1"/>
        </w:rPr>
        <w:t xml:space="preserve"> </w:t>
      </w:r>
      <w:r>
        <w:t>of</w:t>
      </w:r>
      <w:r>
        <w:rPr>
          <w:spacing w:val="-2"/>
        </w:rPr>
        <w:t xml:space="preserve"> </w:t>
      </w:r>
      <w:r>
        <w:t>the</w:t>
      </w:r>
      <w:r>
        <w:rPr>
          <w:spacing w:val="-1"/>
        </w:rPr>
        <w:t xml:space="preserve"> </w:t>
      </w:r>
      <w:r>
        <w:rPr>
          <w:spacing w:val="-2"/>
        </w:rPr>
        <w:t>body,</w:t>
      </w:r>
    </w:p>
    <w:p w14:paraId="1E41856D">
      <w:pPr>
        <w:pStyle w:val="7"/>
      </w:pPr>
      <w:r>
        <w:t>α</w:t>
      </w:r>
      <w:r>
        <w:rPr>
          <w:spacing w:val="-2"/>
        </w:rPr>
        <w:t xml:space="preserve"> </w:t>
      </w:r>
      <w:r>
        <w:t>=</w:t>
      </w:r>
      <w:r>
        <w:rPr>
          <w:spacing w:val="-2"/>
        </w:rPr>
        <w:t xml:space="preserve"> </w:t>
      </w:r>
      <w:r>
        <w:t>Angle,</w:t>
      </w:r>
      <w:r>
        <w:rPr>
          <w:spacing w:val="-2"/>
        </w:rPr>
        <w:t xml:space="preserve"> </w:t>
      </w:r>
      <w:r>
        <w:t>which</w:t>
      </w:r>
      <w:r>
        <w:rPr>
          <w:spacing w:val="-3"/>
        </w:rPr>
        <w:t xml:space="preserve"> </w:t>
      </w:r>
      <w:r>
        <w:t>the</w:t>
      </w:r>
      <w:r>
        <w:rPr>
          <w:spacing w:val="-5"/>
        </w:rPr>
        <w:t xml:space="preserve"> </w:t>
      </w:r>
      <w:r>
        <w:t>inclined</w:t>
      </w:r>
      <w:r>
        <w:rPr>
          <w:spacing w:val="-4"/>
        </w:rPr>
        <w:t xml:space="preserve"> </w:t>
      </w:r>
      <w:r>
        <w:t>plane</w:t>
      </w:r>
      <w:r>
        <w:rPr>
          <w:spacing w:val="-1"/>
        </w:rPr>
        <w:t xml:space="preserve"> </w:t>
      </w:r>
      <w:r>
        <w:t>makes</w:t>
      </w:r>
      <w:r>
        <w:rPr>
          <w:spacing w:val="-3"/>
        </w:rPr>
        <w:t xml:space="preserve"> </w:t>
      </w:r>
      <w:r>
        <w:t>with</w:t>
      </w:r>
      <w:r>
        <w:rPr>
          <w:spacing w:val="-4"/>
        </w:rPr>
        <w:t xml:space="preserve"> </w:t>
      </w:r>
      <w:r>
        <w:t>the</w:t>
      </w:r>
      <w:r>
        <w:rPr>
          <w:spacing w:val="-1"/>
        </w:rPr>
        <w:t xml:space="preserve"> </w:t>
      </w:r>
      <w:r>
        <w:rPr>
          <w:spacing w:val="-2"/>
        </w:rPr>
        <w:t>horizontal,</w:t>
      </w:r>
    </w:p>
    <w:p w14:paraId="1DF870C0">
      <w:pPr>
        <w:pStyle w:val="7"/>
      </w:pPr>
      <w:r>
        <w:rPr>
          <w:i/>
        </w:rPr>
        <w:t>R</w:t>
      </w:r>
      <w:r>
        <w:rPr>
          <w:i/>
          <w:spacing w:val="-1"/>
        </w:rPr>
        <w:t xml:space="preserve"> </w:t>
      </w:r>
      <w:r>
        <w:t xml:space="preserve">= Normal </w:t>
      </w:r>
      <w:r>
        <w:rPr>
          <w:spacing w:val="-2"/>
        </w:rPr>
        <w:t>reaction,</w:t>
      </w:r>
    </w:p>
    <w:p w14:paraId="589FCB48">
      <w:pPr>
        <w:pStyle w:val="7"/>
        <w:ind w:right="2461"/>
      </w:pPr>
      <w:r>
        <w:t>μ</w:t>
      </w:r>
      <w:r>
        <w:rPr>
          <w:spacing w:val="-3"/>
        </w:rPr>
        <w:t xml:space="preserve"> </w:t>
      </w:r>
      <w:r>
        <w:t>=</w:t>
      </w:r>
      <w:r>
        <w:rPr>
          <w:spacing w:val="-3"/>
        </w:rPr>
        <w:t xml:space="preserve"> </w:t>
      </w:r>
      <w:r>
        <w:t>Coefficient</w:t>
      </w:r>
      <w:r>
        <w:rPr>
          <w:spacing w:val="-4"/>
        </w:rPr>
        <w:t xml:space="preserve"> </w:t>
      </w:r>
      <w:r>
        <w:t>of</w:t>
      </w:r>
      <w:r>
        <w:rPr>
          <w:spacing w:val="-4"/>
        </w:rPr>
        <w:t xml:space="preserve"> </w:t>
      </w:r>
      <w:r>
        <w:t>friction</w:t>
      </w:r>
      <w:r>
        <w:rPr>
          <w:spacing w:val="-4"/>
        </w:rPr>
        <w:t xml:space="preserve"> </w:t>
      </w:r>
      <w:r>
        <w:t>between</w:t>
      </w:r>
      <w:r>
        <w:rPr>
          <w:spacing w:val="-4"/>
        </w:rPr>
        <w:t xml:space="preserve"> </w:t>
      </w:r>
      <w:r>
        <w:t>the</w:t>
      </w:r>
      <w:r>
        <w:rPr>
          <w:spacing w:val="-3"/>
        </w:rPr>
        <w:t xml:space="preserve"> </w:t>
      </w:r>
      <w:r>
        <w:t>body</w:t>
      </w:r>
      <w:r>
        <w:rPr>
          <w:spacing w:val="-3"/>
        </w:rPr>
        <w:t xml:space="preserve"> </w:t>
      </w:r>
      <w:r>
        <w:t>and</w:t>
      </w:r>
      <w:r>
        <w:rPr>
          <w:spacing w:val="-4"/>
        </w:rPr>
        <w:t xml:space="preserve"> </w:t>
      </w:r>
      <w:r>
        <w:t>the</w:t>
      </w:r>
      <w:r>
        <w:rPr>
          <w:spacing w:val="-3"/>
        </w:rPr>
        <w:t xml:space="preserve"> </w:t>
      </w:r>
      <w:r>
        <w:t>inclined</w:t>
      </w:r>
      <w:r>
        <w:rPr>
          <w:spacing w:val="-3"/>
        </w:rPr>
        <w:t xml:space="preserve"> </w:t>
      </w:r>
      <w:r>
        <w:t>plane,</w:t>
      </w:r>
      <w:r>
        <w:rPr>
          <w:spacing w:val="-5"/>
        </w:rPr>
        <w:t xml:space="preserve"> </w:t>
      </w:r>
      <w:r>
        <w:t>and φ = Angle of friction, such that μ = tan φ.</w:t>
      </w:r>
    </w:p>
    <w:p w14:paraId="4299E9E6">
      <w:pPr>
        <w:pStyle w:val="7"/>
        <w:ind w:right="466"/>
      </w:pPr>
      <w:r>
        <w:t>A</w:t>
      </w:r>
      <w:r>
        <w:rPr>
          <w:spacing w:val="-1"/>
        </w:rPr>
        <w:t xml:space="preserve"> </w:t>
      </w:r>
      <w:r>
        <w:t>little</w:t>
      </w:r>
      <w:r>
        <w:rPr>
          <w:spacing w:val="-1"/>
        </w:rPr>
        <w:t xml:space="preserve"> </w:t>
      </w:r>
      <w:r>
        <w:t>consideration</w:t>
      </w:r>
      <w:r>
        <w:rPr>
          <w:spacing w:val="-1"/>
        </w:rPr>
        <w:t xml:space="preserve"> </w:t>
      </w:r>
      <w:r>
        <w:t>will</w:t>
      </w:r>
      <w:r>
        <w:rPr>
          <w:spacing w:val="-4"/>
        </w:rPr>
        <w:t xml:space="preserve"> </w:t>
      </w:r>
      <w:r>
        <w:t>show</w:t>
      </w:r>
      <w:r>
        <w:rPr>
          <w:spacing w:val="-3"/>
        </w:rPr>
        <w:t xml:space="preserve"> </w:t>
      </w:r>
      <w:r>
        <w:t>that</w:t>
      </w:r>
      <w:r>
        <w:rPr>
          <w:spacing w:val="-3"/>
        </w:rPr>
        <w:t xml:space="preserve"> </w:t>
      </w:r>
      <w:r>
        <w:t>if the</w:t>
      </w:r>
      <w:r>
        <w:rPr>
          <w:spacing w:val="-3"/>
        </w:rPr>
        <w:t xml:space="preserve"> </w:t>
      </w:r>
      <w:r>
        <w:t>force</w:t>
      </w:r>
      <w:r>
        <w:rPr>
          <w:spacing w:val="-4"/>
        </w:rPr>
        <w:t xml:space="preserve"> </w:t>
      </w:r>
      <w:r>
        <w:t>is</w:t>
      </w:r>
      <w:r>
        <w:rPr>
          <w:spacing w:val="-4"/>
        </w:rPr>
        <w:t xml:space="preserve"> </w:t>
      </w:r>
      <w:r>
        <w:t>not</w:t>
      </w:r>
      <w:r>
        <w:rPr>
          <w:spacing w:val="-3"/>
        </w:rPr>
        <w:t xml:space="preserve"> </w:t>
      </w:r>
      <w:r>
        <w:t>there,</w:t>
      </w:r>
      <w:r>
        <w:rPr>
          <w:spacing w:val="-4"/>
        </w:rPr>
        <w:t xml:space="preserve"> </w:t>
      </w:r>
      <w:r>
        <w:t>the</w:t>
      </w:r>
      <w:r>
        <w:rPr>
          <w:spacing w:val="-3"/>
        </w:rPr>
        <w:t xml:space="preserve"> </w:t>
      </w:r>
      <w:r>
        <w:t>body</w:t>
      </w:r>
      <w:r>
        <w:rPr>
          <w:spacing w:val="-5"/>
        </w:rPr>
        <w:t xml:space="preserve"> </w:t>
      </w:r>
      <w:r>
        <w:t>will</w:t>
      </w:r>
      <w:r>
        <w:rPr>
          <w:spacing w:val="-2"/>
        </w:rPr>
        <w:t xml:space="preserve"> </w:t>
      </w:r>
      <w:r>
        <w:t>slide</w:t>
      </w:r>
      <w:r>
        <w:rPr>
          <w:spacing w:val="-3"/>
        </w:rPr>
        <w:t xml:space="preserve"> </w:t>
      </w:r>
      <w:r>
        <w:t>down</w:t>
      </w:r>
      <w:r>
        <w:rPr>
          <w:spacing w:val="-3"/>
        </w:rPr>
        <w:t xml:space="preserve"> </w:t>
      </w:r>
      <w:r>
        <w:t>the plane. Now we shall discuss the following two cases:</w:t>
      </w:r>
    </w:p>
    <w:p w14:paraId="584C5164">
      <w:pPr>
        <w:pStyle w:val="4"/>
        <w:numPr>
          <w:ilvl w:val="0"/>
          <w:numId w:val="23"/>
        </w:numPr>
        <w:tabs>
          <w:tab w:val="left" w:pos="406"/>
        </w:tabs>
        <w:spacing w:before="288" w:after="0" w:line="240" w:lineRule="auto"/>
        <w:ind w:left="165" w:right="691" w:firstLine="0"/>
        <w:jc w:val="left"/>
        <w:rPr>
          <w:color w:val="221F1F"/>
        </w:rPr>
      </w:pPr>
      <w:r>
        <w:drawing>
          <wp:anchor distT="0" distB="0" distL="0" distR="0" simplePos="0" relativeHeight="251679744" behindDoc="1" locked="0" layoutInCell="1" allowOverlap="1">
            <wp:simplePos x="0" y="0"/>
            <wp:positionH relativeFrom="page">
              <wp:posOffset>1528445</wp:posOffset>
            </wp:positionH>
            <wp:positionV relativeFrom="paragraph">
              <wp:posOffset>561340</wp:posOffset>
            </wp:positionV>
            <wp:extent cx="4382770" cy="1677670"/>
            <wp:effectExtent l="0" t="0" r="0" b="0"/>
            <wp:wrapTopAndBottom/>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9" cstate="print"/>
                    <a:stretch>
                      <a:fillRect/>
                    </a:stretch>
                  </pic:blipFill>
                  <pic:spPr>
                    <a:xfrm>
                      <a:off x="0" y="0"/>
                      <a:ext cx="4382500" cy="1677543"/>
                    </a:xfrm>
                    <a:prstGeom prst="rect">
                      <a:avLst/>
                    </a:prstGeom>
                  </pic:spPr>
                </pic:pic>
              </a:graphicData>
            </a:graphic>
          </wp:anchor>
        </w:drawing>
      </w:r>
      <w:r>
        <w:rPr>
          <w:color w:val="221F1F"/>
        </w:rPr>
        <w:t>Minimum</w:t>
      </w:r>
      <w:r>
        <w:rPr>
          <w:color w:val="221F1F"/>
          <w:spacing w:val="-3"/>
        </w:rPr>
        <w:t xml:space="preserve"> </w:t>
      </w:r>
      <w:r>
        <w:rPr>
          <w:color w:val="221F1F"/>
        </w:rPr>
        <w:t>force</w:t>
      </w:r>
      <w:r>
        <w:rPr>
          <w:color w:val="221F1F"/>
          <w:spacing w:val="-2"/>
        </w:rPr>
        <w:t xml:space="preserve"> </w:t>
      </w:r>
      <w:r>
        <w:rPr>
          <w:color w:val="221F1F"/>
        </w:rPr>
        <w:t>(P1)</w:t>
      </w:r>
      <w:r>
        <w:rPr>
          <w:color w:val="221F1F"/>
          <w:spacing w:val="-4"/>
        </w:rPr>
        <w:t xml:space="preserve"> </w:t>
      </w:r>
      <w:r>
        <w:rPr>
          <w:color w:val="221F1F"/>
        </w:rPr>
        <w:t>which</w:t>
      </w:r>
      <w:r>
        <w:rPr>
          <w:color w:val="221F1F"/>
          <w:spacing w:val="-3"/>
        </w:rPr>
        <w:t xml:space="preserve"> </w:t>
      </w:r>
      <w:r>
        <w:rPr>
          <w:color w:val="221F1F"/>
        </w:rPr>
        <w:t>will</w:t>
      </w:r>
      <w:r>
        <w:rPr>
          <w:color w:val="221F1F"/>
          <w:spacing w:val="-1"/>
        </w:rPr>
        <w:t xml:space="preserve"> </w:t>
      </w:r>
      <w:r>
        <w:rPr>
          <w:color w:val="221F1F"/>
        </w:rPr>
        <w:t>keep</w:t>
      </w:r>
      <w:r>
        <w:rPr>
          <w:color w:val="221F1F"/>
          <w:spacing w:val="-3"/>
        </w:rPr>
        <w:t xml:space="preserve"> </w:t>
      </w:r>
      <w:r>
        <w:rPr>
          <w:color w:val="221F1F"/>
        </w:rPr>
        <w:t>the</w:t>
      </w:r>
      <w:r>
        <w:rPr>
          <w:color w:val="221F1F"/>
          <w:spacing w:val="-3"/>
        </w:rPr>
        <w:t xml:space="preserve"> </w:t>
      </w:r>
      <w:r>
        <w:rPr>
          <w:color w:val="221F1F"/>
        </w:rPr>
        <w:t>body</w:t>
      </w:r>
      <w:r>
        <w:rPr>
          <w:color w:val="221F1F"/>
          <w:spacing w:val="-3"/>
        </w:rPr>
        <w:t xml:space="preserve"> </w:t>
      </w:r>
      <w:r>
        <w:rPr>
          <w:color w:val="221F1F"/>
        </w:rPr>
        <w:t>in</w:t>
      </w:r>
      <w:r>
        <w:rPr>
          <w:color w:val="221F1F"/>
          <w:spacing w:val="-1"/>
        </w:rPr>
        <w:t xml:space="preserve"> </w:t>
      </w:r>
      <w:r>
        <w:rPr>
          <w:color w:val="221F1F"/>
        </w:rPr>
        <w:t>equilibrium,</w:t>
      </w:r>
      <w:r>
        <w:rPr>
          <w:color w:val="221F1F"/>
          <w:spacing w:val="-4"/>
        </w:rPr>
        <w:t xml:space="preserve"> </w:t>
      </w:r>
      <w:r>
        <w:rPr>
          <w:color w:val="221F1F"/>
        </w:rPr>
        <w:t>when</w:t>
      </w:r>
      <w:r>
        <w:rPr>
          <w:color w:val="221F1F"/>
          <w:spacing w:val="-3"/>
        </w:rPr>
        <w:t xml:space="preserve"> </w:t>
      </w:r>
      <w:r>
        <w:rPr>
          <w:color w:val="221F1F"/>
        </w:rPr>
        <w:t>it</w:t>
      </w:r>
      <w:r>
        <w:rPr>
          <w:color w:val="221F1F"/>
          <w:spacing w:val="-3"/>
        </w:rPr>
        <w:t xml:space="preserve"> </w:t>
      </w:r>
      <w:r>
        <w:rPr>
          <w:color w:val="221F1F"/>
        </w:rPr>
        <w:t>is</w:t>
      </w:r>
      <w:r>
        <w:rPr>
          <w:color w:val="221F1F"/>
          <w:spacing w:val="-2"/>
        </w:rPr>
        <w:t xml:space="preserve"> </w:t>
      </w:r>
      <w:r>
        <w:rPr>
          <w:color w:val="221F1F"/>
        </w:rPr>
        <w:t>at</w:t>
      </w:r>
      <w:r>
        <w:rPr>
          <w:color w:val="221F1F"/>
          <w:spacing w:val="-3"/>
        </w:rPr>
        <w:t xml:space="preserve"> </w:t>
      </w:r>
      <w:r>
        <w:rPr>
          <w:color w:val="221F1F"/>
        </w:rPr>
        <w:t>the</w:t>
      </w:r>
      <w:r>
        <w:rPr>
          <w:color w:val="221F1F"/>
          <w:spacing w:val="-5"/>
        </w:rPr>
        <w:t xml:space="preserve"> </w:t>
      </w:r>
      <w:r>
        <w:rPr>
          <w:color w:val="221F1F"/>
        </w:rPr>
        <w:t>point</w:t>
      </w:r>
      <w:r>
        <w:rPr>
          <w:color w:val="221F1F"/>
          <w:spacing w:val="-3"/>
        </w:rPr>
        <w:t xml:space="preserve"> </w:t>
      </w:r>
      <w:r>
        <w:rPr>
          <w:color w:val="221F1F"/>
        </w:rPr>
        <w:t>of sliding downwards:</w:t>
      </w:r>
    </w:p>
    <w:p w14:paraId="6D60540E">
      <w:pPr>
        <w:pStyle w:val="4"/>
        <w:spacing w:after="0" w:line="240" w:lineRule="auto"/>
        <w:jc w:val="left"/>
        <w:sectPr>
          <w:pgSz w:w="11910" w:h="16840"/>
          <w:pgMar w:top="1380" w:right="992" w:bottom="1200" w:left="1275" w:header="0" w:footer="1014" w:gutter="0"/>
          <w:cols w:space="720" w:num="1"/>
        </w:sectPr>
      </w:pPr>
    </w:p>
    <w:p w14:paraId="5CB0DF51">
      <w:pPr>
        <w:pStyle w:val="7"/>
        <w:ind w:left="195"/>
        <w:rPr>
          <w:sz w:val="20"/>
        </w:rPr>
      </w:pPr>
      <w:r>
        <w:rPr>
          <w:sz w:val="20"/>
        </w:rPr>
        <w:drawing>
          <wp:inline distT="0" distB="0" distL="0" distR="0">
            <wp:extent cx="5736590" cy="5850255"/>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0" cstate="print"/>
                    <a:stretch>
                      <a:fillRect/>
                    </a:stretch>
                  </pic:blipFill>
                  <pic:spPr>
                    <a:xfrm>
                      <a:off x="0" y="0"/>
                      <a:ext cx="5736739" cy="5850445"/>
                    </a:xfrm>
                    <a:prstGeom prst="rect">
                      <a:avLst/>
                    </a:prstGeom>
                  </pic:spPr>
                </pic:pic>
              </a:graphicData>
            </a:graphic>
          </wp:inline>
        </w:drawing>
      </w:r>
    </w:p>
    <w:p w14:paraId="392B1736">
      <w:pPr>
        <w:pStyle w:val="7"/>
        <w:spacing w:before="65"/>
        <w:ind w:left="0"/>
        <w:rPr>
          <w:b/>
        </w:rPr>
      </w:pPr>
    </w:p>
    <w:p w14:paraId="00CB4F7A">
      <w:pPr>
        <w:pStyle w:val="7"/>
        <w:ind w:right="445"/>
        <w:jc w:val="both"/>
      </w:pPr>
      <w:r>
        <w:rPr>
          <w:b/>
          <w:color w:val="221F1F"/>
        </w:rPr>
        <w:t>EXAMPLE:</w:t>
      </w:r>
      <w:r>
        <w:rPr>
          <w:b/>
          <w:color w:val="221F1F"/>
          <w:spacing w:val="65"/>
        </w:rPr>
        <w:t xml:space="preserve"> </w:t>
      </w:r>
      <w:r>
        <w:rPr>
          <w:color w:val="221F1F"/>
        </w:rPr>
        <w:t>A</w:t>
      </w:r>
      <w:r>
        <w:rPr>
          <w:color w:val="221F1F"/>
          <w:spacing w:val="40"/>
        </w:rPr>
        <w:t xml:space="preserve"> </w:t>
      </w:r>
      <w:r>
        <w:rPr>
          <w:color w:val="221F1F"/>
        </w:rPr>
        <w:t>body</w:t>
      </w:r>
      <w:r>
        <w:rPr>
          <w:color w:val="221F1F"/>
          <w:spacing w:val="40"/>
        </w:rPr>
        <w:t xml:space="preserve"> </w:t>
      </w:r>
      <w:r>
        <w:rPr>
          <w:color w:val="221F1F"/>
        </w:rPr>
        <w:t>of</w:t>
      </w:r>
      <w:r>
        <w:rPr>
          <w:color w:val="221F1F"/>
          <w:spacing w:val="40"/>
        </w:rPr>
        <w:t xml:space="preserve"> </w:t>
      </w:r>
      <w:r>
        <w:rPr>
          <w:color w:val="221F1F"/>
        </w:rPr>
        <w:t>weight</w:t>
      </w:r>
      <w:r>
        <w:rPr>
          <w:color w:val="221F1F"/>
          <w:spacing w:val="40"/>
        </w:rPr>
        <w:t xml:space="preserve"> </w:t>
      </w:r>
      <w:r>
        <w:rPr>
          <w:color w:val="221F1F"/>
        </w:rPr>
        <w:t>500</w:t>
      </w:r>
      <w:r>
        <w:rPr>
          <w:color w:val="221F1F"/>
          <w:spacing w:val="40"/>
        </w:rPr>
        <w:t xml:space="preserve"> </w:t>
      </w:r>
      <w:r>
        <w:rPr>
          <w:color w:val="221F1F"/>
        </w:rPr>
        <w:t>N</w:t>
      </w:r>
      <w:r>
        <w:rPr>
          <w:color w:val="221F1F"/>
          <w:spacing w:val="40"/>
        </w:rPr>
        <w:t xml:space="preserve"> </w:t>
      </w:r>
      <w:r>
        <w:rPr>
          <w:color w:val="221F1F"/>
        </w:rPr>
        <w:t>is</w:t>
      </w:r>
      <w:r>
        <w:rPr>
          <w:color w:val="221F1F"/>
          <w:spacing w:val="65"/>
        </w:rPr>
        <w:t xml:space="preserve"> </w:t>
      </w:r>
      <w:r>
        <w:rPr>
          <w:color w:val="221F1F"/>
        </w:rPr>
        <w:t>lying</w:t>
      </w:r>
      <w:r>
        <w:rPr>
          <w:color w:val="221F1F"/>
          <w:spacing w:val="40"/>
        </w:rPr>
        <w:t xml:space="preserve"> </w:t>
      </w:r>
      <w:r>
        <w:rPr>
          <w:color w:val="221F1F"/>
        </w:rPr>
        <w:t>on</w:t>
      </w:r>
      <w:r>
        <w:rPr>
          <w:color w:val="221F1F"/>
          <w:spacing w:val="40"/>
        </w:rPr>
        <w:t xml:space="preserve"> </w:t>
      </w:r>
      <w:r>
        <w:rPr>
          <w:color w:val="221F1F"/>
        </w:rPr>
        <w:t>a</w:t>
      </w:r>
      <w:r>
        <w:rPr>
          <w:color w:val="221F1F"/>
          <w:spacing w:val="40"/>
        </w:rPr>
        <w:t xml:space="preserve"> </w:t>
      </w:r>
      <w:r>
        <w:rPr>
          <w:color w:val="221F1F"/>
        </w:rPr>
        <w:t>rough</w:t>
      </w:r>
      <w:r>
        <w:rPr>
          <w:color w:val="221F1F"/>
          <w:spacing w:val="40"/>
        </w:rPr>
        <w:t xml:space="preserve"> </w:t>
      </w:r>
      <w:r>
        <w:rPr>
          <w:color w:val="221F1F"/>
        </w:rPr>
        <w:t>plane</w:t>
      </w:r>
      <w:r>
        <w:rPr>
          <w:color w:val="221F1F"/>
          <w:spacing w:val="40"/>
        </w:rPr>
        <w:t xml:space="preserve"> </w:t>
      </w:r>
      <w:r>
        <w:rPr>
          <w:color w:val="221F1F"/>
        </w:rPr>
        <w:t>inclined</w:t>
      </w:r>
      <w:r>
        <w:rPr>
          <w:color w:val="221F1F"/>
          <w:spacing w:val="40"/>
        </w:rPr>
        <w:t xml:space="preserve"> </w:t>
      </w:r>
      <w:r>
        <w:rPr>
          <w:color w:val="221F1F"/>
        </w:rPr>
        <w:t>at</w:t>
      </w:r>
      <w:r>
        <w:rPr>
          <w:color w:val="221F1F"/>
          <w:spacing w:val="40"/>
        </w:rPr>
        <w:t xml:space="preserve"> </w:t>
      </w:r>
      <w:r>
        <w:rPr>
          <w:color w:val="221F1F"/>
        </w:rPr>
        <w:t>an</w:t>
      </w:r>
      <w:r>
        <w:rPr>
          <w:color w:val="221F1F"/>
          <w:spacing w:val="40"/>
        </w:rPr>
        <w:t xml:space="preserve"> </w:t>
      </w:r>
      <w:r>
        <w:rPr>
          <w:color w:val="221F1F"/>
        </w:rPr>
        <w:t>angle</w:t>
      </w:r>
      <w:r>
        <w:rPr>
          <w:color w:val="221F1F"/>
          <w:spacing w:val="40"/>
        </w:rPr>
        <w:t xml:space="preserve"> </w:t>
      </w:r>
      <w:r>
        <w:rPr>
          <w:color w:val="221F1F"/>
        </w:rPr>
        <w:t>of 25° with the horizontal. It is supported by an effort (P) parallel to the plane as shown in Fig. Determine the minimum and maximum values of P, for which the equilibrium can exist, if the angle of friction is 20°.</w:t>
      </w:r>
    </w:p>
    <w:p w14:paraId="49405D33">
      <w:pPr>
        <w:pStyle w:val="7"/>
        <w:spacing w:before="204"/>
        <w:ind w:left="0"/>
        <w:rPr>
          <w:sz w:val="20"/>
        </w:rPr>
      </w:pPr>
      <w:r>
        <w:rPr>
          <w:sz w:val="20"/>
        </w:rPr>
        <w:drawing>
          <wp:anchor distT="0" distB="0" distL="0" distR="0" simplePos="0" relativeHeight="251680768" behindDoc="1" locked="0" layoutInCell="1" allowOverlap="1">
            <wp:simplePos x="0" y="0"/>
            <wp:positionH relativeFrom="page">
              <wp:posOffset>2970530</wp:posOffset>
            </wp:positionH>
            <wp:positionV relativeFrom="paragraph">
              <wp:posOffset>299720</wp:posOffset>
            </wp:positionV>
            <wp:extent cx="1675765" cy="923925"/>
            <wp:effectExtent l="0" t="0" r="0" b="0"/>
            <wp:wrapTopAndBottom/>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1" cstate="print"/>
                    <a:stretch>
                      <a:fillRect/>
                    </a:stretch>
                  </pic:blipFill>
                  <pic:spPr>
                    <a:xfrm>
                      <a:off x="0" y="0"/>
                      <a:ext cx="1676006" cy="923925"/>
                    </a:xfrm>
                    <a:prstGeom prst="rect">
                      <a:avLst/>
                    </a:prstGeom>
                  </pic:spPr>
                </pic:pic>
              </a:graphicData>
            </a:graphic>
          </wp:anchor>
        </w:drawing>
      </w:r>
    </w:p>
    <w:p w14:paraId="5A1690F7">
      <w:pPr>
        <w:pStyle w:val="7"/>
        <w:spacing w:after="0"/>
        <w:rPr>
          <w:sz w:val="20"/>
        </w:rPr>
        <w:sectPr>
          <w:pgSz w:w="11910" w:h="16840"/>
          <w:pgMar w:top="1420" w:right="992" w:bottom="1200" w:left="1275" w:header="0" w:footer="1014" w:gutter="0"/>
          <w:cols w:space="720" w:num="1"/>
        </w:sectPr>
      </w:pPr>
    </w:p>
    <w:p w14:paraId="216EF513">
      <w:pPr>
        <w:pStyle w:val="7"/>
        <w:ind w:left="308"/>
        <w:rPr>
          <w:sz w:val="20"/>
        </w:rPr>
      </w:pPr>
      <w:r>
        <w:rPr>
          <w:sz w:val="20"/>
        </w:rPr>
        <w:drawing>
          <wp:inline distT="0" distB="0" distL="0" distR="0">
            <wp:extent cx="5279390" cy="3048000"/>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2" cstate="print"/>
                    <a:stretch>
                      <a:fillRect/>
                    </a:stretch>
                  </pic:blipFill>
                  <pic:spPr>
                    <a:xfrm>
                      <a:off x="0" y="0"/>
                      <a:ext cx="5279934" cy="3048380"/>
                    </a:xfrm>
                    <a:prstGeom prst="rect">
                      <a:avLst/>
                    </a:prstGeom>
                  </pic:spPr>
                </pic:pic>
              </a:graphicData>
            </a:graphic>
          </wp:inline>
        </w:drawing>
      </w:r>
    </w:p>
    <w:p w14:paraId="0A93034B">
      <w:pPr>
        <w:pStyle w:val="7"/>
        <w:ind w:left="0"/>
      </w:pPr>
    </w:p>
    <w:p w14:paraId="7B637C5F">
      <w:pPr>
        <w:pStyle w:val="7"/>
        <w:ind w:left="0"/>
      </w:pPr>
    </w:p>
    <w:p w14:paraId="50FA921A">
      <w:pPr>
        <w:pStyle w:val="7"/>
        <w:spacing w:before="107"/>
        <w:ind w:left="0"/>
      </w:pPr>
    </w:p>
    <w:p w14:paraId="1E97974E">
      <w:pPr>
        <w:pStyle w:val="3"/>
      </w:pPr>
      <w:r>
        <w:t>EQUILIBRIUM</w:t>
      </w:r>
      <w:r>
        <w:rPr>
          <w:spacing w:val="-4"/>
        </w:rPr>
        <w:t xml:space="preserve"> </w:t>
      </w:r>
      <w:r>
        <w:t>OF</w:t>
      </w:r>
      <w:r>
        <w:rPr>
          <w:spacing w:val="-5"/>
        </w:rPr>
        <w:t xml:space="preserve"> </w:t>
      </w:r>
      <w:r>
        <w:t>A</w:t>
      </w:r>
      <w:r>
        <w:rPr>
          <w:spacing w:val="-2"/>
        </w:rPr>
        <w:t xml:space="preserve"> </w:t>
      </w:r>
      <w:r>
        <w:t>BODY</w:t>
      </w:r>
      <w:r>
        <w:rPr>
          <w:spacing w:val="-3"/>
        </w:rPr>
        <w:t xml:space="preserve"> </w:t>
      </w:r>
      <w:r>
        <w:t>ON</w:t>
      </w:r>
      <w:r>
        <w:rPr>
          <w:spacing w:val="-5"/>
        </w:rPr>
        <w:t xml:space="preserve"> </w:t>
      </w:r>
      <w:r>
        <w:t>A</w:t>
      </w:r>
      <w:r>
        <w:rPr>
          <w:spacing w:val="-2"/>
        </w:rPr>
        <w:t xml:space="preserve"> </w:t>
      </w:r>
      <w:r>
        <w:t>ROUGH</w:t>
      </w:r>
      <w:r>
        <w:rPr>
          <w:spacing w:val="-5"/>
        </w:rPr>
        <w:t xml:space="preserve"> </w:t>
      </w:r>
      <w:r>
        <w:t>INCLINED</w:t>
      </w:r>
      <w:r>
        <w:rPr>
          <w:spacing w:val="-3"/>
        </w:rPr>
        <w:t xml:space="preserve"> </w:t>
      </w:r>
      <w:r>
        <w:t>PLANE</w:t>
      </w:r>
      <w:r>
        <w:rPr>
          <w:spacing w:val="-2"/>
        </w:rPr>
        <w:t xml:space="preserve"> </w:t>
      </w:r>
      <w:r>
        <w:t>SUBJECTED</w:t>
      </w:r>
      <w:r>
        <w:rPr>
          <w:spacing w:val="-5"/>
        </w:rPr>
        <w:t xml:space="preserve"> </w:t>
      </w:r>
      <w:r>
        <w:t>TO</w:t>
      </w:r>
      <w:r>
        <w:rPr>
          <w:spacing w:val="-6"/>
        </w:rPr>
        <w:t xml:space="preserve"> </w:t>
      </w:r>
      <w:r>
        <w:t>A</w:t>
      </w:r>
      <w:r>
        <w:rPr>
          <w:spacing w:val="-2"/>
        </w:rPr>
        <w:t xml:space="preserve"> </w:t>
      </w:r>
      <w:r>
        <w:t>FORCE</w:t>
      </w:r>
      <w:r>
        <w:rPr>
          <w:spacing w:val="-4"/>
        </w:rPr>
        <w:t xml:space="preserve"> </w:t>
      </w:r>
      <w:r>
        <w:t xml:space="preserve">ACTING </w:t>
      </w:r>
      <w:r>
        <w:rPr>
          <w:spacing w:val="-2"/>
        </w:rPr>
        <w:t>HORIZONTALLY:</w:t>
      </w:r>
    </w:p>
    <w:p w14:paraId="17ABA288">
      <w:pPr>
        <w:pStyle w:val="7"/>
        <w:spacing w:before="1"/>
        <w:ind w:right="466"/>
      </w:pPr>
      <w:r>
        <w:t>Consider</w:t>
      </w:r>
      <w:r>
        <w:rPr>
          <w:spacing w:val="-4"/>
        </w:rPr>
        <w:t xml:space="preserve"> </w:t>
      </w:r>
      <w:r>
        <w:t>a</w:t>
      </w:r>
      <w:r>
        <w:rPr>
          <w:spacing w:val="-3"/>
        </w:rPr>
        <w:t xml:space="preserve"> </w:t>
      </w:r>
      <w:r>
        <w:t>body</w:t>
      </w:r>
      <w:r>
        <w:rPr>
          <w:spacing w:val="-3"/>
        </w:rPr>
        <w:t xml:space="preserve"> </w:t>
      </w:r>
      <w:r>
        <w:t>lying</w:t>
      </w:r>
      <w:r>
        <w:rPr>
          <w:spacing w:val="-3"/>
        </w:rPr>
        <w:t xml:space="preserve"> </w:t>
      </w:r>
      <w:r>
        <w:t>on</w:t>
      </w:r>
      <w:r>
        <w:rPr>
          <w:spacing w:val="-4"/>
        </w:rPr>
        <w:t xml:space="preserve"> </w:t>
      </w:r>
      <w:r>
        <w:t>a</w:t>
      </w:r>
      <w:r>
        <w:rPr>
          <w:spacing w:val="-3"/>
        </w:rPr>
        <w:t xml:space="preserve"> </w:t>
      </w:r>
      <w:r>
        <w:t>rough</w:t>
      </w:r>
      <w:r>
        <w:rPr>
          <w:spacing w:val="-2"/>
        </w:rPr>
        <w:t xml:space="preserve"> </w:t>
      </w:r>
      <w:r>
        <w:t>inclined</w:t>
      </w:r>
      <w:r>
        <w:rPr>
          <w:spacing w:val="-2"/>
        </w:rPr>
        <w:t xml:space="preserve"> </w:t>
      </w:r>
      <w:r>
        <w:t>plane</w:t>
      </w:r>
      <w:r>
        <w:rPr>
          <w:spacing w:val="-5"/>
        </w:rPr>
        <w:t xml:space="preserve"> </w:t>
      </w:r>
      <w:r>
        <w:t>subjected</w:t>
      </w:r>
      <w:r>
        <w:rPr>
          <w:spacing w:val="-4"/>
        </w:rPr>
        <w:t xml:space="preserve"> </w:t>
      </w:r>
      <w:r>
        <w:t>to</w:t>
      </w:r>
      <w:r>
        <w:rPr>
          <w:spacing w:val="-2"/>
        </w:rPr>
        <w:t xml:space="preserve"> </w:t>
      </w:r>
      <w:r>
        <w:t>a</w:t>
      </w:r>
      <w:r>
        <w:rPr>
          <w:spacing w:val="-5"/>
        </w:rPr>
        <w:t xml:space="preserve"> </w:t>
      </w:r>
      <w:r>
        <w:t>force</w:t>
      </w:r>
      <w:r>
        <w:rPr>
          <w:spacing w:val="-3"/>
        </w:rPr>
        <w:t xml:space="preserve"> </w:t>
      </w:r>
      <w:r>
        <w:t>acting</w:t>
      </w:r>
      <w:r>
        <w:rPr>
          <w:spacing w:val="-5"/>
        </w:rPr>
        <w:t xml:space="preserve"> </w:t>
      </w:r>
      <w:r>
        <w:t>horizontally, which keeps it in equilibrium as shown in Fig.(</w:t>
      </w:r>
      <w:r>
        <w:rPr>
          <w:i/>
        </w:rPr>
        <w:t>a</w:t>
      </w:r>
      <w:r>
        <w:t>) and (</w:t>
      </w:r>
      <w:r>
        <w:rPr>
          <w:i/>
        </w:rPr>
        <w:t>b</w:t>
      </w:r>
      <w:r>
        <w:t>).</w:t>
      </w:r>
    </w:p>
    <w:p w14:paraId="6BCEB7AC">
      <w:pPr>
        <w:pStyle w:val="7"/>
        <w:spacing w:before="292"/>
      </w:pPr>
      <w:r>
        <w:rPr>
          <w:i/>
        </w:rPr>
        <w:t>W</w:t>
      </w:r>
      <w:r>
        <w:rPr>
          <w:i/>
          <w:spacing w:val="-1"/>
        </w:rPr>
        <w:t xml:space="preserve"> </w:t>
      </w:r>
      <w:r>
        <w:t>=</w:t>
      </w:r>
      <w:r>
        <w:rPr>
          <w:spacing w:val="-1"/>
        </w:rPr>
        <w:t xml:space="preserve"> </w:t>
      </w:r>
      <w:r>
        <w:t>Weight</w:t>
      </w:r>
      <w:r>
        <w:rPr>
          <w:spacing w:val="-2"/>
        </w:rPr>
        <w:t xml:space="preserve"> </w:t>
      </w:r>
      <w:r>
        <w:t>of</w:t>
      </w:r>
      <w:r>
        <w:rPr>
          <w:spacing w:val="-2"/>
        </w:rPr>
        <w:t xml:space="preserve"> </w:t>
      </w:r>
      <w:r>
        <w:t>the</w:t>
      </w:r>
      <w:r>
        <w:rPr>
          <w:spacing w:val="-1"/>
        </w:rPr>
        <w:t xml:space="preserve"> </w:t>
      </w:r>
      <w:r>
        <w:rPr>
          <w:spacing w:val="-2"/>
        </w:rPr>
        <w:t>body,</w:t>
      </w:r>
    </w:p>
    <w:p w14:paraId="196AA803">
      <w:pPr>
        <w:pStyle w:val="7"/>
      </w:pPr>
      <w:r>
        <w:t>α</w:t>
      </w:r>
      <w:r>
        <w:rPr>
          <w:spacing w:val="-2"/>
        </w:rPr>
        <w:t xml:space="preserve"> </w:t>
      </w:r>
      <w:r>
        <w:t>=</w:t>
      </w:r>
      <w:r>
        <w:rPr>
          <w:spacing w:val="-2"/>
        </w:rPr>
        <w:t xml:space="preserve"> </w:t>
      </w:r>
      <w:r>
        <w:t>Angle,</w:t>
      </w:r>
      <w:r>
        <w:rPr>
          <w:spacing w:val="-2"/>
        </w:rPr>
        <w:t xml:space="preserve"> </w:t>
      </w:r>
      <w:r>
        <w:t>which</w:t>
      </w:r>
      <w:r>
        <w:rPr>
          <w:spacing w:val="-3"/>
        </w:rPr>
        <w:t xml:space="preserve"> </w:t>
      </w:r>
      <w:r>
        <w:t>the</w:t>
      </w:r>
      <w:r>
        <w:rPr>
          <w:spacing w:val="-5"/>
        </w:rPr>
        <w:t xml:space="preserve"> </w:t>
      </w:r>
      <w:r>
        <w:t>inclined</w:t>
      </w:r>
      <w:r>
        <w:rPr>
          <w:spacing w:val="-4"/>
        </w:rPr>
        <w:t xml:space="preserve"> </w:t>
      </w:r>
      <w:r>
        <w:t>plane</w:t>
      </w:r>
      <w:r>
        <w:rPr>
          <w:spacing w:val="-1"/>
        </w:rPr>
        <w:t xml:space="preserve"> </w:t>
      </w:r>
      <w:r>
        <w:t>makes</w:t>
      </w:r>
      <w:r>
        <w:rPr>
          <w:spacing w:val="-3"/>
        </w:rPr>
        <w:t xml:space="preserve"> </w:t>
      </w:r>
      <w:r>
        <w:t>with</w:t>
      </w:r>
      <w:r>
        <w:rPr>
          <w:spacing w:val="-4"/>
        </w:rPr>
        <w:t xml:space="preserve"> </w:t>
      </w:r>
      <w:r>
        <w:t>the</w:t>
      </w:r>
      <w:r>
        <w:rPr>
          <w:spacing w:val="-1"/>
        </w:rPr>
        <w:t xml:space="preserve"> </w:t>
      </w:r>
      <w:r>
        <w:rPr>
          <w:spacing w:val="-2"/>
        </w:rPr>
        <w:t>horizontal,</w:t>
      </w:r>
    </w:p>
    <w:p w14:paraId="554664F3">
      <w:pPr>
        <w:pStyle w:val="7"/>
      </w:pPr>
      <w:r>
        <w:rPr>
          <w:i/>
        </w:rPr>
        <w:t>R</w:t>
      </w:r>
      <w:r>
        <w:rPr>
          <w:i/>
          <w:spacing w:val="-1"/>
        </w:rPr>
        <w:t xml:space="preserve"> </w:t>
      </w:r>
      <w:r>
        <w:t xml:space="preserve">= Normal </w:t>
      </w:r>
      <w:r>
        <w:rPr>
          <w:spacing w:val="-2"/>
        </w:rPr>
        <w:t>reaction,</w:t>
      </w:r>
    </w:p>
    <w:p w14:paraId="22C6877D">
      <w:pPr>
        <w:pStyle w:val="7"/>
        <w:ind w:right="2461"/>
      </w:pPr>
      <w:r>
        <w:t>μ</w:t>
      </w:r>
      <w:r>
        <w:rPr>
          <w:spacing w:val="-3"/>
        </w:rPr>
        <w:t xml:space="preserve"> </w:t>
      </w:r>
      <w:r>
        <w:t>=</w:t>
      </w:r>
      <w:r>
        <w:rPr>
          <w:spacing w:val="-3"/>
        </w:rPr>
        <w:t xml:space="preserve"> </w:t>
      </w:r>
      <w:r>
        <w:t>Coefficient</w:t>
      </w:r>
      <w:r>
        <w:rPr>
          <w:spacing w:val="-4"/>
        </w:rPr>
        <w:t xml:space="preserve"> </w:t>
      </w:r>
      <w:r>
        <w:t>of</w:t>
      </w:r>
      <w:r>
        <w:rPr>
          <w:spacing w:val="-4"/>
        </w:rPr>
        <w:t xml:space="preserve"> </w:t>
      </w:r>
      <w:r>
        <w:t>friction</w:t>
      </w:r>
      <w:r>
        <w:rPr>
          <w:spacing w:val="-4"/>
        </w:rPr>
        <w:t xml:space="preserve"> </w:t>
      </w:r>
      <w:r>
        <w:t>between</w:t>
      </w:r>
      <w:r>
        <w:rPr>
          <w:spacing w:val="-4"/>
        </w:rPr>
        <w:t xml:space="preserve"> </w:t>
      </w:r>
      <w:r>
        <w:t>the</w:t>
      </w:r>
      <w:r>
        <w:rPr>
          <w:spacing w:val="-3"/>
        </w:rPr>
        <w:t xml:space="preserve"> </w:t>
      </w:r>
      <w:r>
        <w:t>body</w:t>
      </w:r>
      <w:r>
        <w:rPr>
          <w:spacing w:val="-3"/>
        </w:rPr>
        <w:t xml:space="preserve"> </w:t>
      </w:r>
      <w:r>
        <w:t>and</w:t>
      </w:r>
      <w:r>
        <w:rPr>
          <w:spacing w:val="-4"/>
        </w:rPr>
        <w:t xml:space="preserve"> </w:t>
      </w:r>
      <w:r>
        <w:t>the</w:t>
      </w:r>
      <w:r>
        <w:rPr>
          <w:spacing w:val="-3"/>
        </w:rPr>
        <w:t xml:space="preserve"> </w:t>
      </w:r>
      <w:r>
        <w:t>inclined</w:t>
      </w:r>
      <w:r>
        <w:rPr>
          <w:spacing w:val="-3"/>
        </w:rPr>
        <w:t xml:space="preserve"> </w:t>
      </w:r>
      <w:r>
        <w:t>plane,</w:t>
      </w:r>
      <w:r>
        <w:rPr>
          <w:spacing w:val="-5"/>
        </w:rPr>
        <w:t xml:space="preserve"> </w:t>
      </w:r>
      <w:r>
        <w:t>and φ = Angle of friction, such that μ = tan φ.</w:t>
      </w:r>
    </w:p>
    <w:p w14:paraId="04704D7B">
      <w:pPr>
        <w:pStyle w:val="7"/>
        <w:spacing w:before="1"/>
        <w:ind w:left="0"/>
      </w:pPr>
    </w:p>
    <w:p w14:paraId="594B9175">
      <w:pPr>
        <w:pStyle w:val="7"/>
        <w:ind w:right="466"/>
      </w:pPr>
      <w:r>
        <w:t>A</w:t>
      </w:r>
      <w:r>
        <w:rPr>
          <w:spacing w:val="-1"/>
        </w:rPr>
        <w:t xml:space="preserve"> </w:t>
      </w:r>
      <w:r>
        <w:t>little</w:t>
      </w:r>
      <w:r>
        <w:rPr>
          <w:spacing w:val="-1"/>
        </w:rPr>
        <w:t xml:space="preserve"> </w:t>
      </w:r>
      <w:r>
        <w:t>consideration</w:t>
      </w:r>
      <w:r>
        <w:rPr>
          <w:spacing w:val="-1"/>
        </w:rPr>
        <w:t xml:space="preserve"> </w:t>
      </w:r>
      <w:r>
        <w:t>will</w:t>
      </w:r>
      <w:r>
        <w:rPr>
          <w:spacing w:val="-1"/>
        </w:rPr>
        <w:t xml:space="preserve"> </w:t>
      </w:r>
      <w:r>
        <w:t>show</w:t>
      </w:r>
      <w:r>
        <w:rPr>
          <w:spacing w:val="-3"/>
        </w:rPr>
        <w:t xml:space="preserve"> </w:t>
      </w:r>
      <w:r>
        <w:t>that</w:t>
      </w:r>
      <w:r>
        <w:rPr>
          <w:spacing w:val="-3"/>
        </w:rPr>
        <w:t xml:space="preserve"> </w:t>
      </w:r>
      <w:r>
        <w:t>if</w:t>
      </w:r>
      <w:r>
        <w:rPr>
          <w:spacing w:val="-3"/>
        </w:rPr>
        <w:t xml:space="preserve"> </w:t>
      </w:r>
      <w:r>
        <w:t>the</w:t>
      </w:r>
      <w:r>
        <w:rPr>
          <w:spacing w:val="-3"/>
        </w:rPr>
        <w:t xml:space="preserve"> </w:t>
      </w:r>
      <w:r>
        <w:t>force</w:t>
      </w:r>
      <w:r>
        <w:rPr>
          <w:spacing w:val="-4"/>
        </w:rPr>
        <w:t xml:space="preserve"> </w:t>
      </w:r>
      <w:r>
        <w:t>is</w:t>
      </w:r>
      <w:r>
        <w:rPr>
          <w:spacing w:val="-4"/>
        </w:rPr>
        <w:t xml:space="preserve"> </w:t>
      </w:r>
      <w:r>
        <w:t>not</w:t>
      </w:r>
      <w:r>
        <w:rPr>
          <w:spacing w:val="-3"/>
        </w:rPr>
        <w:t xml:space="preserve"> </w:t>
      </w:r>
      <w:r>
        <w:t>there,</w:t>
      </w:r>
      <w:r>
        <w:rPr>
          <w:spacing w:val="-4"/>
        </w:rPr>
        <w:t xml:space="preserve"> </w:t>
      </w:r>
      <w:r>
        <w:t>the</w:t>
      </w:r>
      <w:r>
        <w:rPr>
          <w:spacing w:val="-3"/>
        </w:rPr>
        <w:t xml:space="preserve"> </w:t>
      </w:r>
      <w:r>
        <w:t>body</w:t>
      </w:r>
      <w:r>
        <w:rPr>
          <w:spacing w:val="-5"/>
        </w:rPr>
        <w:t xml:space="preserve"> </w:t>
      </w:r>
      <w:r>
        <w:t>will</w:t>
      </w:r>
      <w:r>
        <w:rPr>
          <w:spacing w:val="-2"/>
        </w:rPr>
        <w:t xml:space="preserve"> </w:t>
      </w:r>
      <w:r>
        <w:t>slide</w:t>
      </w:r>
      <w:r>
        <w:rPr>
          <w:spacing w:val="-3"/>
        </w:rPr>
        <w:t xml:space="preserve"> </w:t>
      </w:r>
      <w:r>
        <w:t>down</w:t>
      </w:r>
      <w:r>
        <w:rPr>
          <w:spacing w:val="-3"/>
        </w:rPr>
        <w:t xml:space="preserve"> </w:t>
      </w:r>
      <w:r>
        <w:t>on</w:t>
      </w:r>
      <w:r>
        <w:rPr>
          <w:spacing w:val="-3"/>
        </w:rPr>
        <w:t xml:space="preserve"> </w:t>
      </w:r>
      <w:r>
        <w:t xml:space="preserve">the </w:t>
      </w:r>
      <w:r>
        <w:rPr>
          <w:spacing w:val="-2"/>
        </w:rPr>
        <w:t>plane.</w:t>
      </w:r>
    </w:p>
    <w:p w14:paraId="5F90CADB">
      <w:pPr>
        <w:pStyle w:val="7"/>
        <w:spacing w:before="1"/>
      </w:pPr>
      <w:r>
        <w:t>Now</w:t>
      </w:r>
      <w:r>
        <w:rPr>
          <w:spacing w:val="-4"/>
        </w:rPr>
        <w:t xml:space="preserve"> </w:t>
      </w:r>
      <w:r>
        <w:t>we</w:t>
      </w:r>
      <w:r>
        <w:rPr>
          <w:spacing w:val="-1"/>
        </w:rPr>
        <w:t xml:space="preserve"> </w:t>
      </w:r>
      <w:r>
        <w:t>shall</w:t>
      </w:r>
      <w:r>
        <w:rPr>
          <w:spacing w:val="-4"/>
        </w:rPr>
        <w:t xml:space="preserve"> </w:t>
      </w:r>
      <w:r>
        <w:t>discuss</w:t>
      </w:r>
      <w:r>
        <w:rPr>
          <w:spacing w:val="-5"/>
        </w:rPr>
        <w:t xml:space="preserve"> </w:t>
      </w:r>
      <w:r>
        <w:t>the</w:t>
      </w:r>
      <w:r>
        <w:rPr>
          <w:spacing w:val="-4"/>
        </w:rPr>
        <w:t xml:space="preserve"> </w:t>
      </w:r>
      <w:r>
        <w:t>following</w:t>
      </w:r>
      <w:r>
        <w:rPr>
          <w:spacing w:val="-2"/>
        </w:rPr>
        <w:t xml:space="preserve"> </w:t>
      </w:r>
      <w:r>
        <w:t>two</w:t>
      </w:r>
      <w:r>
        <w:rPr>
          <w:spacing w:val="-1"/>
        </w:rPr>
        <w:t xml:space="preserve"> </w:t>
      </w:r>
      <w:r>
        <w:rPr>
          <w:spacing w:val="-2"/>
        </w:rPr>
        <w:t>cases:</w:t>
      </w:r>
    </w:p>
    <w:p w14:paraId="5D310C08">
      <w:pPr>
        <w:pStyle w:val="7"/>
        <w:spacing w:after="0"/>
        <w:sectPr>
          <w:pgSz w:w="11910" w:h="16840"/>
          <w:pgMar w:top="1440" w:right="992" w:bottom="1200" w:left="1275" w:header="0" w:footer="1014" w:gutter="0"/>
          <w:cols w:space="720" w:num="1"/>
        </w:sectPr>
      </w:pPr>
    </w:p>
    <w:p w14:paraId="1657E66F">
      <w:pPr>
        <w:pStyle w:val="7"/>
        <w:ind w:left="313"/>
        <w:rPr>
          <w:sz w:val="20"/>
        </w:rPr>
      </w:pPr>
      <w:r>
        <w:rPr>
          <w:sz w:val="20"/>
        </w:rPr>
        <w:drawing>
          <wp:inline distT="0" distB="0" distL="0" distR="0">
            <wp:extent cx="5547995" cy="4002405"/>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3" cstate="print"/>
                    <a:stretch>
                      <a:fillRect/>
                    </a:stretch>
                  </pic:blipFill>
                  <pic:spPr>
                    <a:xfrm>
                      <a:off x="0" y="0"/>
                      <a:ext cx="5548030" cy="4002500"/>
                    </a:xfrm>
                    <a:prstGeom prst="rect">
                      <a:avLst/>
                    </a:prstGeom>
                  </pic:spPr>
                </pic:pic>
              </a:graphicData>
            </a:graphic>
          </wp:inline>
        </w:drawing>
      </w:r>
    </w:p>
    <w:p w14:paraId="67C431DB">
      <w:pPr>
        <w:pStyle w:val="7"/>
        <w:ind w:left="0"/>
        <w:rPr>
          <w:sz w:val="8"/>
        </w:rPr>
      </w:pPr>
      <w:r>
        <w:rPr>
          <w:sz w:val="8"/>
        </w:rPr>
        <w:drawing>
          <wp:anchor distT="0" distB="0" distL="0" distR="0" simplePos="0" relativeHeight="251680768" behindDoc="1" locked="0" layoutInCell="1" allowOverlap="1">
            <wp:simplePos x="0" y="0"/>
            <wp:positionH relativeFrom="page">
              <wp:posOffset>1002665</wp:posOffset>
            </wp:positionH>
            <wp:positionV relativeFrom="paragraph">
              <wp:posOffset>77470</wp:posOffset>
            </wp:positionV>
            <wp:extent cx="5467985" cy="2261870"/>
            <wp:effectExtent l="0" t="0" r="0" b="0"/>
            <wp:wrapTopAndBottom/>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4" cstate="print"/>
                    <a:stretch>
                      <a:fillRect/>
                    </a:stretch>
                  </pic:blipFill>
                  <pic:spPr>
                    <a:xfrm>
                      <a:off x="0" y="0"/>
                      <a:ext cx="5468232" cy="2262187"/>
                    </a:xfrm>
                    <a:prstGeom prst="rect">
                      <a:avLst/>
                    </a:prstGeom>
                  </pic:spPr>
                </pic:pic>
              </a:graphicData>
            </a:graphic>
          </wp:anchor>
        </w:drawing>
      </w:r>
    </w:p>
    <w:p w14:paraId="5B5B5BAB">
      <w:pPr>
        <w:pStyle w:val="7"/>
        <w:spacing w:after="0"/>
        <w:rPr>
          <w:sz w:val="8"/>
        </w:rPr>
        <w:sectPr>
          <w:pgSz w:w="11910" w:h="16840"/>
          <w:pgMar w:top="1440" w:right="992" w:bottom="1200" w:left="1275" w:header="0" w:footer="1014" w:gutter="0"/>
          <w:cols w:space="720" w:num="1"/>
        </w:sectPr>
      </w:pPr>
    </w:p>
    <w:p w14:paraId="0AB0B630">
      <w:pPr>
        <w:pStyle w:val="7"/>
        <w:ind w:left="437"/>
        <w:rPr>
          <w:sz w:val="20"/>
        </w:rPr>
      </w:pPr>
      <w:r>
        <w:rPr>
          <w:sz w:val="20"/>
        </w:rPr>
        <w:drawing>
          <wp:inline distT="0" distB="0" distL="0" distR="0">
            <wp:extent cx="5448300" cy="4046220"/>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5" cstate="print"/>
                    <a:stretch>
                      <a:fillRect/>
                    </a:stretch>
                  </pic:blipFill>
                  <pic:spPr>
                    <a:xfrm>
                      <a:off x="0" y="0"/>
                      <a:ext cx="5448497" cy="4046220"/>
                    </a:xfrm>
                    <a:prstGeom prst="rect">
                      <a:avLst/>
                    </a:prstGeom>
                  </pic:spPr>
                </pic:pic>
              </a:graphicData>
            </a:graphic>
          </wp:inline>
        </w:drawing>
      </w:r>
    </w:p>
    <w:p w14:paraId="03A9DC52">
      <w:pPr>
        <w:pStyle w:val="7"/>
        <w:spacing w:before="71"/>
        <w:ind w:left="0"/>
      </w:pPr>
    </w:p>
    <w:p w14:paraId="07BE895F">
      <w:pPr>
        <w:pStyle w:val="7"/>
        <w:spacing w:before="1"/>
        <w:ind w:right="447"/>
        <w:jc w:val="both"/>
      </w:pPr>
      <w:r>
        <w:rPr>
          <w:b/>
        </w:rPr>
        <w:t>EXAMPLE</w:t>
      </w:r>
      <w:r>
        <w:t>:</w:t>
      </w:r>
      <w:r>
        <w:rPr>
          <w:spacing w:val="40"/>
        </w:rPr>
        <w:t xml:space="preserve"> </w:t>
      </w:r>
      <w:r>
        <w:rPr>
          <w:color w:val="221F1F"/>
        </w:rPr>
        <w:t>A</w:t>
      </w:r>
      <w:r>
        <w:rPr>
          <w:color w:val="221F1F"/>
          <w:spacing w:val="40"/>
        </w:rPr>
        <w:t xml:space="preserve"> </w:t>
      </w:r>
      <w:r>
        <w:rPr>
          <w:color w:val="221F1F"/>
        </w:rPr>
        <w:t>load</w:t>
      </w:r>
      <w:r>
        <w:rPr>
          <w:color w:val="221F1F"/>
          <w:spacing w:val="40"/>
        </w:rPr>
        <w:t xml:space="preserve"> </w:t>
      </w:r>
      <w:r>
        <w:rPr>
          <w:color w:val="221F1F"/>
        </w:rPr>
        <w:t>of</w:t>
      </w:r>
      <w:r>
        <w:rPr>
          <w:color w:val="221F1F"/>
          <w:spacing w:val="40"/>
        </w:rPr>
        <w:t xml:space="preserve"> </w:t>
      </w:r>
      <w:r>
        <w:rPr>
          <w:color w:val="221F1F"/>
        </w:rPr>
        <w:t>1.5</w:t>
      </w:r>
      <w:r>
        <w:rPr>
          <w:color w:val="221F1F"/>
          <w:spacing w:val="40"/>
        </w:rPr>
        <w:t xml:space="preserve"> </w:t>
      </w:r>
      <w:r>
        <w:rPr>
          <w:color w:val="221F1F"/>
        </w:rPr>
        <w:t>kN,</w:t>
      </w:r>
      <w:r>
        <w:rPr>
          <w:color w:val="221F1F"/>
          <w:spacing w:val="40"/>
        </w:rPr>
        <w:t xml:space="preserve"> </w:t>
      </w:r>
      <w:r>
        <w:rPr>
          <w:color w:val="221F1F"/>
        </w:rPr>
        <w:t>resting</w:t>
      </w:r>
      <w:r>
        <w:rPr>
          <w:color w:val="221F1F"/>
          <w:spacing w:val="40"/>
        </w:rPr>
        <w:t xml:space="preserve"> </w:t>
      </w:r>
      <w:r>
        <w:rPr>
          <w:color w:val="221F1F"/>
        </w:rPr>
        <w:t>on</w:t>
      </w:r>
      <w:r>
        <w:rPr>
          <w:color w:val="221F1F"/>
          <w:spacing w:val="40"/>
        </w:rPr>
        <w:t xml:space="preserve"> </w:t>
      </w:r>
      <w:r>
        <w:rPr>
          <w:color w:val="221F1F"/>
        </w:rPr>
        <w:t>an</w:t>
      </w:r>
      <w:r>
        <w:rPr>
          <w:color w:val="221F1F"/>
          <w:spacing w:val="40"/>
        </w:rPr>
        <w:t xml:space="preserve"> </w:t>
      </w:r>
      <w:r>
        <w:rPr>
          <w:color w:val="221F1F"/>
        </w:rPr>
        <w:t>inclined</w:t>
      </w:r>
      <w:r>
        <w:rPr>
          <w:color w:val="221F1F"/>
          <w:spacing w:val="40"/>
        </w:rPr>
        <w:t xml:space="preserve"> </w:t>
      </w:r>
      <w:r>
        <w:rPr>
          <w:color w:val="221F1F"/>
        </w:rPr>
        <w:t>rough</w:t>
      </w:r>
      <w:r>
        <w:rPr>
          <w:color w:val="221F1F"/>
          <w:spacing w:val="40"/>
        </w:rPr>
        <w:t xml:space="preserve"> </w:t>
      </w:r>
      <w:r>
        <w:rPr>
          <w:color w:val="221F1F"/>
        </w:rPr>
        <w:t>plane,</w:t>
      </w:r>
      <w:r>
        <w:rPr>
          <w:color w:val="221F1F"/>
          <w:spacing w:val="40"/>
        </w:rPr>
        <w:t xml:space="preserve"> </w:t>
      </w:r>
      <w:r>
        <w:rPr>
          <w:color w:val="221F1F"/>
        </w:rPr>
        <w:t>can</w:t>
      </w:r>
      <w:r>
        <w:rPr>
          <w:color w:val="221F1F"/>
          <w:spacing w:val="40"/>
        </w:rPr>
        <w:t xml:space="preserve"> </w:t>
      </w:r>
      <w:r>
        <w:rPr>
          <w:color w:val="221F1F"/>
        </w:rPr>
        <w:t>be</w:t>
      </w:r>
      <w:r>
        <w:rPr>
          <w:color w:val="221F1F"/>
          <w:spacing w:val="40"/>
        </w:rPr>
        <w:t xml:space="preserve"> </w:t>
      </w:r>
      <w:r>
        <w:rPr>
          <w:color w:val="221F1F"/>
        </w:rPr>
        <w:t>moved</w:t>
      </w:r>
      <w:r>
        <w:rPr>
          <w:color w:val="221F1F"/>
          <w:spacing w:val="40"/>
        </w:rPr>
        <w:t xml:space="preserve"> </w:t>
      </w:r>
      <w:r>
        <w:rPr>
          <w:color w:val="221F1F"/>
        </w:rPr>
        <w:t>up</w:t>
      </w:r>
      <w:r>
        <w:rPr>
          <w:color w:val="221F1F"/>
          <w:spacing w:val="40"/>
        </w:rPr>
        <w:t xml:space="preserve"> </w:t>
      </w:r>
      <w:r>
        <w:rPr>
          <w:color w:val="221F1F"/>
        </w:rPr>
        <w:t>the plane by a force of 2 kN applied horizontally or by a force 1.25 kN applied parallel to the plane. Find the inclination of the plane and the coefficient of friction.</w:t>
      </w:r>
    </w:p>
    <w:p w14:paraId="5F26B6FB">
      <w:pPr>
        <w:pStyle w:val="7"/>
        <w:spacing w:before="79"/>
        <w:ind w:left="0"/>
        <w:rPr>
          <w:sz w:val="20"/>
        </w:rPr>
      </w:pPr>
      <w:r>
        <w:rPr>
          <w:sz w:val="20"/>
        </w:rPr>
        <w:drawing>
          <wp:anchor distT="0" distB="0" distL="0" distR="0" simplePos="0" relativeHeight="251681792" behindDoc="1" locked="0" layoutInCell="1" allowOverlap="1">
            <wp:simplePos x="0" y="0"/>
            <wp:positionH relativeFrom="page">
              <wp:posOffset>1035050</wp:posOffset>
            </wp:positionH>
            <wp:positionV relativeFrom="paragraph">
              <wp:posOffset>220345</wp:posOffset>
            </wp:positionV>
            <wp:extent cx="5377180" cy="2381885"/>
            <wp:effectExtent l="0" t="0" r="0" b="0"/>
            <wp:wrapTopAndBottom/>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6" cstate="print"/>
                    <a:stretch>
                      <a:fillRect/>
                    </a:stretch>
                  </pic:blipFill>
                  <pic:spPr>
                    <a:xfrm>
                      <a:off x="0" y="0"/>
                      <a:ext cx="5377036" cy="2382107"/>
                    </a:xfrm>
                    <a:prstGeom prst="rect">
                      <a:avLst/>
                    </a:prstGeom>
                  </pic:spPr>
                </pic:pic>
              </a:graphicData>
            </a:graphic>
          </wp:anchor>
        </w:drawing>
      </w:r>
    </w:p>
    <w:p w14:paraId="2B29B1B6">
      <w:pPr>
        <w:pStyle w:val="7"/>
        <w:spacing w:after="0"/>
        <w:rPr>
          <w:sz w:val="20"/>
        </w:rPr>
        <w:sectPr>
          <w:pgSz w:w="11910" w:h="16840"/>
          <w:pgMar w:top="1480" w:right="992" w:bottom="1200" w:left="1275" w:header="0" w:footer="1014" w:gutter="0"/>
          <w:cols w:space="720" w:num="1"/>
        </w:sectPr>
      </w:pPr>
    </w:p>
    <w:p w14:paraId="6194B4A9">
      <w:pPr>
        <w:pStyle w:val="7"/>
        <w:ind w:left="432"/>
        <w:rPr>
          <w:sz w:val="20"/>
        </w:rPr>
      </w:pPr>
      <w:r>
        <w:rPr>
          <w:sz w:val="20"/>
        </w:rPr>
        <w:drawing>
          <wp:inline distT="0" distB="0" distL="0" distR="0">
            <wp:extent cx="5490845" cy="4252595"/>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5491010" cy="4252817"/>
                    </a:xfrm>
                    <a:prstGeom prst="rect">
                      <a:avLst/>
                    </a:prstGeom>
                  </pic:spPr>
                </pic:pic>
              </a:graphicData>
            </a:graphic>
          </wp:inline>
        </w:drawing>
      </w:r>
    </w:p>
    <w:p w14:paraId="7887CE5D">
      <w:pPr>
        <w:pStyle w:val="7"/>
        <w:spacing w:before="154"/>
        <w:ind w:left="0"/>
      </w:pPr>
    </w:p>
    <w:p w14:paraId="4AABE40C">
      <w:pPr>
        <w:pStyle w:val="3"/>
        <w:ind w:right="466"/>
      </w:pPr>
      <w:r>
        <w:t>EQUILIBRIUM</w:t>
      </w:r>
      <w:r>
        <w:rPr>
          <w:spacing w:val="-4"/>
        </w:rPr>
        <w:t xml:space="preserve"> </w:t>
      </w:r>
      <w:r>
        <w:t>OF</w:t>
      </w:r>
      <w:r>
        <w:rPr>
          <w:spacing w:val="-5"/>
        </w:rPr>
        <w:t xml:space="preserve"> </w:t>
      </w:r>
      <w:r>
        <w:t>A</w:t>
      </w:r>
      <w:r>
        <w:rPr>
          <w:spacing w:val="-2"/>
        </w:rPr>
        <w:t xml:space="preserve"> </w:t>
      </w:r>
      <w:r>
        <w:t>BODY</w:t>
      </w:r>
      <w:r>
        <w:rPr>
          <w:spacing w:val="-3"/>
        </w:rPr>
        <w:t xml:space="preserve"> </w:t>
      </w:r>
      <w:r>
        <w:t>ON</w:t>
      </w:r>
      <w:r>
        <w:rPr>
          <w:spacing w:val="-5"/>
        </w:rPr>
        <w:t xml:space="preserve"> </w:t>
      </w:r>
      <w:r>
        <w:t>A</w:t>
      </w:r>
      <w:r>
        <w:rPr>
          <w:spacing w:val="-2"/>
        </w:rPr>
        <w:t xml:space="preserve"> </w:t>
      </w:r>
      <w:r>
        <w:t>ROUGH</w:t>
      </w:r>
      <w:r>
        <w:rPr>
          <w:spacing w:val="-5"/>
        </w:rPr>
        <w:t xml:space="preserve"> </w:t>
      </w:r>
      <w:r>
        <w:t>INCLINED</w:t>
      </w:r>
      <w:r>
        <w:rPr>
          <w:spacing w:val="-3"/>
        </w:rPr>
        <w:t xml:space="preserve"> </w:t>
      </w:r>
      <w:r>
        <w:t>PLANE</w:t>
      </w:r>
      <w:r>
        <w:rPr>
          <w:spacing w:val="-2"/>
        </w:rPr>
        <w:t xml:space="preserve"> </w:t>
      </w:r>
      <w:r>
        <w:t>SUBJECTED</w:t>
      </w:r>
      <w:r>
        <w:rPr>
          <w:spacing w:val="-5"/>
        </w:rPr>
        <w:t xml:space="preserve"> </w:t>
      </w:r>
      <w:r>
        <w:t>TO</w:t>
      </w:r>
      <w:r>
        <w:rPr>
          <w:spacing w:val="-6"/>
        </w:rPr>
        <w:t xml:space="preserve"> </w:t>
      </w:r>
      <w:r>
        <w:t>A</w:t>
      </w:r>
      <w:r>
        <w:rPr>
          <w:spacing w:val="-2"/>
        </w:rPr>
        <w:t xml:space="preserve"> </w:t>
      </w:r>
      <w:r>
        <w:t>FORCE</w:t>
      </w:r>
      <w:r>
        <w:rPr>
          <w:spacing w:val="-4"/>
        </w:rPr>
        <w:t xml:space="preserve"> </w:t>
      </w:r>
      <w:r>
        <w:t>ACTING AT SOME ANGLE WITH THE INCLINED PLANE:</w:t>
      </w:r>
    </w:p>
    <w:p w14:paraId="775111C6">
      <w:pPr>
        <w:pStyle w:val="7"/>
        <w:ind w:left="0"/>
        <w:rPr>
          <w:b/>
        </w:rPr>
      </w:pPr>
    </w:p>
    <w:p w14:paraId="5F2FC688">
      <w:pPr>
        <w:pStyle w:val="7"/>
        <w:ind w:right="466"/>
      </w:pPr>
      <w:r>
        <w:t>Consider</w:t>
      </w:r>
      <w:r>
        <w:rPr>
          <w:spacing w:val="-4"/>
        </w:rPr>
        <w:t xml:space="preserve"> </w:t>
      </w:r>
      <w:r>
        <w:t>a</w:t>
      </w:r>
      <w:r>
        <w:rPr>
          <w:spacing w:val="-1"/>
        </w:rPr>
        <w:t xml:space="preserve"> </w:t>
      </w:r>
      <w:r>
        <w:t>body</w:t>
      </w:r>
      <w:r>
        <w:rPr>
          <w:spacing w:val="-3"/>
        </w:rPr>
        <w:t xml:space="preserve"> </w:t>
      </w:r>
      <w:r>
        <w:t>lying</w:t>
      </w:r>
      <w:r>
        <w:rPr>
          <w:spacing w:val="-3"/>
        </w:rPr>
        <w:t xml:space="preserve"> </w:t>
      </w:r>
      <w:r>
        <w:t>on</w:t>
      </w:r>
      <w:r>
        <w:rPr>
          <w:spacing w:val="-4"/>
        </w:rPr>
        <w:t xml:space="preserve"> </w:t>
      </w:r>
      <w:r>
        <w:t>a</w:t>
      </w:r>
      <w:r>
        <w:rPr>
          <w:spacing w:val="-3"/>
        </w:rPr>
        <w:t xml:space="preserve"> </w:t>
      </w:r>
      <w:r>
        <w:t>rough</w:t>
      </w:r>
      <w:r>
        <w:rPr>
          <w:spacing w:val="-2"/>
        </w:rPr>
        <w:t xml:space="preserve"> </w:t>
      </w:r>
      <w:r>
        <w:t>inclined</w:t>
      </w:r>
      <w:r>
        <w:rPr>
          <w:spacing w:val="-2"/>
        </w:rPr>
        <w:t xml:space="preserve"> </w:t>
      </w:r>
      <w:r>
        <w:t>plane</w:t>
      </w:r>
      <w:r>
        <w:rPr>
          <w:spacing w:val="-5"/>
        </w:rPr>
        <w:t xml:space="preserve"> </w:t>
      </w:r>
      <w:r>
        <w:t>subjected</w:t>
      </w:r>
      <w:r>
        <w:rPr>
          <w:spacing w:val="-4"/>
        </w:rPr>
        <w:t xml:space="preserve"> </w:t>
      </w:r>
      <w:r>
        <w:t>to</w:t>
      </w:r>
      <w:r>
        <w:rPr>
          <w:spacing w:val="-2"/>
        </w:rPr>
        <w:t xml:space="preserve"> </w:t>
      </w:r>
      <w:r>
        <w:t>a</w:t>
      </w:r>
      <w:r>
        <w:rPr>
          <w:spacing w:val="-5"/>
        </w:rPr>
        <w:t xml:space="preserve"> </w:t>
      </w:r>
      <w:r>
        <w:t>force</w:t>
      </w:r>
      <w:r>
        <w:rPr>
          <w:spacing w:val="-3"/>
        </w:rPr>
        <w:t xml:space="preserve"> </w:t>
      </w:r>
      <w:r>
        <w:t>acting</w:t>
      </w:r>
      <w:r>
        <w:rPr>
          <w:spacing w:val="-5"/>
        </w:rPr>
        <w:t xml:space="preserve"> </w:t>
      </w:r>
      <w:r>
        <w:t>at</w:t>
      </w:r>
      <w:r>
        <w:rPr>
          <w:spacing w:val="-2"/>
        </w:rPr>
        <w:t xml:space="preserve"> </w:t>
      </w:r>
      <w:r>
        <w:t>some</w:t>
      </w:r>
      <w:r>
        <w:rPr>
          <w:spacing w:val="-5"/>
        </w:rPr>
        <w:t xml:space="preserve"> </w:t>
      </w:r>
      <w:r>
        <w:t>angle with the inclined plane, which keeps it in equilibrium as shown in Fig.(</w:t>
      </w:r>
      <w:r>
        <w:rPr>
          <w:i/>
        </w:rPr>
        <w:t>a</w:t>
      </w:r>
      <w:r>
        <w:t>) and (</w:t>
      </w:r>
      <w:r>
        <w:rPr>
          <w:i/>
        </w:rPr>
        <w:t>b</w:t>
      </w:r>
      <w:r>
        <w:t>).</w:t>
      </w:r>
    </w:p>
    <w:p w14:paraId="64BC1496">
      <w:pPr>
        <w:pStyle w:val="7"/>
        <w:spacing w:before="292"/>
      </w:pPr>
      <w:r>
        <w:t>Let</w:t>
      </w:r>
      <w:r>
        <w:rPr>
          <w:spacing w:val="-1"/>
        </w:rPr>
        <w:t xml:space="preserve"> </w:t>
      </w:r>
      <w:r>
        <w:rPr>
          <w:i/>
        </w:rPr>
        <w:t>W</w:t>
      </w:r>
      <w:r>
        <w:rPr>
          <w:i/>
          <w:spacing w:val="-3"/>
        </w:rPr>
        <w:t xml:space="preserve"> </w:t>
      </w:r>
      <w:r>
        <w:t>= Weight</w:t>
      </w:r>
      <w:r>
        <w:rPr>
          <w:spacing w:val="-2"/>
        </w:rPr>
        <w:t xml:space="preserve"> </w:t>
      </w:r>
      <w:r>
        <w:t>of</w:t>
      </w:r>
      <w:r>
        <w:rPr>
          <w:spacing w:val="-2"/>
        </w:rPr>
        <w:t xml:space="preserve"> </w:t>
      </w:r>
      <w:r>
        <w:t>the</w:t>
      </w:r>
      <w:r>
        <w:rPr>
          <w:spacing w:val="-1"/>
        </w:rPr>
        <w:t xml:space="preserve"> </w:t>
      </w:r>
      <w:r>
        <w:rPr>
          <w:spacing w:val="-2"/>
        </w:rPr>
        <w:t>body,</w:t>
      </w:r>
    </w:p>
    <w:p w14:paraId="6192BEF1">
      <w:pPr>
        <w:pStyle w:val="7"/>
        <w:spacing w:before="1"/>
        <w:ind w:right="3410"/>
      </w:pPr>
      <w:r>
        <w:t>α</w:t>
      </w:r>
      <w:r>
        <w:rPr>
          <w:spacing w:val="-3"/>
        </w:rPr>
        <w:t xml:space="preserve"> </w:t>
      </w:r>
      <w:r>
        <w:t>=</w:t>
      </w:r>
      <w:r>
        <w:rPr>
          <w:spacing w:val="-3"/>
        </w:rPr>
        <w:t xml:space="preserve"> </w:t>
      </w:r>
      <w:r>
        <w:t>Angle</w:t>
      </w:r>
      <w:r>
        <w:rPr>
          <w:spacing w:val="-3"/>
        </w:rPr>
        <w:t xml:space="preserve"> </w:t>
      </w:r>
      <w:r>
        <w:t>which</w:t>
      </w:r>
      <w:r>
        <w:rPr>
          <w:spacing w:val="-5"/>
        </w:rPr>
        <w:t xml:space="preserve"> </w:t>
      </w:r>
      <w:r>
        <w:t>the</w:t>
      </w:r>
      <w:r>
        <w:rPr>
          <w:spacing w:val="-6"/>
        </w:rPr>
        <w:t xml:space="preserve"> </w:t>
      </w:r>
      <w:r>
        <w:t>inclined</w:t>
      </w:r>
      <w:r>
        <w:rPr>
          <w:spacing w:val="-5"/>
        </w:rPr>
        <w:t xml:space="preserve"> </w:t>
      </w:r>
      <w:r>
        <w:t>plane</w:t>
      </w:r>
      <w:r>
        <w:rPr>
          <w:spacing w:val="-3"/>
        </w:rPr>
        <w:t xml:space="preserve"> </w:t>
      </w:r>
      <w:r>
        <w:t>makes</w:t>
      </w:r>
      <w:r>
        <w:rPr>
          <w:spacing w:val="-4"/>
        </w:rPr>
        <w:t xml:space="preserve"> </w:t>
      </w:r>
      <w:r>
        <w:t>with</w:t>
      </w:r>
      <w:r>
        <w:rPr>
          <w:spacing w:val="-5"/>
        </w:rPr>
        <w:t xml:space="preserve"> </w:t>
      </w:r>
      <w:r>
        <w:t>the</w:t>
      </w:r>
      <w:r>
        <w:rPr>
          <w:spacing w:val="-3"/>
        </w:rPr>
        <w:t xml:space="preserve"> </w:t>
      </w:r>
      <w:r>
        <w:t>horizontal, θ = Angle which the force makes with the inclined surface,</w:t>
      </w:r>
    </w:p>
    <w:p w14:paraId="73F160AC">
      <w:pPr>
        <w:pStyle w:val="7"/>
        <w:spacing w:line="293" w:lineRule="exact"/>
      </w:pPr>
      <w:r>
        <w:rPr>
          <w:i/>
        </w:rPr>
        <w:t>R</w:t>
      </w:r>
      <w:r>
        <w:rPr>
          <w:i/>
          <w:spacing w:val="-1"/>
        </w:rPr>
        <w:t xml:space="preserve"> </w:t>
      </w:r>
      <w:r>
        <w:t xml:space="preserve">= Normal </w:t>
      </w:r>
      <w:r>
        <w:rPr>
          <w:spacing w:val="-2"/>
        </w:rPr>
        <w:t>reaction,</w:t>
      </w:r>
    </w:p>
    <w:p w14:paraId="580190AB">
      <w:pPr>
        <w:pStyle w:val="7"/>
        <w:ind w:right="2461"/>
      </w:pPr>
      <w:r>
        <w:t>μ</w:t>
      </w:r>
      <w:r>
        <w:rPr>
          <w:spacing w:val="-3"/>
        </w:rPr>
        <w:t xml:space="preserve"> </w:t>
      </w:r>
      <w:r>
        <w:t>=</w:t>
      </w:r>
      <w:r>
        <w:rPr>
          <w:spacing w:val="-3"/>
        </w:rPr>
        <w:t xml:space="preserve"> </w:t>
      </w:r>
      <w:r>
        <w:t>Coefficient</w:t>
      </w:r>
      <w:r>
        <w:rPr>
          <w:spacing w:val="-4"/>
        </w:rPr>
        <w:t xml:space="preserve"> </w:t>
      </w:r>
      <w:r>
        <w:t>of</w:t>
      </w:r>
      <w:r>
        <w:rPr>
          <w:spacing w:val="-4"/>
        </w:rPr>
        <w:t xml:space="preserve"> </w:t>
      </w:r>
      <w:r>
        <w:t>friction</w:t>
      </w:r>
      <w:r>
        <w:rPr>
          <w:spacing w:val="-4"/>
        </w:rPr>
        <w:t xml:space="preserve"> </w:t>
      </w:r>
      <w:r>
        <w:t>between</w:t>
      </w:r>
      <w:r>
        <w:rPr>
          <w:spacing w:val="-4"/>
        </w:rPr>
        <w:t xml:space="preserve"> </w:t>
      </w:r>
      <w:r>
        <w:t>the</w:t>
      </w:r>
      <w:r>
        <w:rPr>
          <w:spacing w:val="-3"/>
        </w:rPr>
        <w:t xml:space="preserve"> </w:t>
      </w:r>
      <w:r>
        <w:t>body</w:t>
      </w:r>
      <w:r>
        <w:rPr>
          <w:spacing w:val="-3"/>
        </w:rPr>
        <w:t xml:space="preserve"> </w:t>
      </w:r>
      <w:r>
        <w:t>and</w:t>
      </w:r>
      <w:r>
        <w:rPr>
          <w:spacing w:val="-4"/>
        </w:rPr>
        <w:t xml:space="preserve"> </w:t>
      </w:r>
      <w:r>
        <w:t>the</w:t>
      </w:r>
      <w:r>
        <w:rPr>
          <w:spacing w:val="-3"/>
        </w:rPr>
        <w:t xml:space="preserve"> </w:t>
      </w:r>
      <w:r>
        <w:t>inclined</w:t>
      </w:r>
      <w:r>
        <w:rPr>
          <w:spacing w:val="-3"/>
        </w:rPr>
        <w:t xml:space="preserve"> </w:t>
      </w:r>
      <w:r>
        <w:t>plane,</w:t>
      </w:r>
      <w:r>
        <w:rPr>
          <w:spacing w:val="-5"/>
        </w:rPr>
        <w:t xml:space="preserve"> </w:t>
      </w:r>
      <w:r>
        <w:t>and φ = Angle of friction, such that μ = tan φ.</w:t>
      </w:r>
    </w:p>
    <w:p w14:paraId="62427299">
      <w:pPr>
        <w:pStyle w:val="7"/>
        <w:ind w:right="466"/>
      </w:pPr>
      <w:r>
        <w:t>A little consideration will</w:t>
      </w:r>
      <w:r>
        <w:rPr>
          <w:spacing w:val="-3"/>
        </w:rPr>
        <w:t xml:space="preserve"> </w:t>
      </w:r>
      <w:r>
        <w:t>show</w:t>
      </w:r>
      <w:r>
        <w:rPr>
          <w:spacing w:val="-2"/>
        </w:rPr>
        <w:t xml:space="preserve"> </w:t>
      </w:r>
      <w:r>
        <w:t>that</w:t>
      </w:r>
      <w:r>
        <w:rPr>
          <w:spacing w:val="-2"/>
        </w:rPr>
        <w:t xml:space="preserve"> </w:t>
      </w:r>
      <w:r>
        <w:t>if</w:t>
      </w:r>
      <w:r>
        <w:rPr>
          <w:spacing w:val="-2"/>
        </w:rPr>
        <w:t xml:space="preserve"> </w:t>
      </w:r>
      <w:r>
        <w:t>the</w:t>
      </w:r>
      <w:r>
        <w:rPr>
          <w:spacing w:val="-2"/>
        </w:rPr>
        <w:t xml:space="preserve"> </w:t>
      </w:r>
      <w:r>
        <w:t>force</w:t>
      </w:r>
      <w:r>
        <w:rPr>
          <w:spacing w:val="-3"/>
        </w:rPr>
        <w:t xml:space="preserve"> </w:t>
      </w:r>
      <w:r>
        <w:t>is</w:t>
      </w:r>
      <w:r>
        <w:rPr>
          <w:spacing w:val="-3"/>
        </w:rPr>
        <w:t xml:space="preserve"> </w:t>
      </w:r>
      <w:r>
        <w:t>not</w:t>
      </w:r>
      <w:r>
        <w:rPr>
          <w:spacing w:val="-2"/>
        </w:rPr>
        <w:t xml:space="preserve"> </w:t>
      </w:r>
      <w:r>
        <w:t>there,</w:t>
      </w:r>
      <w:r>
        <w:rPr>
          <w:spacing w:val="-3"/>
        </w:rPr>
        <w:t xml:space="preserve"> </w:t>
      </w:r>
      <w:r>
        <w:t>the</w:t>
      </w:r>
      <w:r>
        <w:rPr>
          <w:spacing w:val="-2"/>
        </w:rPr>
        <w:t xml:space="preserve"> </w:t>
      </w:r>
      <w:r>
        <w:t>body</w:t>
      </w:r>
      <w:r>
        <w:rPr>
          <w:spacing w:val="-4"/>
        </w:rPr>
        <w:t xml:space="preserve"> </w:t>
      </w:r>
      <w:r>
        <w:t>will</w:t>
      </w:r>
      <w:r>
        <w:rPr>
          <w:spacing w:val="-1"/>
        </w:rPr>
        <w:t xml:space="preserve"> </w:t>
      </w:r>
      <w:r>
        <w:t>slide</w:t>
      </w:r>
      <w:r>
        <w:rPr>
          <w:spacing w:val="-2"/>
        </w:rPr>
        <w:t xml:space="preserve"> </w:t>
      </w:r>
      <w:r>
        <w:t>down</w:t>
      </w:r>
      <w:r>
        <w:rPr>
          <w:spacing w:val="-2"/>
        </w:rPr>
        <w:t xml:space="preserve"> </w:t>
      </w:r>
      <w:r>
        <w:t xml:space="preserve">the </w:t>
      </w:r>
      <w:r>
        <w:rPr>
          <w:spacing w:val="-2"/>
        </w:rPr>
        <w:t>plane.</w:t>
      </w:r>
    </w:p>
    <w:p w14:paraId="707A96C3">
      <w:pPr>
        <w:pStyle w:val="7"/>
        <w:spacing w:before="1"/>
      </w:pPr>
      <w:r>
        <w:t>Now</w:t>
      </w:r>
      <w:r>
        <w:rPr>
          <w:spacing w:val="-4"/>
        </w:rPr>
        <w:t xml:space="preserve"> </w:t>
      </w:r>
      <w:r>
        <w:t>we</w:t>
      </w:r>
      <w:r>
        <w:rPr>
          <w:spacing w:val="-2"/>
        </w:rPr>
        <w:t xml:space="preserve"> </w:t>
      </w:r>
      <w:r>
        <w:t>shall</w:t>
      </w:r>
      <w:r>
        <w:rPr>
          <w:spacing w:val="-4"/>
        </w:rPr>
        <w:t xml:space="preserve"> </w:t>
      </w:r>
      <w:r>
        <w:t>discuss</w:t>
      </w:r>
      <w:r>
        <w:rPr>
          <w:spacing w:val="-4"/>
        </w:rPr>
        <w:t xml:space="preserve"> </w:t>
      </w:r>
      <w:r>
        <w:t>the</w:t>
      </w:r>
      <w:r>
        <w:rPr>
          <w:spacing w:val="-5"/>
        </w:rPr>
        <w:t xml:space="preserve"> </w:t>
      </w:r>
      <w:r>
        <w:t>following</w:t>
      </w:r>
      <w:r>
        <w:rPr>
          <w:spacing w:val="-2"/>
        </w:rPr>
        <w:t xml:space="preserve"> </w:t>
      </w:r>
      <w:r>
        <w:t>two</w:t>
      </w:r>
      <w:r>
        <w:rPr>
          <w:spacing w:val="-2"/>
        </w:rPr>
        <w:t xml:space="preserve"> </w:t>
      </w:r>
      <w:r>
        <w:t>cases</w:t>
      </w:r>
      <w:r>
        <w:rPr>
          <w:spacing w:val="-4"/>
        </w:rPr>
        <w:t xml:space="preserve"> </w:t>
      </w:r>
      <w:r>
        <w:rPr>
          <w:spacing w:val="-10"/>
        </w:rPr>
        <w:t>:</w:t>
      </w:r>
    </w:p>
    <w:p w14:paraId="72A84640">
      <w:pPr>
        <w:pStyle w:val="7"/>
        <w:spacing w:after="0"/>
        <w:sectPr>
          <w:pgSz w:w="11910" w:h="16840"/>
          <w:pgMar w:top="1580" w:right="992" w:bottom="1200" w:left="1275" w:header="0" w:footer="1014" w:gutter="0"/>
          <w:cols w:space="720" w:num="1"/>
        </w:sectPr>
      </w:pPr>
    </w:p>
    <w:p w14:paraId="59904412">
      <w:pPr>
        <w:pStyle w:val="7"/>
        <w:ind w:left="500"/>
        <w:rPr>
          <w:sz w:val="20"/>
        </w:rPr>
      </w:pPr>
      <w:r>
        <w:rPr>
          <w:sz w:val="20"/>
        </w:rPr>
        <w:drawing>
          <wp:inline distT="0" distB="0" distL="0" distR="0">
            <wp:extent cx="5367020" cy="3068320"/>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8" cstate="print"/>
                    <a:stretch>
                      <a:fillRect/>
                    </a:stretch>
                  </pic:blipFill>
                  <pic:spPr>
                    <a:xfrm>
                      <a:off x="0" y="0"/>
                      <a:ext cx="5367636" cy="3068478"/>
                    </a:xfrm>
                    <a:prstGeom prst="rect">
                      <a:avLst/>
                    </a:prstGeom>
                  </pic:spPr>
                </pic:pic>
              </a:graphicData>
            </a:graphic>
          </wp:inline>
        </w:drawing>
      </w:r>
    </w:p>
    <w:p w14:paraId="3FB8C135">
      <w:pPr>
        <w:pStyle w:val="7"/>
        <w:ind w:left="0"/>
        <w:rPr>
          <w:sz w:val="17"/>
        </w:rPr>
      </w:pPr>
      <w:r>
        <w:rPr>
          <w:sz w:val="17"/>
        </w:rPr>
        <w:drawing>
          <wp:anchor distT="0" distB="0" distL="0" distR="0" simplePos="0" relativeHeight="251681792" behindDoc="1" locked="0" layoutInCell="1" allowOverlap="1">
            <wp:simplePos x="0" y="0"/>
            <wp:positionH relativeFrom="page">
              <wp:posOffset>1212850</wp:posOffset>
            </wp:positionH>
            <wp:positionV relativeFrom="paragraph">
              <wp:posOffset>147320</wp:posOffset>
            </wp:positionV>
            <wp:extent cx="4922520" cy="2919095"/>
            <wp:effectExtent l="0" t="0" r="0" b="0"/>
            <wp:wrapTopAndBottom/>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4922315" cy="2918841"/>
                    </a:xfrm>
                    <a:prstGeom prst="rect">
                      <a:avLst/>
                    </a:prstGeom>
                  </pic:spPr>
                </pic:pic>
              </a:graphicData>
            </a:graphic>
          </wp:anchor>
        </w:drawing>
      </w:r>
    </w:p>
    <w:p w14:paraId="712F344B">
      <w:pPr>
        <w:pStyle w:val="7"/>
        <w:spacing w:after="0"/>
        <w:rPr>
          <w:sz w:val="17"/>
        </w:rPr>
        <w:sectPr>
          <w:pgSz w:w="11910" w:h="16840"/>
          <w:pgMar w:top="1440" w:right="992" w:bottom="1200" w:left="1275" w:header="0" w:footer="1014" w:gutter="0"/>
          <w:cols w:space="720" w:num="1"/>
        </w:sectPr>
      </w:pPr>
    </w:p>
    <w:p w14:paraId="66F1ECAA">
      <w:pPr>
        <w:pStyle w:val="7"/>
        <w:ind w:left="562"/>
        <w:rPr>
          <w:sz w:val="20"/>
        </w:rPr>
      </w:pPr>
      <w:r>
        <w:rPr>
          <w:sz w:val="20"/>
        </w:rPr>
        <w:drawing>
          <wp:inline distT="0" distB="0" distL="0" distR="0">
            <wp:extent cx="5374640" cy="4064000"/>
            <wp:effectExtent l="0" t="0" r="0" b="0"/>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0" cstate="print"/>
                    <a:stretch>
                      <a:fillRect/>
                    </a:stretch>
                  </pic:blipFill>
                  <pic:spPr>
                    <a:xfrm>
                      <a:off x="0" y="0"/>
                      <a:ext cx="5375085" cy="4064317"/>
                    </a:xfrm>
                    <a:prstGeom prst="rect">
                      <a:avLst/>
                    </a:prstGeom>
                  </pic:spPr>
                </pic:pic>
              </a:graphicData>
            </a:graphic>
          </wp:inline>
        </w:drawing>
      </w:r>
    </w:p>
    <w:p w14:paraId="38C0F570">
      <w:pPr>
        <w:pStyle w:val="7"/>
        <w:spacing w:before="43"/>
        <w:ind w:left="0"/>
      </w:pPr>
    </w:p>
    <w:p w14:paraId="3FF73BDC">
      <w:pPr>
        <w:pStyle w:val="7"/>
        <w:ind w:right="442"/>
        <w:jc w:val="both"/>
      </w:pPr>
      <w:r>
        <w:rPr>
          <w:b/>
        </w:rPr>
        <w:t>EXAMPLE</w:t>
      </w:r>
      <w:r>
        <w:t xml:space="preserve">: </w:t>
      </w:r>
      <w:r>
        <w:rPr>
          <w:color w:val="221F1F"/>
        </w:rPr>
        <w:t>Find the force required to move a load of 300 N up a rough plane, the force</w:t>
      </w:r>
      <w:r>
        <w:rPr>
          <w:color w:val="221F1F"/>
          <w:spacing w:val="80"/>
        </w:rPr>
        <w:t xml:space="preserve"> </w:t>
      </w:r>
      <w:r>
        <w:rPr>
          <w:color w:val="221F1F"/>
        </w:rPr>
        <w:t>being applied parallel to the plane. The inclination of the plane is such that when the same load is kept on a perfectly smooth plane inclined at the same angle, a force of 60 N applied at</w:t>
      </w:r>
      <w:r>
        <w:rPr>
          <w:color w:val="221F1F"/>
          <w:spacing w:val="80"/>
          <w:w w:val="150"/>
        </w:rPr>
        <w:t xml:space="preserve"> </w:t>
      </w:r>
      <w:r>
        <w:rPr>
          <w:color w:val="221F1F"/>
        </w:rPr>
        <w:t>an</w:t>
      </w:r>
      <w:r>
        <w:rPr>
          <w:color w:val="221F1F"/>
          <w:spacing w:val="80"/>
          <w:w w:val="150"/>
        </w:rPr>
        <w:t xml:space="preserve"> </w:t>
      </w:r>
      <w:r>
        <w:rPr>
          <w:color w:val="221F1F"/>
        </w:rPr>
        <w:t>inclination</w:t>
      </w:r>
      <w:r>
        <w:rPr>
          <w:color w:val="221F1F"/>
          <w:spacing w:val="80"/>
          <w:w w:val="150"/>
        </w:rPr>
        <w:t xml:space="preserve"> </w:t>
      </w:r>
      <w:r>
        <w:rPr>
          <w:color w:val="221F1F"/>
        </w:rPr>
        <w:t>of</w:t>
      </w:r>
      <w:r>
        <w:rPr>
          <w:color w:val="221F1F"/>
          <w:spacing w:val="80"/>
          <w:w w:val="150"/>
        </w:rPr>
        <w:t xml:space="preserve"> </w:t>
      </w:r>
      <w:r>
        <w:rPr>
          <w:color w:val="221F1F"/>
        </w:rPr>
        <w:t>30°</w:t>
      </w:r>
      <w:r>
        <w:rPr>
          <w:color w:val="221F1F"/>
          <w:spacing w:val="80"/>
          <w:w w:val="150"/>
        </w:rPr>
        <w:t xml:space="preserve"> </w:t>
      </w:r>
      <w:r>
        <w:rPr>
          <w:color w:val="221F1F"/>
        </w:rPr>
        <w:t>to</w:t>
      </w:r>
      <w:r>
        <w:rPr>
          <w:color w:val="221F1F"/>
          <w:spacing w:val="80"/>
          <w:w w:val="150"/>
        </w:rPr>
        <w:t xml:space="preserve"> </w:t>
      </w:r>
      <w:r>
        <w:rPr>
          <w:color w:val="221F1F"/>
        </w:rPr>
        <w:t>the</w:t>
      </w:r>
      <w:r>
        <w:rPr>
          <w:color w:val="221F1F"/>
          <w:spacing w:val="80"/>
          <w:w w:val="150"/>
        </w:rPr>
        <w:t xml:space="preserve"> </w:t>
      </w:r>
      <w:r>
        <w:rPr>
          <w:color w:val="221F1F"/>
        </w:rPr>
        <w:t>plane,</w:t>
      </w:r>
      <w:r>
        <w:rPr>
          <w:color w:val="221F1F"/>
          <w:spacing w:val="80"/>
          <w:w w:val="150"/>
        </w:rPr>
        <w:t xml:space="preserve"> </w:t>
      </w:r>
      <w:r>
        <w:rPr>
          <w:color w:val="221F1F"/>
        </w:rPr>
        <w:t>keeps</w:t>
      </w:r>
      <w:r>
        <w:rPr>
          <w:color w:val="221F1F"/>
          <w:spacing w:val="80"/>
          <w:w w:val="150"/>
        </w:rPr>
        <w:t xml:space="preserve"> </w:t>
      </w:r>
      <w:r>
        <w:rPr>
          <w:color w:val="221F1F"/>
        </w:rPr>
        <w:t>the</w:t>
      </w:r>
      <w:r>
        <w:rPr>
          <w:color w:val="221F1F"/>
          <w:spacing w:val="80"/>
          <w:w w:val="150"/>
        </w:rPr>
        <w:t xml:space="preserve"> </w:t>
      </w:r>
      <w:r>
        <w:rPr>
          <w:color w:val="221F1F"/>
        </w:rPr>
        <w:t>same</w:t>
      </w:r>
      <w:r>
        <w:rPr>
          <w:color w:val="221F1F"/>
          <w:spacing w:val="80"/>
          <w:w w:val="150"/>
        </w:rPr>
        <w:t xml:space="preserve"> </w:t>
      </w:r>
      <w:r>
        <w:rPr>
          <w:color w:val="221F1F"/>
        </w:rPr>
        <w:t>load</w:t>
      </w:r>
      <w:r>
        <w:rPr>
          <w:color w:val="221F1F"/>
          <w:spacing w:val="80"/>
          <w:w w:val="150"/>
        </w:rPr>
        <w:t xml:space="preserve"> </w:t>
      </w:r>
      <w:r>
        <w:rPr>
          <w:color w:val="221F1F"/>
        </w:rPr>
        <w:t>in</w:t>
      </w:r>
      <w:r>
        <w:rPr>
          <w:color w:val="221F1F"/>
          <w:spacing w:val="80"/>
          <w:w w:val="150"/>
        </w:rPr>
        <w:t xml:space="preserve"> </w:t>
      </w:r>
      <w:r>
        <w:rPr>
          <w:color w:val="221F1F"/>
        </w:rPr>
        <w:t>equilibrium. Assume coefficient of friction between the rough plane and the load to be equal to 0.3.</w:t>
      </w:r>
    </w:p>
    <w:p w14:paraId="52C0A217">
      <w:pPr>
        <w:pStyle w:val="7"/>
        <w:spacing w:before="141"/>
        <w:ind w:left="0"/>
        <w:rPr>
          <w:sz w:val="20"/>
        </w:rPr>
      </w:pPr>
      <w:r>
        <w:rPr>
          <w:sz w:val="20"/>
        </w:rPr>
        <w:drawing>
          <wp:anchor distT="0" distB="0" distL="0" distR="0" simplePos="0" relativeHeight="251682816" behindDoc="1" locked="0" layoutInCell="1" allowOverlap="1">
            <wp:simplePos x="0" y="0"/>
            <wp:positionH relativeFrom="page">
              <wp:posOffset>1082675</wp:posOffset>
            </wp:positionH>
            <wp:positionV relativeFrom="paragraph">
              <wp:posOffset>259715</wp:posOffset>
            </wp:positionV>
            <wp:extent cx="5479415" cy="2519045"/>
            <wp:effectExtent l="0" t="0" r="0" b="0"/>
            <wp:wrapTopAndBottom/>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1" cstate="print"/>
                    <a:stretch>
                      <a:fillRect/>
                    </a:stretch>
                  </pic:blipFill>
                  <pic:spPr>
                    <a:xfrm>
                      <a:off x="0" y="0"/>
                      <a:ext cx="5479109" cy="2519172"/>
                    </a:xfrm>
                    <a:prstGeom prst="rect">
                      <a:avLst/>
                    </a:prstGeom>
                  </pic:spPr>
                </pic:pic>
              </a:graphicData>
            </a:graphic>
          </wp:anchor>
        </w:drawing>
      </w:r>
    </w:p>
    <w:p w14:paraId="712F243D">
      <w:pPr>
        <w:pStyle w:val="7"/>
        <w:spacing w:after="0"/>
        <w:rPr>
          <w:sz w:val="20"/>
        </w:rPr>
        <w:sectPr>
          <w:pgSz w:w="11910" w:h="16840"/>
          <w:pgMar w:top="1420" w:right="992" w:bottom="1200" w:left="1275" w:header="0" w:footer="1014" w:gutter="0"/>
          <w:cols w:space="720" w:num="1"/>
        </w:sectPr>
      </w:pPr>
    </w:p>
    <w:p w14:paraId="42CF7E80">
      <w:pPr>
        <w:pStyle w:val="7"/>
        <w:ind w:left="337"/>
        <w:rPr>
          <w:sz w:val="20"/>
        </w:rPr>
      </w:pPr>
      <w:r>
        <w:rPr>
          <w:sz w:val="20"/>
        </w:rPr>
        <w:drawing>
          <wp:inline distT="0" distB="0" distL="0" distR="0">
            <wp:extent cx="5487670" cy="2634615"/>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2" cstate="print"/>
                    <a:stretch>
                      <a:fillRect/>
                    </a:stretch>
                  </pic:blipFill>
                  <pic:spPr>
                    <a:xfrm>
                      <a:off x="0" y="0"/>
                      <a:ext cx="5487695" cy="2635186"/>
                    </a:xfrm>
                    <a:prstGeom prst="rect">
                      <a:avLst/>
                    </a:prstGeom>
                  </pic:spPr>
                </pic:pic>
              </a:graphicData>
            </a:graphic>
          </wp:inline>
        </w:drawing>
      </w:r>
    </w:p>
    <w:p w14:paraId="54C79B8E">
      <w:pPr>
        <w:pStyle w:val="7"/>
        <w:spacing w:before="14"/>
        <w:ind w:left="0"/>
        <w:rPr>
          <w:sz w:val="32"/>
        </w:rPr>
      </w:pPr>
    </w:p>
    <w:p w14:paraId="502D73F9">
      <w:pPr>
        <w:pStyle w:val="2"/>
        <w:spacing w:before="0"/>
        <w:ind w:right="1291" w:firstLine="0"/>
        <w:jc w:val="center"/>
      </w:pPr>
      <w:r>
        <w:rPr>
          <w:u w:val="single"/>
        </w:rPr>
        <w:t>APPLICATIONS</w:t>
      </w:r>
      <w:r>
        <w:rPr>
          <w:spacing w:val="-15"/>
          <w:u w:val="single"/>
        </w:rPr>
        <w:t xml:space="preserve"> </w:t>
      </w:r>
      <w:r>
        <w:rPr>
          <w:u w:val="single"/>
        </w:rPr>
        <w:t>OF</w:t>
      </w:r>
      <w:r>
        <w:rPr>
          <w:spacing w:val="-13"/>
          <w:u w:val="single"/>
        </w:rPr>
        <w:t xml:space="preserve"> </w:t>
      </w:r>
      <w:r>
        <w:rPr>
          <w:spacing w:val="-2"/>
          <w:u w:val="single"/>
        </w:rPr>
        <w:t>FRICTION</w:t>
      </w:r>
    </w:p>
    <w:p w14:paraId="526016D3">
      <w:pPr>
        <w:pStyle w:val="7"/>
        <w:spacing w:before="2"/>
        <w:ind w:left="0"/>
        <w:rPr>
          <w:b/>
        </w:rPr>
      </w:pPr>
    </w:p>
    <w:p w14:paraId="32C103B2">
      <w:pPr>
        <w:pStyle w:val="7"/>
        <w:ind w:right="446"/>
        <w:jc w:val="both"/>
        <w:rPr>
          <w:rFonts w:ascii="Times New Roman"/>
          <w:sz w:val="20"/>
        </w:rPr>
      </w:pPr>
      <w:r>
        <w:rPr>
          <w:b/>
        </w:rPr>
        <w:t xml:space="preserve">LADDER FRICTION: </w:t>
      </w:r>
      <w:r>
        <w:rPr>
          <w:color w:val="221F1F"/>
        </w:rPr>
        <w:t>The ladder is a device for climbing or scaling on the roofs or walls. It consists</w:t>
      </w:r>
      <w:r>
        <w:rPr>
          <w:color w:val="221F1F"/>
          <w:spacing w:val="40"/>
        </w:rPr>
        <w:t xml:space="preserve"> </w:t>
      </w:r>
      <w:r>
        <w:rPr>
          <w:color w:val="221F1F"/>
        </w:rPr>
        <w:t>of</w:t>
      </w:r>
      <w:r>
        <w:rPr>
          <w:color w:val="221F1F"/>
          <w:spacing w:val="40"/>
        </w:rPr>
        <w:t xml:space="preserve"> </w:t>
      </w:r>
      <w:r>
        <w:rPr>
          <w:color w:val="221F1F"/>
        </w:rPr>
        <w:t>two</w:t>
      </w:r>
      <w:r>
        <w:rPr>
          <w:color w:val="221F1F"/>
          <w:spacing w:val="40"/>
        </w:rPr>
        <w:t xml:space="preserve"> </w:t>
      </w:r>
      <w:r>
        <w:rPr>
          <w:color w:val="221F1F"/>
        </w:rPr>
        <w:t>long</w:t>
      </w:r>
      <w:r>
        <w:rPr>
          <w:color w:val="221F1F"/>
          <w:spacing w:val="40"/>
        </w:rPr>
        <w:t xml:space="preserve"> </w:t>
      </w:r>
      <w:r>
        <w:rPr>
          <w:color w:val="221F1F"/>
        </w:rPr>
        <w:t>uprights</w:t>
      </w:r>
      <w:r>
        <w:rPr>
          <w:color w:val="221F1F"/>
          <w:spacing w:val="40"/>
        </w:rPr>
        <w:t xml:space="preserve"> </w:t>
      </w:r>
      <w:r>
        <w:rPr>
          <w:color w:val="221F1F"/>
        </w:rPr>
        <w:t>of</w:t>
      </w:r>
      <w:r>
        <w:rPr>
          <w:color w:val="221F1F"/>
          <w:spacing w:val="40"/>
        </w:rPr>
        <w:t xml:space="preserve"> </w:t>
      </w:r>
      <w:r>
        <w:rPr>
          <w:color w:val="221F1F"/>
        </w:rPr>
        <w:t>wood,</w:t>
      </w:r>
      <w:r>
        <w:rPr>
          <w:color w:val="221F1F"/>
          <w:spacing w:val="40"/>
        </w:rPr>
        <w:t xml:space="preserve"> </w:t>
      </w:r>
      <w:r>
        <w:rPr>
          <w:color w:val="221F1F"/>
        </w:rPr>
        <w:t>iron</w:t>
      </w:r>
      <w:r>
        <w:rPr>
          <w:color w:val="221F1F"/>
          <w:spacing w:val="40"/>
        </w:rPr>
        <w:t xml:space="preserve"> </w:t>
      </w:r>
      <w:r>
        <w:rPr>
          <w:color w:val="221F1F"/>
        </w:rPr>
        <w:t>or</w:t>
      </w:r>
      <w:r>
        <w:rPr>
          <w:color w:val="221F1F"/>
          <w:spacing w:val="40"/>
        </w:rPr>
        <w:t xml:space="preserve"> </w:t>
      </w:r>
      <w:r>
        <w:rPr>
          <w:color w:val="221F1F"/>
        </w:rPr>
        <w:t>rope</w:t>
      </w:r>
      <w:r>
        <w:rPr>
          <w:color w:val="221F1F"/>
          <w:spacing w:val="40"/>
        </w:rPr>
        <w:t xml:space="preserve"> </w:t>
      </w:r>
      <w:r>
        <w:rPr>
          <w:color w:val="221F1F"/>
        </w:rPr>
        <w:t>connected</w:t>
      </w:r>
      <w:r>
        <w:rPr>
          <w:color w:val="221F1F"/>
          <w:spacing w:val="40"/>
        </w:rPr>
        <w:t xml:space="preserve"> </w:t>
      </w:r>
      <w:r>
        <w:rPr>
          <w:color w:val="221F1F"/>
        </w:rPr>
        <w:t>by</w:t>
      </w:r>
      <w:r>
        <w:rPr>
          <w:color w:val="221F1F"/>
          <w:spacing w:val="40"/>
        </w:rPr>
        <w:t xml:space="preserve"> </w:t>
      </w:r>
      <w:r>
        <w:rPr>
          <w:color w:val="221F1F"/>
        </w:rPr>
        <w:t>a</w:t>
      </w:r>
      <w:r>
        <w:rPr>
          <w:color w:val="221F1F"/>
          <w:spacing w:val="40"/>
        </w:rPr>
        <w:t xml:space="preserve"> </w:t>
      </w:r>
      <w:r>
        <w:rPr>
          <w:color w:val="221F1F"/>
        </w:rPr>
        <w:t>number</w:t>
      </w:r>
      <w:r>
        <w:rPr>
          <w:color w:val="221F1F"/>
          <w:spacing w:val="40"/>
        </w:rPr>
        <w:t xml:space="preserve"> </w:t>
      </w:r>
      <w:r>
        <w:rPr>
          <w:color w:val="221F1F"/>
        </w:rPr>
        <w:t>of</w:t>
      </w:r>
      <w:r>
        <w:rPr>
          <w:color w:val="221F1F"/>
          <w:spacing w:val="40"/>
        </w:rPr>
        <w:t xml:space="preserve"> </w:t>
      </w:r>
      <w:r>
        <w:rPr>
          <w:color w:val="221F1F"/>
        </w:rPr>
        <w:t>cross pieces called rungs. These runing serve as steps</w:t>
      </w:r>
      <w:r>
        <w:rPr>
          <w:rFonts w:ascii="Times New Roman"/>
          <w:color w:val="221F1F"/>
          <w:sz w:val="20"/>
        </w:rPr>
        <w:t>.</w:t>
      </w:r>
    </w:p>
    <w:p w14:paraId="1BE3968A">
      <w:pPr>
        <w:pStyle w:val="7"/>
        <w:spacing w:before="230"/>
        <w:ind w:right="451"/>
        <w:jc w:val="both"/>
      </w:pPr>
      <w:r>
        <w:rPr>
          <w:color w:val="221F1F"/>
        </w:rPr>
        <w:t xml:space="preserve">Consider a ladder </w:t>
      </w:r>
      <w:r>
        <w:rPr>
          <w:i/>
          <w:color w:val="221F1F"/>
        </w:rPr>
        <w:t xml:space="preserve">AB </w:t>
      </w:r>
      <w:r>
        <w:rPr>
          <w:color w:val="221F1F"/>
        </w:rPr>
        <w:t>resting on the rough ground and leaning against a wall, as shown in</w:t>
      </w:r>
      <w:r>
        <w:rPr>
          <w:color w:val="221F1F"/>
          <w:spacing w:val="80"/>
        </w:rPr>
        <w:t xml:space="preserve"> </w:t>
      </w:r>
      <w:r>
        <w:rPr>
          <w:color w:val="221F1F"/>
          <w:spacing w:val="-4"/>
        </w:rPr>
        <w:t>Fig.</w:t>
      </w:r>
    </w:p>
    <w:p w14:paraId="41E42C47">
      <w:pPr>
        <w:pStyle w:val="7"/>
        <w:ind w:left="0"/>
        <w:rPr>
          <w:sz w:val="9"/>
        </w:rPr>
      </w:pPr>
      <w:r>
        <w:rPr>
          <w:sz w:val="9"/>
        </w:rPr>
        <w:drawing>
          <wp:anchor distT="0" distB="0" distL="0" distR="0" simplePos="0" relativeHeight="251682816" behindDoc="1" locked="0" layoutInCell="1" allowOverlap="1">
            <wp:simplePos x="0" y="0"/>
            <wp:positionH relativeFrom="page">
              <wp:posOffset>2795905</wp:posOffset>
            </wp:positionH>
            <wp:positionV relativeFrom="paragraph">
              <wp:posOffset>85090</wp:posOffset>
            </wp:positionV>
            <wp:extent cx="1598930" cy="1924050"/>
            <wp:effectExtent l="0" t="0" r="0" b="0"/>
            <wp:wrapTopAndBottom/>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3" cstate="print"/>
                    <a:stretch>
                      <a:fillRect/>
                    </a:stretch>
                  </pic:blipFill>
                  <pic:spPr>
                    <a:xfrm>
                      <a:off x="0" y="0"/>
                      <a:ext cx="1599220" cy="1924050"/>
                    </a:xfrm>
                    <a:prstGeom prst="rect">
                      <a:avLst/>
                    </a:prstGeom>
                  </pic:spPr>
                </pic:pic>
              </a:graphicData>
            </a:graphic>
          </wp:anchor>
        </w:drawing>
      </w:r>
    </w:p>
    <w:p w14:paraId="77A06C6E">
      <w:pPr>
        <w:pStyle w:val="7"/>
        <w:spacing w:before="28"/>
        <w:ind w:right="466"/>
      </w:pPr>
      <w:r>
        <w:rPr>
          <w:color w:val="221F1F"/>
        </w:rPr>
        <w:t>As</w:t>
      </w:r>
      <w:r>
        <w:rPr>
          <w:color w:val="221F1F"/>
          <w:spacing w:val="-2"/>
        </w:rPr>
        <w:t xml:space="preserve"> </w:t>
      </w:r>
      <w:r>
        <w:rPr>
          <w:color w:val="221F1F"/>
        </w:rPr>
        <w:t>the</w:t>
      </w:r>
      <w:r>
        <w:rPr>
          <w:color w:val="221F1F"/>
          <w:spacing w:val="-1"/>
        </w:rPr>
        <w:t xml:space="preserve"> </w:t>
      </w:r>
      <w:r>
        <w:rPr>
          <w:color w:val="221F1F"/>
        </w:rPr>
        <w:t>upper</w:t>
      </w:r>
      <w:r>
        <w:rPr>
          <w:color w:val="221F1F"/>
          <w:spacing w:val="-1"/>
        </w:rPr>
        <w:t xml:space="preserve"> </w:t>
      </w:r>
      <w:r>
        <w:rPr>
          <w:color w:val="221F1F"/>
        </w:rPr>
        <w:t>end</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ladder</w:t>
      </w:r>
      <w:r>
        <w:rPr>
          <w:color w:val="221F1F"/>
          <w:spacing w:val="-3"/>
        </w:rPr>
        <w:t xml:space="preserve"> </w:t>
      </w:r>
      <w:r>
        <w:rPr>
          <w:color w:val="221F1F"/>
        </w:rPr>
        <w:t>tends</w:t>
      </w:r>
      <w:r>
        <w:rPr>
          <w:color w:val="221F1F"/>
          <w:spacing w:val="-4"/>
        </w:rPr>
        <w:t xml:space="preserve"> </w:t>
      </w:r>
      <w:r>
        <w:rPr>
          <w:color w:val="221F1F"/>
        </w:rPr>
        <w:t>to</w:t>
      </w:r>
      <w:r>
        <w:rPr>
          <w:color w:val="221F1F"/>
          <w:spacing w:val="-4"/>
        </w:rPr>
        <w:t xml:space="preserve"> </w:t>
      </w:r>
      <w:r>
        <w:rPr>
          <w:color w:val="221F1F"/>
        </w:rPr>
        <w:t>slip</w:t>
      </w:r>
      <w:r>
        <w:rPr>
          <w:color w:val="221F1F"/>
          <w:spacing w:val="-3"/>
        </w:rPr>
        <w:t xml:space="preserve"> </w:t>
      </w:r>
      <w:r>
        <w:rPr>
          <w:color w:val="221F1F"/>
        </w:rPr>
        <w:t>downwards,</w:t>
      </w:r>
      <w:r>
        <w:rPr>
          <w:color w:val="221F1F"/>
          <w:spacing w:val="-2"/>
        </w:rPr>
        <w:t xml:space="preserve"> </w:t>
      </w:r>
      <w:r>
        <w:rPr>
          <w:color w:val="221F1F"/>
        </w:rPr>
        <w:t>therefore the</w:t>
      </w:r>
      <w:r>
        <w:rPr>
          <w:color w:val="221F1F"/>
          <w:spacing w:val="-3"/>
        </w:rPr>
        <w:t xml:space="preserve"> </w:t>
      </w:r>
      <w:r>
        <w:rPr>
          <w:color w:val="221F1F"/>
        </w:rPr>
        <w:t>direction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force of friction between the ladder and the wall (</w:t>
      </w:r>
      <w:r>
        <w:rPr>
          <w:i/>
          <w:color w:val="221F1F"/>
        </w:rPr>
        <w:t>F</w:t>
      </w:r>
      <w:r>
        <w:rPr>
          <w:color w:val="221F1F"/>
        </w:rPr>
        <w:t>w) will be upwards as shown in the figure.</w:t>
      </w:r>
    </w:p>
    <w:p w14:paraId="0DD0F9CC">
      <w:pPr>
        <w:pStyle w:val="7"/>
        <w:ind w:right="466"/>
      </w:pPr>
      <w:r>
        <w:rPr>
          <w:color w:val="221F1F"/>
        </w:rPr>
        <w:t>Similarly, as the lower end of the ladder tends to slip away from the wall, therefore the direction</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force</w:t>
      </w:r>
      <w:r>
        <w:rPr>
          <w:color w:val="221F1F"/>
          <w:spacing w:val="-2"/>
        </w:rPr>
        <w:t xml:space="preserve"> </w:t>
      </w:r>
      <w:r>
        <w:rPr>
          <w:color w:val="221F1F"/>
        </w:rPr>
        <w:t>of</w:t>
      </w:r>
      <w:r>
        <w:rPr>
          <w:color w:val="221F1F"/>
          <w:spacing w:val="-3"/>
        </w:rPr>
        <w:t xml:space="preserve"> </w:t>
      </w:r>
      <w:r>
        <w:rPr>
          <w:color w:val="221F1F"/>
        </w:rPr>
        <w:t>friction</w:t>
      </w:r>
      <w:r>
        <w:rPr>
          <w:color w:val="221F1F"/>
          <w:spacing w:val="-3"/>
        </w:rPr>
        <w:t xml:space="preserve"> </w:t>
      </w:r>
      <w:r>
        <w:rPr>
          <w:color w:val="221F1F"/>
        </w:rPr>
        <w:t>between</w:t>
      </w:r>
      <w:r>
        <w:rPr>
          <w:color w:val="221F1F"/>
          <w:spacing w:val="-3"/>
        </w:rPr>
        <w:t xml:space="preserve"> </w:t>
      </w:r>
      <w:r>
        <w:rPr>
          <w:color w:val="221F1F"/>
        </w:rPr>
        <w:t>the</w:t>
      </w:r>
      <w:r>
        <w:rPr>
          <w:color w:val="221F1F"/>
          <w:spacing w:val="-1"/>
        </w:rPr>
        <w:t xml:space="preserve"> </w:t>
      </w:r>
      <w:r>
        <w:rPr>
          <w:color w:val="221F1F"/>
        </w:rPr>
        <w:t>ladder</w:t>
      </w:r>
      <w:r>
        <w:rPr>
          <w:color w:val="221F1F"/>
          <w:spacing w:val="-1"/>
        </w:rPr>
        <w:t xml:space="preserve"> </w:t>
      </w:r>
      <w:r>
        <w:rPr>
          <w:color w:val="221F1F"/>
        </w:rPr>
        <w:t>and</w:t>
      </w:r>
      <w:r>
        <w:rPr>
          <w:color w:val="221F1F"/>
          <w:spacing w:val="-3"/>
        </w:rPr>
        <w:t xml:space="preserve"> </w:t>
      </w:r>
      <w:r>
        <w:rPr>
          <w:color w:val="221F1F"/>
        </w:rPr>
        <w:t>the</w:t>
      </w:r>
      <w:r>
        <w:rPr>
          <w:color w:val="221F1F"/>
          <w:spacing w:val="-4"/>
        </w:rPr>
        <w:t xml:space="preserve"> </w:t>
      </w:r>
      <w:r>
        <w:rPr>
          <w:color w:val="221F1F"/>
        </w:rPr>
        <w:t>floor</w:t>
      </w:r>
      <w:r>
        <w:rPr>
          <w:color w:val="221F1F"/>
          <w:spacing w:val="-1"/>
        </w:rPr>
        <w:t xml:space="preserve"> </w:t>
      </w:r>
      <w:r>
        <w:rPr>
          <w:color w:val="221F1F"/>
        </w:rPr>
        <w:t>(</w:t>
      </w:r>
      <w:r>
        <w:rPr>
          <w:i/>
          <w:color w:val="221F1F"/>
        </w:rPr>
        <w:t>Ff</w:t>
      </w:r>
      <w:r>
        <w:rPr>
          <w:color w:val="221F1F"/>
        </w:rPr>
        <w:t>)</w:t>
      </w:r>
      <w:r>
        <w:rPr>
          <w:color w:val="221F1F"/>
          <w:spacing w:val="-3"/>
        </w:rPr>
        <w:t xml:space="preserve"> </w:t>
      </w:r>
      <w:r>
        <w:rPr>
          <w:color w:val="221F1F"/>
        </w:rPr>
        <w:t>will</w:t>
      </w:r>
      <w:r>
        <w:rPr>
          <w:color w:val="221F1F"/>
          <w:spacing w:val="-4"/>
        </w:rPr>
        <w:t xml:space="preserve"> </w:t>
      </w:r>
      <w:r>
        <w:rPr>
          <w:color w:val="221F1F"/>
        </w:rPr>
        <w:t>be</w:t>
      </w:r>
      <w:r>
        <w:rPr>
          <w:color w:val="221F1F"/>
          <w:spacing w:val="-3"/>
        </w:rPr>
        <w:t xml:space="preserve"> </w:t>
      </w:r>
      <w:r>
        <w:rPr>
          <w:color w:val="221F1F"/>
        </w:rPr>
        <w:t>towards</w:t>
      </w:r>
      <w:r>
        <w:rPr>
          <w:color w:val="221F1F"/>
          <w:spacing w:val="-4"/>
        </w:rPr>
        <w:t xml:space="preserve"> </w:t>
      </w:r>
      <w:r>
        <w:rPr>
          <w:color w:val="221F1F"/>
        </w:rPr>
        <w:t>the wall as shown in the figure.</w:t>
      </w:r>
    </w:p>
    <w:p w14:paraId="5A47FC39">
      <w:pPr>
        <w:pStyle w:val="7"/>
        <w:spacing w:line="242" w:lineRule="auto"/>
      </w:pPr>
      <w:r>
        <w:rPr>
          <w:color w:val="221F1F"/>
        </w:rPr>
        <w:t>Since</w:t>
      </w:r>
      <w:r>
        <w:rPr>
          <w:color w:val="221F1F"/>
          <w:spacing w:val="-2"/>
        </w:rPr>
        <w:t xml:space="preserve"> </w:t>
      </w:r>
      <w:r>
        <w:rPr>
          <w:color w:val="221F1F"/>
        </w:rPr>
        <w:t>the</w:t>
      </w:r>
      <w:r>
        <w:rPr>
          <w:color w:val="221F1F"/>
          <w:spacing w:val="-2"/>
        </w:rPr>
        <w:t xml:space="preserve"> </w:t>
      </w:r>
      <w:r>
        <w:rPr>
          <w:color w:val="221F1F"/>
        </w:rPr>
        <w:t>system</w:t>
      </w:r>
      <w:r>
        <w:rPr>
          <w:color w:val="221F1F"/>
          <w:spacing w:val="-2"/>
        </w:rPr>
        <w:t xml:space="preserve"> </w:t>
      </w:r>
      <w:r>
        <w:rPr>
          <w:color w:val="221F1F"/>
        </w:rPr>
        <w:t>is</w:t>
      </w:r>
      <w:r>
        <w:rPr>
          <w:color w:val="221F1F"/>
          <w:spacing w:val="-5"/>
        </w:rPr>
        <w:t xml:space="preserve"> </w:t>
      </w:r>
      <w:r>
        <w:rPr>
          <w:color w:val="221F1F"/>
        </w:rPr>
        <w:t>in</w:t>
      </w:r>
      <w:r>
        <w:rPr>
          <w:color w:val="221F1F"/>
          <w:spacing w:val="-4"/>
        </w:rPr>
        <w:t xml:space="preserve"> </w:t>
      </w:r>
      <w:r>
        <w:rPr>
          <w:color w:val="221F1F"/>
        </w:rPr>
        <w:t>equilibrium,</w:t>
      </w:r>
      <w:r>
        <w:rPr>
          <w:color w:val="221F1F"/>
          <w:spacing w:val="-5"/>
        </w:rPr>
        <w:t xml:space="preserve"> </w:t>
      </w:r>
      <w:r>
        <w:rPr>
          <w:color w:val="221F1F"/>
        </w:rPr>
        <w:t>therefore</w:t>
      </w:r>
      <w:r>
        <w:rPr>
          <w:color w:val="221F1F"/>
          <w:spacing w:val="-4"/>
        </w:rPr>
        <w:t xml:space="preserve"> </w:t>
      </w:r>
      <w:r>
        <w:rPr>
          <w:color w:val="221F1F"/>
        </w:rPr>
        <w:t>the</w:t>
      </w:r>
      <w:r>
        <w:rPr>
          <w:color w:val="221F1F"/>
          <w:spacing w:val="-4"/>
        </w:rPr>
        <w:t xml:space="preserve"> </w:t>
      </w:r>
      <w:r>
        <w:rPr>
          <w:color w:val="221F1F"/>
        </w:rPr>
        <w:t>algebraic</w:t>
      </w:r>
      <w:r>
        <w:rPr>
          <w:color w:val="221F1F"/>
          <w:spacing w:val="-3"/>
        </w:rPr>
        <w:t xml:space="preserve"> </w:t>
      </w:r>
      <w:r>
        <w:rPr>
          <w:color w:val="221F1F"/>
        </w:rPr>
        <w:t>sum of</w:t>
      </w:r>
      <w:r>
        <w:rPr>
          <w:color w:val="221F1F"/>
          <w:spacing w:val="-4"/>
        </w:rPr>
        <w:t xml:space="preserve"> </w:t>
      </w:r>
      <w:r>
        <w:rPr>
          <w:color w:val="221F1F"/>
        </w:rPr>
        <w:t>the</w:t>
      </w:r>
      <w:r>
        <w:rPr>
          <w:color w:val="221F1F"/>
          <w:spacing w:val="-5"/>
        </w:rPr>
        <w:t xml:space="preserve"> </w:t>
      </w:r>
      <w:r>
        <w:rPr>
          <w:color w:val="221F1F"/>
        </w:rPr>
        <w:t>horizontal</w:t>
      </w:r>
      <w:r>
        <w:rPr>
          <w:color w:val="221F1F"/>
          <w:spacing w:val="-2"/>
        </w:rPr>
        <w:t xml:space="preserve"> </w:t>
      </w:r>
      <w:r>
        <w:rPr>
          <w:color w:val="221F1F"/>
        </w:rPr>
        <w:t>and</w:t>
      </w:r>
      <w:r>
        <w:rPr>
          <w:color w:val="221F1F"/>
          <w:spacing w:val="-4"/>
        </w:rPr>
        <w:t xml:space="preserve"> </w:t>
      </w:r>
      <w:r>
        <w:rPr>
          <w:color w:val="221F1F"/>
        </w:rPr>
        <w:t>vertical components of the forces must also be equal to zero.</w:t>
      </w:r>
    </w:p>
    <w:p w14:paraId="5C82F033">
      <w:pPr>
        <w:pStyle w:val="7"/>
        <w:ind w:right="466"/>
      </w:pPr>
      <w:r>
        <w:rPr>
          <w:b/>
        </w:rPr>
        <w:t>Note:</w:t>
      </w:r>
      <w:r>
        <w:rPr>
          <w:b/>
          <w:spacing w:val="-2"/>
        </w:rPr>
        <w:t xml:space="preserve"> </w:t>
      </w:r>
      <w:r>
        <w:rPr>
          <w:color w:val="221F1F"/>
        </w:rPr>
        <w:t>The</w:t>
      </w:r>
      <w:r>
        <w:rPr>
          <w:color w:val="221F1F"/>
          <w:spacing w:val="-3"/>
        </w:rPr>
        <w:t xml:space="preserve"> </w:t>
      </w:r>
      <w:r>
        <w:rPr>
          <w:color w:val="221F1F"/>
        </w:rPr>
        <w:t>normal</w:t>
      </w:r>
      <w:r>
        <w:rPr>
          <w:color w:val="221F1F"/>
          <w:spacing w:val="-2"/>
        </w:rPr>
        <w:t xml:space="preserve"> </w:t>
      </w:r>
      <w:r>
        <w:rPr>
          <w:color w:val="221F1F"/>
        </w:rPr>
        <w:t>reaction</w:t>
      </w:r>
      <w:r>
        <w:rPr>
          <w:color w:val="221F1F"/>
          <w:spacing w:val="-2"/>
        </w:rPr>
        <w:t xml:space="preserve"> </w:t>
      </w:r>
      <w:r>
        <w:rPr>
          <w:color w:val="221F1F"/>
        </w:rPr>
        <w:t>at</w:t>
      </w:r>
      <w:r>
        <w:rPr>
          <w:color w:val="221F1F"/>
          <w:spacing w:val="-3"/>
        </w:rPr>
        <w:t xml:space="preserve"> </w:t>
      </w:r>
      <w:r>
        <w:rPr>
          <w:color w:val="221F1F"/>
        </w:rPr>
        <w:t>the</w:t>
      </w:r>
      <w:r>
        <w:rPr>
          <w:color w:val="221F1F"/>
          <w:spacing w:val="-4"/>
        </w:rPr>
        <w:t xml:space="preserve"> </w:t>
      </w:r>
      <w:r>
        <w:rPr>
          <w:color w:val="221F1F"/>
        </w:rPr>
        <w:t>floor</w:t>
      </w:r>
      <w:r>
        <w:rPr>
          <w:color w:val="221F1F"/>
          <w:spacing w:val="-2"/>
        </w:rPr>
        <w:t xml:space="preserve"> </w:t>
      </w:r>
      <w:r>
        <w:rPr>
          <w:color w:val="221F1F"/>
        </w:rPr>
        <w:t>(</w:t>
      </w:r>
      <w:r>
        <w:rPr>
          <w:i/>
          <w:color w:val="221F1F"/>
        </w:rPr>
        <w:t>Rf</w:t>
      </w:r>
      <w:r>
        <w:rPr>
          <w:color w:val="221F1F"/>
        </w:rPr>
        <w:t>)</w:t>
      </w:r>
      <w:r>
        <w:rPr>
          <w:color w:val="221F1F"/>
          <w:spacing w:val="-3"/>
        </w:rPr>
        <w:t xml:space="preserve"> </w:t>
      </w:r>
      <w:r>
        <w:rPr>
          <w:color w:val="221F1F"/>
        </w:rPr>
        <w:t>will</w:t>
      </w:r>
      <w:r>
        <w:rPr>
          <w:color w:val="221F1F"/>
          <w:spacing w:val="-3"/>
        </w:rPr>
        <w:t xml:space="preserve"> </w:t>
      </w:r>
      <w:r>
        <w:rPr>
          <w:color w:val="221F1F"/>
        </w:rPr>
        <w:t>act</w:t>
      </w:r>
      <w:r>
        <w:rPr>
          <w:color w:val="221F1F"/>
          <w:spacing w:val="-2"/>
        </w:rPr>
        <w:t xml:space="preserve"> </w:t>
      </w:r>
      <w:r>
        <w:rPr>
          <w:color w:val="221F1F"/>
        </w:rPr>
        <w:t>perpendicular</w:t>
      </w:r>
      <w:r>
        <w:rPr>
          <w:color w:val="221F1F"/>
          <w:spacing w:val="-2"/>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floor.</w:t>
      </w:r>
      <w:r>
        <w:rPr>
          <w:color w:val="221F1F"/>
          <w:spacing w:val="-3"/>
        </w:rPr>
        <w:t xml:space="preserve"> </w:t>
      </w:r>
      <w:r>
        <w:rPr>
          <w:color w:val="221F1F"/>
        </w:rPr>
        <w:t>Similarly, normal reaction of the wall (</w:t>
      </w:r>
      <w:r>
        <w:rPr>
          <w:i/>
          <w:color w:val="221F1F"/>
        </w:rPr>
        <w:t>Rw</w:t>
      </w:r>
      <w:r>
        <w:rPr>
          <w:color w:val="221F1F"/>
        </w:rPr>
        <w:t>) will also act perpendicular to the wall.</w:t>
      </w:r>
    </w:p>
    <w:p w14:paraId="37F72FC3">
      <w:pPr>
        <w:pStyle w:val="7"/>
        <w:spacing w:after="0"/>
        <w:sectPr>
          <w:pgSz w:w="11910" w:h="16840"/>
          <w:pgMar w:top="1560" w:right="992" w:bottom="1200" w:left="1275" w:header="0" w:footer="1014" w:gutter="0"/>
          <w:cols w:space="720" w:num="1"/>
        </w:sectPr>
      </w:pPr>
    </w:p>
    <w:p w14:paraId="27BF7B5F">
      <w:pPr>
        <w:pStyle w:val="7"/>
        <w:spacing w:before="41"/>
        <w:ind w:right="443"/>
        <w:jc w:val="both"/>
      </w:pPr>
      <w:r>
        <w:rPr>
          <w:b/>
          <w:color w:val="221F1F"/>
        </w:rPr>
        <w:t>EXAMPLE</w:t>
      </w:r>
      <w:r>
        <w:rPr>
          <w:color w:val="221F1F"/>
        </w:rPr>
        <w:t>: A ladder 5 meters long rests on a horizontal ground and leans against a smooth vertical wall at an angle 70° with the horizontal. The weight of the ladder is 900 N and acts</w:t>
      </w:r>
      <w:r>
        <w:rPr>
          <w:color w:val="221F1F"/>
          <w:spacing w:val="40"/>
        </w:rPr>
        <w:t xml:space="preserve"> </w:t>
      </w:r>
      <w:r>
        <w:rPr>
          <w:color w:val="221F1F"/>
        </w:rPr>
        <w:t>at its middle. The ladder is at the point of sliding, when a man weighing 750N stands on a rung 1.5 metre from the bottom of the ladder. Calculate the coefficient of friction between the ladder and the floor.</w:t>
      </w:r>
    </w:p>
    <w:p w14:paraId="20EEDF87">
      <w:pPr>
        <w:pStyle w:val="7"/>
        <w:spacing w:before="25"/>
        <w:ind w:left="0"/>
        <w:rPr>
          <w:sz w:val="20"/>
        </w:rPr>
      </w:pPr>
      <w:r>
        <w:rPr>
          <w:sz w:val="20"/>
        </w:rPr>
        <mc:AlternateContent>
          <mc:Choice Requires="wpg">
            <w:drawing>
              <wp:anchor distT="0" distB="0" distL="0" distR="0" simplePos="0" relativeHeight="251683840" behindDoc="1" locked="0" layoutInCell="1" allowOverlap="1">
                <wp:simplePos x="0" y="0"/>
                <wp:positionH relativeFrom="page">
                  <wp:posOffset>1025525</wp:posOffset>
                </wp:positionH>
                <wp:positionV relativeFrom="paragraph">
                  <wp:posOffset>186055</wp:posOffset>
                </wp:positionV>
                <wp:extent cx="5539740" cy="4799965"/>
                <wp:effectExtent l="0" t="0" r="0" b="0"/>
                <wp:wrapTopAndBottom/>
                <wp:docPr id="64" name="Group 64"/>
                <wp:cNvGraphicFramePr/>
                <a:graphic xmlns:a="http://schemas.openxmlformats.org/drawingml/2006/main">
                  <a:graphicData uri="http://schemas.microsoft.com/office/word/2010/wordprocessingGroup">
                    <wpg:wgp>
                      <wpg:cNvGrpSpPr/>
                      <wpg:grpSpPr>
                        <a:xfrm>
                          <a:off x="0" y="0"/>
                          <a:ext cx="5539740" cy="4799965"/>
                          <a:chOff x="0" y="0"/>
                          <a:chExt cx="5539740" cy="4799965"/>
                        </a:xfrm>
                      </wpg:grpSpPr>
                      <pic:pic xmlns:pic="http://schemas.openxmlformats.org/drawingml/2006/picture">
                        <pic:nvPicPr>
                          <pic:cNvPr id="65" name="Image 65"/>
                          <pic:cNvPicPr/>
                        </pic:nvPicPr>
                        <pic:blipFill>
                          <a:blip r:embed="rId54" cstate="print"/>
                          <a:stretch>
                            <a:fillRect/>
                          </a:stretch>
                        </pic:blipFill>
                        <pic:spPr>
                          <a:xfrm>
                            <a:off x="0" y="0"/>
                            <a:ext cx="5539397" cy="3196081"/>
                          </a:xfrm>
                          <a:prstGeom prst="rect">
                            <a:avLst/>
                          </a:prstGeom>
                        </pic:spPr>
                      </pic:pic>
                      <pic:pic xmlns:pic="http://schemas.openxmlformats.org/drawingml/2006/picture">
                        <pic:nvPicPr>
                          <pic:cNvPr id="66" name="Image 66"/>
                          <pic:cNvPicPr/>
                        </pic:nvPicPr>
                        <pic:blipFill>
                          <a:blip r:embed="rId55" cstate="print"/>
                          <a:stretch>
                            <a:fillRect/>
                          </a:stretch>
                        </pic:blipFill>
                        <pic:spPr>
                          <a:xfrm>
                            <a:off x="434404" y="3196717"/>
                            <a:ext cx="4504160" cy="1603007"/>
                          </a:xfrm>
                          <a:prstGeom prst="rect">
                            <a:avLst/>
                          </a:prstGeom>
                        </pic:spPr>
                      </pic:pic>
                    </wpg:wgp>
                  </a:graphicData>
                </a:graphic>
              </wp:anchor>
            </w:drawing>
          </mc:Choice>
          <mc:Fallback>
            <w:pict>
              <v:group id="_x0000_s1026" o:spid="_x0000_s1026" o:spt="203" style="position:absolute;left:0pt;margin-left:80.75pt;margin-top:14.65pt;height:377.95pt;width:436.2pt;mso-position-horizontal-relative:page;mso-wrap-distance-bottom:0pt;mso-wrap-distance-top:0pt;z-index:-251632640;mso-width-relative:page;mso-height-relative:page;" coordsize="5539740,4799965" o:gfxdata="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">
                <o:lock v:ext="edit" aspectratio="f"/>
                <v:shape id="Image 65" o:spid="_x0000_s1026" o:spt="75" type="#_x0000_t75" style="position:absolute;left:0;top:0;height:3196081;width:5539397;" filled="f" o:preferrelative="t" stroked="f" coordsize="21600,21600" o:gfxdata="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C12/&#10;AAAA2wAAAA8AAAAAAAAAAQAgAAAAIgAAAGRycy9kb3ducmV2LnhtbFBLAQIUABQAAAAIAIdO4kAz&#10;LwWeOwAAADkAAAAQAAAAAAAAAAEAIAAAAA4BAABkcnMvc2hhcGV4bWwueG1sUEsFBgAAAAAGAAYA&#10;WwEAALgDAAAAAA==&#10;">
                  <v:fill on="f" focussize="0,0"/>
                  <v:stroke on="f"/>
                  <v:imagedata r:id="rId54" o:title=""/>
                  <o:lock v:ext="edit" aspectratio="f"/>
                </v:shape>
                <v:shape id="Image 66" o:spid="_x0000_s1026" o:spt="75" type="#_x0000_t75" style="position:absolute;left:434404;top:3196717;height:1603007;width:4504160;" filled="f" o:preferrelative="t" stroked="f" coordsize="21600,21600" o:gfxdata="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Vm8AAAA&#10;2wAAAA8AAAAAAAAAAQAgAAAAIgAAAGRycy9kb3ducmV2LnhtbFBLAQIUABQAAAAIAIdO4kAzLwWe&#10;OwAAADkAAAAQAAAAAAAAAAEAIAAAAAsBAABkcnMvc2hhcGV4bWwueG1sUEsFBgAAAAAGAAYAWwEA&#10;ALUDAAAAAA==&#10;">
                  <v:fill on="f" focussize="0,0"/>
                  <v:stroke on="f"/>
                  <v:imagedata r:id="rId55" o:title=""/>
                  <o:lock v:ext="edit" aspectratio="f"/>
                </v:shape>
                <w10:wrap type="topAndBottom"/>
              </v:group>
            </w:pict>
          </mc:Fallback>
        </mc:AlternateContent>
      </w:r>
    </w:p>
    <w:p w14:paraId="5D0CD505">
      <w:pPr>
        <w:pStyle w:val="7"/>
        <w:ind w:left="0"/>
      </w:pPr>
    </w:p>
    <w:p w14:paraId="373F9593">
      <w:pPr>
        <w:pStyle w:val="7"/>
        <w:spacing w:before="217"/>
        <w:ind w:left="0"/>
      </w:pPr>
    </w:p>
    <w:p w14:paraId="7EBB9453">
      <w:pPr>
        <w:pStyle w:val="7"/>
        <w:ind w:right="443"/>
        <w:jc w:val="both"/>
      </w:pPr>
      <w:r>
        <w:rPr>
          <w:b/>
        </w:rPr>
        <w:t xml:space="preserve">WEDGE FRICTION: </w:t>
      </w:r>
      <w:r>
        <w:rPr>
          <w:color w:val="221F1F"/>
        </w:rPr>
        <w:t>A wedge is, usually, of a triangular or trapezoidal in cross-section. It is, generally, used for slight adjustements in the position of a body</w:t>
      </w:r>
      <w:r>
        <w:rPr>
          <w:color w:val="221F1F"/>
          <w:spacing w:val="38"/>
        </w:rPr>
        <w:t xml:space="preserve"> </w:t>
      </w:r>
      <w:r>
        <w:rPr>
          <w:i/>
          <w:color w:val="221F1F"/>
        </w:rPr>
        <w:t xml:space="preserve">i.e. </w:t>
      </w:r>
      <w:r>
        <w:rPr>
          <w:color w:val="221F1F"/>
        </w:rPr>
        <w:t>for tightening fits or</w:t>
      </w:r>
      <w:r>
        <w:rPr>
          <w:color w:val="221F1F"/>
          <w:spacing w:val="40"/>
        </w:rPr>
        <w:t xml:space="preserve"> </w:t>
      </w:r>
      <w:r>
        <w:rPr>
          <w:color w:val="221F1F"/>
        </w:rPr>
        <w:t>keys for shafts. Sometimes, a wedge is also used for lifting heavy weights as shown in Fig.</w:t>
      </w:r>
    </w:p>
    <w:p w14:paraId="789D5CCF">
      <w:pPr>
        <w:pStyle w:val="7"/>
        <w:spacing w:before="7"/>
        <w:ind w:left="0"/>
        <w:rPr>
          <w:sz w:val="3"/>
        </w:rPr>
      </w:pPr>
      <w:r>
        <w:rPr>
          <w:sz w:val="3"/>
        </w:rPr>
        <w:drawing>
          <wp:anchor distT="0" distB="0" distL="0" distR="0" simplePos="0" relativeHeight="251683840" behindDoc="1" locked="0" layoutInCell="1" allowOverlap="1">
            <wp:simplePos x="0" y="0"/>
            <wp:positionH relativeFrom="page">
              <wp:posOffset>2311400</wp:posOffset>
            </wp:positionH>
            <wp:positionV relativeFrom="paragraph">
              <wp:posOffset>42545</wp:posOffset>
            </wp:positionV>
            <wp:extent cx="2914650" cy="1577340"/>
            <wp:effectExtent l="0" t="0" r="0" b="0"/>
            <wp:wrapTopAndBottom/>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6" cstate="print"/>
                    <a:stretch>
                      <a:fillRect/>
                    </a:stretch>
                  </pic:blipFill>
                  <pic:spPr>
                    <a:xfrm>
                      <a:off x="0" y="0"/>
                      <a:ext cx="2914468" cy="1577530"/>
                    </a:xfrm>
                    <a:prstGeom prst="rect">
                      <a:avLst/>
                    </a:prstGeom>
                  </pic:spPr>
                </pic:pic>
              </a:graphicData>
            </a:graphic>
          </wp:anchor>
        </w:drawing>
      </w:r>
    </w:p>
    <w:p w14:paraId="28E50CD9">
      <w:pPr>
        <w:pStyle w:val="7"/>
        <w:spacing w:after="0"/>
        <w:rPr>
          <w:sz w:val="3"/>
        </w:rPr>
        <w:sectPr>
          <w:pgSz w:w="11910" w:h="16840"/>
          <w:pgMar w:top="1380" w:right="992" w:bottom="1200" w:left="1275" w:header="0" w:footer="1014" w:gutter="0"/>
          <w:cols w:space="720" w:num="1"/>
        </w:sectPr>
      </w:pPr>
    </w:p>
    <w:p w14:paraId="111FE50D">
      <w:pPr>
        <w:pStyle w:val="7"/>
        <w:spacing w:before="41"/>
        <w:ind w:right="446"/>
        <w:jc w:val="both"/>
      </w:pPr>
      <w:r>
        <w:rPr>
          <w:color w:val="221F1F"/>
        </w:rPr>
        <w:t>It will be interesting to know that the problems on wedges are basically the problems of equilibrium</w:t>
      </w:r>
      <w:r>
        <w:rPr>
          <w:color w:val="221F1F"/>
          <w:spacing w:val="-2"/>
        </w:rPr>
        <w:t xml:space="preserve"> </w:t>
      </w:r>
      <w:r>
        <w:rPr>
          <w:color w:val="221F1F"/>
        </w:rPr>
        <w:t>on</w:t>
      </w:r>
      <w:r>
        <w:rPr>
          <w:color w:val="221F1F"/>
          <w:spacing w:val="-1"/>
        </w:rPr>
        <w:t xml:space="preserve"> </w:t>
      </w:r>
      <w:r>
        <w:rPr>
          <w:color w:val="221F1F"/>
        </w:rPr>
        <w:t>inclined</w:t>
      </w:r>
      <w:r>
        <w:rPr>
          <w:color w:val="221F1F"/>
          <w:spacing w:val="-1"/>
        </w:rPr>
        <w:t xml:space="preserve"> </w:t>
      </w:r>
      <w:r>
        <w:rPr>
          <w:color w:val="221F1F"/>
        </w:rPr>
        <w:t>planes.</w:t>
      </w:r>
      <w:r>
        <w:rPr>
          <w:color w:val="221F1F"/>
          <w:spacing w:val="-2"/>
        </w:rPr>
        <w:t xml:space="preserve"> </w:t>
      </w:r>
      <w:r>
        <w:rPr>
          <w:color w:val="221F1F"/>
        </w:rPr>
        <w:t>Thus</w:t>
      </w:r>
      <w:r>
        <w:rPr>
          <w:color w:val="221F1F"/>
          <w:spacing w:val="-2"/>
        </w:rPr>
        <w:t xml:space="preserve"> </w:t>
      </w:r>
      <w:r>
        <w:rPr>
          <w:color w:val="221F1F"/>
        </w:rPr>
        <w:t>these</w:t>
      </w:r>
      <w:r>
        <w:rPr>
          <w:color w:val="221F1F"/>
          <w:spacing w:val="-3"/>
        </w:rPr>
        <w:t xml:space="preserve"> </w:t>
      </w:r>
      <w:r>
        <w:rPr>
          <w:color w:val="221F1F"/>
        </w:rPr>
        <w:t>problems</w:t>
      </w:r>
      <w:r>
        <w:rPr>
          <w:color w:val="221F1F"/>
          <w:spacing w:val="-2"/>
        </w:rPr>
        <w:t xml:space="preserve"> </w:t>
      </w:r>
      <w:r>
        <w:rPr>
          <w:color w:val="221F1F"/>
        </w:rPr>
        <w:t>may</w:t>
      </w:r>
      <w:r>
        <w:rPr>
          <w:color w:val="221F1F"/>
          <w:spacing w:val="-2"/>
        </w:rPr>
        <w:t xml:space="preserve"> </w:t>
      </w:r>
      <w:r>
        <w:rPr>
          <w:color w:val="221F1F"/>
        </w:rPr>
        <w:t>be</w:t>
      </w:r>
      <w:r>
        <w:rPr>
          <w:color w:val="221F1F"/>
          <w:spacing w:val="-1"/>
        </w:rPr>
        <w:t xml:space="preserve"> </w:t>
      </w:r>
      <w:r>
        <w:rPr>
          <w:color w:val="221F1F"/>
        </w:rPr>
        <w:t>solved</w:t>
      </w:r>
      <w:r>
        <w:rPr>
          <w:color w:val="221F1F"/>
          <w:spacing w:val="-1"/>
        </w:rPr>
        <w:t xml:space="preserve"> </w:t>
      </w:r>
      <w:r>
        <w:rPr>
          <w:color w:val="221F1F"/>
        </w:rPr>
        <w:t>either</w:t>
      </w:r>
      <w:r>
        <w:rPr>
          <w:color w:val="221F1F"/>
          <w:spacing w:val="-4"/>
        </w:rPr>
        <w:t xml:space="preserve"> </w:t>
      </w:r>
      <w:r>
        <w:rPr>
          <w:color w:val="221F1F"/>
        </w:rPr>
        <w:t>by</w:t>
      </w:r>
      <w:r>
        <w:rPr>
          <w:color w:val="221F1F"/>
          <w:spacing w:val="-2"/>
        </w:rPr>
        <w:t xml:space="preserve"> </w:t>
      </w:r>
      <w:r>
        <w:rPr>
          <w:color w:val="221F1F"/>
        </w:rPr>
        <w:t>the</w:t>
      </w:r>
      <w:r>
        <w:rPr>
          <w:color w:val="221F1F"/>
          <w:spacing w:val="-4"/>
        </w:rPr>
        <w:t xml:space="preserve"> </w:t>
      </w:r>
      <w:r>
        <w:rPr>
          <w:color w:val="221F1F"/>
        </w:rPr>
        <w:t xml:space="preserve">equilibrium method or by applying Lami’s theorem. Now consider a wedge </w:t>
      </w:r>
      <w:r>
        <w:rPr>
          <w:i/>
          <w:color w:val="221F1F"/>
        </w:rPr>
        <w:t>ABC</w:t>
      </w:r>
      <w:r>
        <w:rPr>
          <w:color w:val="221F1F"/>
        </w:rPr>
        <w:t xml:space="preserve">, which is used to lift the body </w:t>
      </w:r>
      <w:r>
        <w:rPr>
          <w:i/>
          <w:color w:val="221F1F"/>
        </w:rPr>
        <w:t>DEFG</w:t>
      </w:r>
      <w:r>
        <w:rPr>
          <w:color w:val="221F1F"/>
        </w:rPr>
        <w:t>.</w:t>
      </w:r>
    </w:p>
    <w:p w14:paraId="24E5B241">
      <w:pPr>
        <w:pStyle w:val="7"/>
        <w:spacing w:line="292" w:lineRule="exact"/>
      </w:pPr>
      <w:r>
        <w:rPr>
          <w:color w:val="221F1F"/>
        </w:rPr>
        <w:t>Let</w:t>
      </w:r>
      <w:r>
        <w:rPr>
          <w:color w:val="221F1F"/>
          <w:spacing w:val="-2"/>
        </w:rPr>
        <w:t xml:space="preserve"> </w:t>
      </w:r>
      <w:r>
        <w:rPr>
          <w:i/>
          <w:color w:val="221F1F"/>
        </w:rPr>
        <w:t>W</w:t>
      </w:r>
      <w:r>
        <w:rPr>
          <w:i/>
          <w:color w:val="221F1F"/>
          <w:spacing w:val="-2"/>
        </w:rPr>
        <w:t xml:space="preserve"> </w:t>
      </w:r>
      <w:r>
        <w:rPr>
          <w:color w:val="221F1F"/>
        </w:rPr>
        <w:t>=</w:t>
      </w:r>
      <w:r>
        <w:rPr>
          <w:color w:val="221F1F"/>
          <w:spacing w:val="-1"/>
        </w:rPr>
        <w:t xml:space="preserve"> </w:t>
      </w:r>
      <w:r>
        <w:rPr>
          <w:color w:val="221F1F"/>
        </w:rPr>
        <w:t>Weight</w:t>
      </w:r>
      <w:r>
        <w:rPr>
          <w:color w:val="221F1F"/>
          <w:spacing w:val="-2"/>
        </w:rPr>
        <w:t xml:space="preserve"> </w:t>
      </w:r>
      <w:r>
        <w:rPr>
          <w:color w:val="221F1F"/>
        </w:rPr>
        <w:t>fo</w:t>
      </w:r>
      <w:r>
        <w:rPr>
          <w:color w:val="221F1F"/>
          <w:spacing w:val="-2"/>
        </w:rPr>
        <w:t xml:space="preserve"> </w:t>
      </w:r>
      <w:r>
        <w:rPr>
          <w:color w:val="221F1F"/>
        </w:rPr>
        <w:t>the</w:t>
      </w:r>
      <w:r>
        <w:rPr>
          <w:color w:val="221F1F"/>
          <w:spacing w:val="-2"/>
        </w:rPr>
        <w:t xml:space="preserve"> </w:t>
      </w:r>
      <w:r>
        <w:rPr>
          <w:color w:val="221F1F"/>
        </w:rPr>
        <w:t>body</w:t>
      </w:r>
      <w:r>
        <w:rPr>
          <w:color w:val="221F1F"/>
          <w:spacing w:val="1"/>
        </w:rPr>
        <w:t xml:space="preserve"> </w:t>
      </w:r>
      <w:r>
        <w:rPr>
          <w:i/>
          <w:color w:val="221F1F"/>
          <w:spacing w:val="-2"/>
        </w:rPr>
        <w:t>DEFG</w:t>
      </w:r>
      <w:r>
        <w:rPr>
          <w:color w:val="221F1F"/>
          <w:spacing w:val="-2"/>
        </w:rPr>
        <w:t>,</w:t>
      </w:r>
    </w:p>
    <w:p w14:paraId="13C7CB2F">
      <w:pPr>
        <w:pStyle w:val="7"/>
      </w:pPr>
      <w:r>
        <w:rPr>
          <w:i/>
          <w:color w:val="221F1F"/>
        </w:rPr>
        <w:t>P</w:t>
      </w:r>
      <w:r>
        <w:rPr>
          <w:i/>
          <w:color w:val="221F1F"/>
          <w:spacing w:val="-1"/>
        </w:rPr>
        <w:t xml:space="preserve"> </w:t>
      </w:r>
      <w:r>
        <w:rPr>
          <w:color w:val="221F1F"/>
        </w:rPr>
        <w:t>=</w:t>
      </w:r>
      <w:r>
        <w:rPr>
          <w:color w:val="221F1F"/>
          <w:spacing w:val="-1"/>
        </w:rPr>
        <w:t xml:space="preserve"> </w:t>
      </w:r>
      <w:r>
        <w:rPr>
          <w:color w:val="221F1F"/>
        </w:rPr>
        <w:t>Force</w:t>
      </w:r>
      <w:r>
        <w:rPr>
          <w:color w:val="221F1F"/>
          <w:spacing w:val="-2"/>
        </w:rPr>
        <w:t xml:space="preserve"> </w:t>
      </w:r>
      <w:r>
        <w:rPr>
          <w:color w:val="221F1F"/>
        </w:rPr>
        <w:t>required</w:t>
      </w:r>
      <w:r>
        <w:rPr>
          <w:color w:val="221F1F"/>
          <w:spacing w:val="-3"/>
        </w:rPr>
        <w:t xml:space="preserve"> </w:t>
      </w:r>
      <w:r>
        <w:rPr>
          <w:color w:val="221F1F"/>
        </w:rPr>
        <w:t>to</w:t>
      </w:r>
      <w:r>
        <w:rPr>
          <w:color w:val="221F1F"/>
          <w:spacing w:val="-3"/>
        </w:rPr>
        <w:t xml:space="preserve"> </w:t>
      </w:r>
      <w:r>
        <w:rPr>
          <w:color w:val="221F1F"/>
        </w:rPr>
        <w:t>lift</w:t>
      </w:r>
      <w:r>
        <w:rPr>
          <w:color w:val="221F1F"/>
          <w:spacing w:val="-3"/>
        </w:rPr>
        <w:t xml:space="preserve"> </w:t>
      </w:r>
      <w:r>
        <w:rPr>
          <w:color w:val="221F1F"/>
        </w:rPr>
        <w:t>the</w:t>
      </w:r>
      <w:r>
        <w:rPr>
          <w:color w:val="221F1F"/>
          <w:spacing w:val="-4"/>
        </w:rPr>
        <w:t xml:space="preserve"> </w:t>
      </w:r>
      <w:r>
        <w:rPr>
          <w:color w:val="221F1F"/>
        </w:rPr>
        <w:t>body,</w:t>
      </w:r>
      <w:r>
        <w:rPr>
          <w:color w:val="221F1F"/>
          <w:spacing w:val="-1"/>
        </w:rPr>
        <w:t xml:space="preserve"> </w:t>
      </w:r>
      <w:r>
        <w:rPr>
          <w:color w:val="221F1F"/>
          <w:spacing w:val="-5"/>
        </w:rPr>
        <w:t>and</w:t>
      </w:r>
    </w:p>
    <w:p w14:paraId="5A48C332">
      <w:pPr>
        <w:pStyle w:val="7"/>
        <w:ind w:right="3108"/>
      </w:pPr>
      <w:r>
        <w:rPr>
          <w:color w:val="221F1F"/>
        </w:rPr>
        <w:t>μ</w:t>
      </w:r>
      <w:r>
        <w:rPr>
          <w:color w:val="221F1F"/>
          <w:spacing w:val="-3"/>
        </w:rPr>
        <w:t xml:space="preserve"> </w:t>
      </w:r>
      <w:r>
        <w:rPr>
          <w:color w:val="221F1F"/>
        </w:rPr>
        <w:t>=</w:t>
      </w:r>
      <w:r>
        <w:rPr>
          <w:color w:val="221F1F"/>
          <w:spacing w:val="-2"/>
        </w:rPr>
        <w:t xml:space="preserve"> </w:t>
      </w:r>
      <w:r>
        <w:rPr>
          <w:color w:val="221F1F"/>
        </w:rPr>
        <w:t>Coefficient</w:t>
      </w:r>
      <w:r>
        <w:rPr>
          <w:color w:val="221F1F"/>
          <w:spacing w:val="-4"/>
        </w:rPr>
        <w:t xml:space="preserve"> </w:t>
      </w:r>
      <w:r>
        <w:rPr>
          <w:color w:val="221F1F"/>
        </w:rPr>
        <w:t>of</w:t>
      </w:r>
      <w:r>
        <w:rPr>
          <w:color w:val="221F1F"/>
          <w:spacing w:val="-4"/>
        </w:rPr>
        <w:t xml:space="preserve"> </w:t>
      </w:r>
      <w:r>
        <w:rPr>
          <w:color w:val="221F1F"/>
        </w:rPr>
        <w:t>friction</w:t>
      </w:r>
      <w:r>
        <w:rPr>
          <w:color w:val="221F1F"/>
          <w:spacing w:val="-4"/>
        </w:rPr>
        <w:t xml:space="preserve"> </w:t>
      </w:r>
      <w:r>
        <w:rPr>
          <w:color w:val="221F1F"/>
        </w:rPr>
        <w:t>on</w:t>
      </w:r>
      <w:r>
        <w:rPr>
          <w:color w:val="221F1F"/>
          <w:spacing w:val="-1"/>
        </w:rPr>
        <w:t xml:space="preserve"> </w:t>
      </w:r>
      <w:r>
        <w:rPr>
          <w:color w:val="221F1F"/>
        </w:rPr>
        <w:t>the</w:t>
      </w:r>
      <w:r>
        <w:rPr>
          <w:color w:val="221F1F"/>
          <w:spacing w:val="-4"/>
        </w:rPr>
        <w:t xml:space="preserve"> </w:t>
      </w:r>
      <w:r>
        <w:rPr>
          <w:color w:val="221F1F"/>
        </w:rPr>
        <w:t>planes</w:t>
      </w:r>
      <w:r>
        <w:rPr>
          <w:color w:val="221F1F"/>
          <w:spacing w:val="-4"/>
        </w:rPr>
        <w:t xml:space="preserve"> </w:t>
      </w:r>
      <w:r>
        <w:rPr>
          <w:i/>
          <w:color w:val="221F1F"/>
        </w:rPr>
        <w:t>AB</w:t>
      </w:r>
      <w:r>
        <w:rPr>
          <w:color w:val="221F1F"/>
        </w:rPr>
        <w:t>,</w:t>
      </w:r>
      <w:r>
        <w:rPr>
          <w:color w:val="221F1F"/>
          <w:spacing w:val="-2"/>
        </w:rPr>
        <w:t xml:space="preserve"> </w:t>
      </w:r>
      <w:r>
        <w:rPr>
          <w:i/>
          <w:color w:val="221F1F"/>
        </w:rPr>
        <w:t>AC</w:t>
      </w:r>
      <w:r>
        <w:rPr>
          <w:i/>
          <w:color w:val="221F1F"/>
          <w:spacing w:val="-2"/>
        </w:rPr>
        <w:t xml:space="preserve"> </w:t>
      </w:r>
      <w:r>
        <w:rPr>
          <w:color w:val="221F1F"/>
        </w:rPr>
        <w:t>and</w:t>
      </w:r>
      <w:r>
        <w:rPr>
          <w:color w:val="221F1F"/>
          <w:spacing w:val="-1"/>
        </w:rPr>
        <w:t xml:space="preserve"> </w:t>
      </w:r>
      <w:r>
        <w:rPr>
          <w:i/>
          <w:color w:val="221F1F"/>
        </w:rPr>
        <w:t>DE</w:t>
      </w:r>
      <w:r>
        <w:rPr>
          <w:i/>
          <w:color w:val="221F1F"/>
          <w:spacing w:val="-4"/>
        </w:rPr>
        <w:t xml:space="preserve"> </w:t>
      </w:r>
      <w:r>
        <w:rPr>
          <w:color w:val="221F1F"/>
        </w:rPr>
        <w:t>such</w:t>
      </w:r>
      <w:r>
        <w:rPr>
          <w:color w:val="221F1F"/>
          <w:spacing w:val="-4"/>
        </w:rPr>
        <w:t xml:space="preserve"> </w:t>
      </w:r>
      <w:r>
        <w:rPr>
          <w:color w:val="221F1F"/>
        </w:rPr>
        <w:t>that tan φ = μ.</w:t>
      </w:r>
    </w:p>
    <w:p w14:paraId="32AE0151">
      <w:pPr>
        <w:pStyle w:val="7"/>
        <w:spacing w:before="2"/>
        <w:ind w:right="466"/>
      </w:pPr>
      <w:r>
        <w:rPr>
          <w:color w:val="221F1F"/>
        </w:rPr>
        <w:t xml:space="preserve">A little consideration will show that when the force is sufficient to lift the body, the sliding will take place along three planes </w:t>
      </w:r>
      <w:r>
        <w:rPr>
          <w:i/>
          <w:color w:val="221F1F"/>
        </w:rPr>
        <w:t>AB</w:t>
      </w:r>
      <w:r>
        <w:rPr>
          <w:color w:val="221F1F"/>
        </w:rPr>
        <w:t xml:space="preserve">, </w:t>
      </w:r>
      <w:r>
        <w:rPr>
          <w:i/>
          <w:color w:val="221F1F"/>
        </w:rPr>
        <w:t xml:space="preserve">AC </w:t>
      </w:r>
      <w:r>
        <w:rPr>
          <w:color w:val="221F1F"/>
        </w:rPr>
        <w:t xml:space="preserve">and </w:t>
      </w:r>
      <w:r>
        <w:rPr>
          <w:i/>
          <w:color w:val="221F1F"/>
        </w:rPr>
        <w:t xml:space="preserve">DE </w:t>
      </w:r>
      <w:r>
        <w:rPr>
          <w:color w:val="221F1F"/>
        </w:rPr>
        <w:t>will also occur as shown in Fig.(</w:t>
      </w:r>
      <w:r>
        <w:rPr>
          <w:i/>
          <w:color w:val="221F1F"/>
        </w:rPr>
        <w:t>a</w:t>
      </w:r>
      <w:r>
        <w:rPr>
          <w:color w:val="221F1F"/>
        </w:rPr>
        <w:t>) and (</w:t>
      </w:r>
      <w:r>
        <w:rPr>
          <w:i/>
          <w:color w:val="221F1F"/>
        </w:rPr>
        <w:t>b</w:t>
      </w:r>
      <w:r>
        <w:rPr>
          <w:color w:val="221F1F"/>
        </w:rPr>
        <w:t>).</w:t>
      </w:r>
    </w:p>
    <w:p w14:paraId="1098F864">
      <w:pPr>
        <w:pStyle w:val="7"/>
        <w:spacing w:before="1"/>
        <w:ind w:left="0"/>
        <w:rPr>
          <w:sz w:val="8"/>
        </w:rPr>
      </w:pPr>
      <w:r>
        <w:rPr>
          <w:sz w:val="8"/>
        </w:rPr>
        <w:drawing>
          <wp:anchor distT="0" distB="0" distL="0" distR="0" simplePos="0" relativeHeight="251684864" behindDoc="1" locked="0" layoutInCell="1" allowOverlap="1">
            <wp:simplePos x="0" y="0"/>
            <wp:positionH relativeFrom="page">
              <wp:posOffset>1466215</wp:posOffset>
            </wp:positionH>
            <wp:positionV relativeFrom="paragraph">
              <wp:posOffset>78105</wp:posOffset>
            </wp:positionV>
            <wp:extent cx="4469765" cy="1871345"/>
            <wp:effectExtent l="0" t="0" r="0" b="0"/>
            <wp:wrapTopAndBottom/>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7" cstate="print"/>
                    <a:stretch>
                      <a:fillRect/>
                    </a:stretch>
                  </pic:blipFill>
                  <pic:spPr>
                    <a:xfrm>
                      <a:off x="0" y="0"/>
                      <a:ext cx="4469678" cy="1871662"/>
                    </a:xfrm>
                    <a:prstGeom prst="rect">
                      <a:avLst/>
                    </a:prstGeom>
                  </pic:spPr>
                </pic:pic>
              </a:graphicData>
            </a:graphic>
          </wp:anchor>
        </w:drawing>
      </w:r>
    </w:p>
    <w:p w14:paraId="52CB3AFA">
      <w:pPr>
        <w:pStyle w:val="7"/>
        <w:spacing w:before="73"/>
        <w:ind w:left="0"/>
      </w:pPr>
    </w:p>
    <w:p w14:paraId="3DD4D989">
      <w:pPr>
        <w:pStyle w:val="7"/>
        <w:ind w:right="1084"/>
      </w:pPr>
      <w:r>
        <w:rPr>
          <w:color w:val="221F1F"/>
        </w:rPr>
        <w:t>The</w:t>
      </w:r>
      <w:r>
        <w:rPr>
          <w:color w:val="221F1F"/>
          <w:spacing w:val="-3"/>
        </w:rPr>
        <w:t xml:space="preserve"> </w:t>
      </w:r>
      <w:r>
        <w:rPr>
          <w:color w:val="221F1F"/>
        </w:rPr>
        <w:t>three</w:t>
      </w:r>
      <w:r>
        <w:rPr>
          <w:color w:val="221F1F"/>
          <w:spacing w:val="-1"/>
        </w:rPr>
        <w:t xml:space="preserve"> </w:t>
      </w:r>
      <w:r>
        <w:rPr>
          <w:color w:val="221F1F"/>
        </w:rPr>
        <w:t>reactions</w:t>
      </w:r>
      <w:r>
        <w:rPr>
          <w:color w:val="221F1F"/>
          <w:spacing w:val="-2"/>
        </w:rPr>
        <w:t xml:space="preserve"> </w:t>
      </w:r>
      <w:r>
        <w:rPr>
          <w:color w:val="221F1F"/>
        </w:rPr>
        <w:t>and</w:t>
      </w:r>
      <w:r>
        <w:rPr>
          <w:color w:val="221F1F"/>
          <w:spacing w:val="-3"/>
        </w:rPr>
        <w:t xml:space="preserve"> </w:t>
      </w:r>
      <w:r>
        <w:rPr>
          <w:color w:val="221F1F"/>
        </w:rPr>
        <w:t>the</w:t>
      </w:r>
      <w:r>
        <w:rPr>
          <w:color w:val="221F1F"/>
          <w:spacing w:val="-4"/>
        </w:rPr>
        <w:t xml:space="preserve"> </w:t>
      </w:r>
      <w:r>
        <w:rPr>
          <w:color w:val="221F1F"/>
        </w:rPr>
        <w:t>horizontal</w:t>
      </w:r>
      <w:r>
        <w:rPr>
          <w:color w:val="221F1F"/>
          <w:spacing w:val="-4"/>
        </w:rPr>
        <w:t xml:space="preserve"> </w:t>
      </w:r>
      <w:r>
        <w:rPr>
          <w:color w:val="221F1F"/>
        </w:rPr>
        <w:t>force</w:t>
      </w:r>
      <w:r>
        <w:rPr>
          <w:color w:val="221F1F"/>
          <w:spacing w:val="-2"/>
        </w:rPr>
        <w:t xml:space="preserve"> </w:t>
      </w:r>
      <w:r>
        <w:rPr>
          <w:color w:val="221F1F"/>
        </w:rPr>
        <w:t>(</w:t>
      </w:r>
      <w:r>
        <w:rPr>
          <w:i/>
          <w:color w:val="221F1F"/>
        </w:rPr>
        <w:t>P</w:t>
      </w:r>
      <w:r>
        <w:rPr>
          <w:color w:val="221F1F"/>
        </w:rPr>
        <w:t>)</w:t>
      </w:r>
      <w:r>
        <w:rPr>
          <w:color w:val="221F1F"/>
          <w:spacing w:val="-5"/>
        </w:rPr>
        <w:t xml:space="preserve"> </w:t>
      </w:r>
      <w:r>
        <w:rPr>
          <w:color w:val="221F1F"/>
        </w:rPr>
        <w:t>may</w:t>
      </w:r>
      <w:r>
        <w:rPr>
          <w:color w:val="221F1F"/>
          <w:spacing w:val="-2"/>
        </w:rPr>
        <w:t xml:space="preserve"> </w:t>
      </w:r>
      <w:r>
        <w:rPr>
          <w:color w:val="221F1F"/>
        </w:rPr>
        <w:t>now</w:t>
      </w:r>
      <w:r>
        <w:rPr>
          <w:color w:val="221F1F"/>
          <w:spacing w:val="-3"/>
        </w:rPr>
        <w:t xml:space="preserve"> </w:t>
      </w:r>
      <w:r>
        <w:rPr>
          <w:color w:val="221F1F"/>
        </w:rPr>
        <w:t>be</w:t>
      </w:r>
      <w:r>
        <w:rPr>
          <w:color w:val="221F1F"/>
          <w:spacing w:val="-3"/>
        </w:rPr>
        <w:t xml:space="preserve"> </w:t>
      </w:r>
      <w:r>
        <w:rPr>
          <w:color w:val="221F1F"/>
        </w:rPr>
        <w:t>found</w:t>
      </w:r>
      <w:r>
        <w:rPr>
          <w:color w:val="221F1F"/>
          <w:spacing w:val="-3"/>
        </w:rPr>
        <w:t xml:space="preserve"> </w:t>
      </w:r>
      <w:r>
        <w:rPr>
          <w:color w:val="221F1F"/>
        </w:rPr>
        <w:t>out</w:t>
      </w:r>
      <w:r>
        <w:rPr>
          <w:color w:val="221F1F"/>
          <w:spacing w:val="-3"/>
        </w:rPr>
        <w:t xml:space="preserve"> </w:t>
      </w:r>
      <w:r>
        <w:rPr>
          <w:color w:val="221F1F"/>
        </w:rPr>
        <w:t>by</w:t>
      </w:r>
      <w:r>
        <w:rPr>
          <w:color w:val="221F1F"/>
          <w:spacing w:val="40"/>
        </w:rPr>
        <w:t xml:space="preserve"> </w:t>
      </w:r>
      <w:r>
        <w:rPr>
          <w:color w:val="221F1F"/>
        </w:rPr>
        <w:t>analytical method as discussed below:</w:t>
      </w:r>
    </w:p>
    <w:p w14:paraId="2F851476">
      <w:pPr>
        <w:pStyle w:val="4"/>
        <w:spacing w:line="293" w:lineRule="exact"/>
      </w:pPr>
      <w:r>
        <w:t>Analytical</w:t>
      </w:r>
      <w:r>
        <w:rPr>
          <w:spacing w:val="-3"/>
        </w:rPr>
        <w:t xml:space="preserve"> </w:t>
      </w:r>
      <w:r>
        <w:rPr>
          <w:spacing w:val="-2"/>
        </w:rPr>
        <w:t>method:</w:t>
      </w:r>
    </w:p>
    <w:p w14:paraId="2A728ACF">
      <w:pPr>
        <w:pStyle w:val="10"/>
        <w:numPr>
          <w:ilvl w:val="0"/>
          <w:numId w:val="24"/>
        </w:numPr>
        <w:tabs>
          <w:tab w:val="left" w:pos="400"/>
        </w:tabs>
        <w:spacing w:before="0" w:after="0" w:line="240" w:lineRule="auto"/>
        <w:ind w:left="165" w:right="1085" w:firstLine="0"/>
        <w:jc w:val="left"/>
        <w:rPr>
          <w:sz w:val="24"/>
        </w:rPr>
      </w:pPr>
      <w:r>
        <w:rPr>
          <w:sz w:val="24"/>
        </w:rPr>
        <w:t>First</w:t>
      </w:r>
      <w:r>
        <w:rPr>
          <w:spacing w:val="-3"/>
          <w:sz w:val="24"/>
        </w:rPr>
        <w:t xml:space="preserve"> </w:t>
      </w:r>
      <w:r>
        <w:rPr>
          <w:sz w:val="24"/>
        </w:rPr>
        <w:t>of</w:t>
      </w:r>
      <w:r>
        <w:rPr>
          <w:spacing w:val="-3"/>
          <w:sz w:val="24"/>
        </w:rPr>
        <w:t xml:space="preserve"> </w:t>
      </w:r>
      <w:r>
        <w:rPr>
          <w:sz w:val="24"/>
        </w:rPr>
        <w:t>all,</w:t>
      </w:r>
      <w:r>
        <w:rPr>
          <w:spacing w:val="-1"/>
          <w:sz w:val="24"/>
        </w:rPr>
        <w:t xml:space="preserve"> </w:t>
      </w:r>
      <w:r>
        <w:rPr>
          <w:sz w:val="24"/>
        </w:rPr>
        <w:t>consider</w:t>
      </w:r>
      <w:r>
        <w:rPr>
          <w:spacing w:val="-3"/>
          <w:sz w:val="24"/>
        </w:rPr>
        <w:t xml:space="preserve"> </w:t>
      </w:r>
      <w:r>
        <w:rPr>
          <w:sz w:val="24"/>
        </w:rPr>
        <w:t>the</w:t>
      </w:r>
      <w:r>
        <w:rPr>
          <w:spacing w:val="-1"/>
          <w:sz w:val="24"/>
        </w:rPr>
        <w:t xml:space="preserve"> </w:t>
      </w:r>
      <w:r>
        <w:rPr>
          <w:sz w:val="24"/>
        </w:rPr>
        <w:t>equilibrium</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body DEFG.</w:t>
      </w:r>
      <w:r>
        <w:rPr>
          <w:spacing w:val="-3"/>
          <w:sz w:val="24"/>
        </w:rPr>
        <w:t xml:space="preserve"> </w:t>
      </w:r>
      <w:r>
        <w:rPr>
          <w:sz w:val="24"/>
        </w:rPr>
        <w:t>And</w:t>
      </w:r>
      <w:r>
        <w:rPr>
          <w:spacing w:val="-1"/>
          <w:sz w:val="24"/>
        </w:rPr>
        <w:t xml:space="preserve"> </w:t>
      </w:r>
      <w:r>
        <w:rPr>
          <w:sz w:val="24"/>
        </w:rPr>
        <w:t>resolve</w:t>
      </w:r>
      <w:r>
        <w:rPr>
          <w:spacing w:val="-4"/>
          <w:sz w:val="24"/>
        </w:rPr>
        <w:t xml:space="preserve"> </w:t>
      </w:r>
      <w:r>
        <w:rPr>
          <w:sz w:val="24"/>
        </w:rPr>
        <w:t>the</w:t>
      </w:r>
      <w:r>
        <w:rPr>
          <w:spacing w:val="-3"/>
          <w:sz w:val="24"/>
        </w:rPr>
        <w:t xml:space="preserve"> </w:t>
      </w:r>
      <w:r>
        <w:rPr>
          <w:sz w:val="24"/>
        </w:rPr>
        <w:t>forces</w:t>
      </w:r>
      <w:r>
        <w:rPr>
          <w:spacing w:val="-2"/>
          <w:sz w:val="24"/>
        </w:rPr>
        <w:t xml:space="preserve"> </w:t>
      </w:r>
      <w:r>
        <w:rPr>
          <w:sz w:val="24"/>
        </w:rPr>
        <w:t>W,</w:t>
      </w:r>
      <w:r>
        <w:rPr>
          <w:spacing w:val="-1"/>
          <w:sz w:val="24"/>
        </w:rPr>
        <w:t xml:space="preserve"> </w:t>
      </w:r>
      <w:r>
        <w:rPr>
          <w:sz w:val="24"/>
        </w:rPr>
        <w:t>R1 and R2 horizontally as well as vertically.</w:t>
      </w:r>
    </w:p>
    <w:p w14:paraId="758E89BD">
      <w:pPr>
        <w:pStyle w:val="10"/>
        <w:numPr>
          <w:ilvl w:val="0"/>
          <w:numId w:val="24"/>
        </w:numPr>
        <w:tabs>
          <w:tab w:val="left" w:pos="400"/>
        </w:tabs>
        <w:spacing w:before="0" w:after="0" w:line="240" w:lineRule="auto"/>
        <w:ind w:left="165" w:right="977" w:firstLine="0"/>
        <w:jc w:val="left"/>
        <w:rPr>
          <w:sz w:val="24"/>
        </w:rPr>
      </w:pPr>
      <w:r>
        <w:rPr>
          <w:sz w:val="24"/>
        </w:rPr>
        <w:t>Now</w:t>
      </w:r>
      <w:r>
        <w:rPr>
          <w:spacing w:val="-4"/>
          <w:sz w:val="24"/>
        </w:rPr>
        <w:t xml:space="preserve"> </w:t>
      </w:r>
      <w:r>
        <w:rPr>
          <w:sz w:val="24"/>
        </w:rPr>
        <w:t>consider</w:t>
      </w:r>
      <w:r>
        <w:rPr>
          <w:spacing w:val="-4"/>
          <w:sz w:val="24"/>
        </w:rPr>
        <w:t xml:space="preserve"> </w:t>
      </w:r>
      <w:r>
        <w:rPr>
          <w:sz w:val="24"/>
        </w:rPr>
        <w:t>the</w:t>
      </w:r>
      <w:r>
        <w:rPr>
          <w:spacing w:val="-2"/>
          <w:sz w:val="24"/>
        </w:rPr>
        <w:t xml:space="preserve"> </w:t>
      </w:r>
      <w:r>
        <w:rPr>
          <w:sz w:val="24"/>
        </w:rPr>
        <w:t>equilibrium</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wedge ABC.</w:t>
      </w:r>
      <w:r>
        <w:rPr>
          <w:spacing w:val="-4"/>
          <w:sz w:val="24"/>
        </w:rPr>
        <w:t xml:space="preserve"> </w:t>
      </w:r>
      <w:r>
        <w:rPr>
          <w:sz w:val="24"/>
        </w:rPr>
        <w:t>And</w:t>
      </w:r>
      <w:r>
        <w:rPr>
          <w:spacing w:val="-2"/>
          <w:sz w:val="24"/>
        </w:rPr>
        <w:t xml:space="preserve"> </w:t>
      </w:r>
      <w:r>
        <w:rPr>
          <w:sz w:val="24"/>
        </w:rPr>
        <w:t>resolve</w:t>
      </w:r>
      <w:r>
        <w:rPr>
          <w:spacing w:val="-4"/>
          <w:sz w:val="24"/>
        </w:rPr>
        <w:t xml:space="preserve"> </w:t>
      </w:r>
      <w:r>
        <w:rPr>
          <w:sz w:val="24"/>
        </w:rPr>
        <w:t>the</w:t>
      </w:r>
      <w:r>
        <w:rPr>
          <w:spacing w:val="-5"/>
          <w:sz w:val="24"/>
        </w:rPr>
        <w:t xml:space="preserve"> </w:t>
      </w:r>
      <w:r>
        <w:rPr>
          <w:sz w:val="24"/>
        </w:rPr>
        <w:t>forces</w:t>
      </w:r>
      <w:r>
        <w:rPr>
          <w:spacing w:val="-2"/>
          <w:sz w:val="24"/>
        </w:rPr>
        <w:t xml:space="preserve"> </w:t>
      </w:r>
      <w:r>
        <w:rPr>
          <w:sz w:val="24"/>
        </w:rPr>
        <w:t>P,</w:t>
      </w:r>
      <w:r>
        <w:rPr>
          <w:spacing w:val="-2"/>
          <w:sz w:val="24"/>
        </w:rPr>
        <w:t xml:space="preserve"> </w:t>
      </w:r>
      <w:r>
        <w:rPr>
          <w:sz w:val="24"/>
        </w:rPr>
        <w:t>R2</w:t>
      </w:r>
      <w:r>
        <w:rPr>
          <w:spacing w:val="-4"/>
          <w:sz w:val="24"/>
        </w:rPr>
        <w:t xml:space="preserve"> </w:t>
      </w:r>
      <w:r>
        <w:rPr>
          <w:sz w:val="24"/>
        </w:rPr>
        <w:t>and</w:t>
      </w:r>
      <w:r>
        <w:rPr>
          <w:spacing w:val="-1"/>
          <w:sz w:val="24"/>
        </w:rPr>
        <w:t xml:space="preserve"> </w:t>
      </w:r>
      <w:r>
        <w:rPr>
          <w:sz w:val="24"/>
        </w:rPr>
        <w:t>R3 horizontally as well as vertically.</w:t>
      </w:r>
    </w:p>
    <w:p w14:paraId="65A05067">
      <w:pPr>
        <w:pStyle w:val="7"/>
        <w:spacing w:before="2"/>
        <w:ind w:left="0"/>
      </w:pPr>
    </w:p>
    <w:p w14:paraId="252420EF">
      <w:pPr>
        <w:pStyle w:val="7"/>
        <w:ind w:right="441"/>
        <w:jc w:val="both"/>
      </w:pPr>
      <w:r>
        <w:rPr>
          <w:b/>
        </w:rPr>
        <w:t>EXAMPLE:</w:t>
      </w:r>
      <w:r>
        <w:rPr>
          <w:b/>
          <w:spacing w:val="40"/>
        </w:rPr>
        <w:t xml:space="preserve"> </w:t>
      </w:r>
      <w:r>
        <w:rPr>
          <w:color w:val="221F1F"/>
        </w:rPr>
        <w:t>A</w:t>
      </w:r>
      <w:r>
        <w:rPr>
          <w:color w:val="221F1F"/>
          <w:spacing w:val="40"/>
        </w:rPr>
        <w:t xml:space="preserve"> </w:t>
      </w:r>
      <w:r>
        <w:rPr>
          <w:color w:val="221F1F"/>
        </w:rPr>
        <w:t>block</w:t>
      </w:r>
      <w:r>
        <w:rPr>
          <w:color w:val="221F1F"/>
          <w:spacing w:val="40"/>
        </w:rPr>
        <w:t xml:space="preserve"> </w:t>
      </w:r>
      <w:r>
        <w:rPr>
          <w:color w:val="221F1F"/>
        </w:rPr>
        <w:t>weighing</w:t>
      </w:r>
      <w:r>
        <w:rPr>
          <w:color w:val="221F1F"/>
          <w:spacing w:val="40"/>
        </w:rPr>
        <w:t xml:space="preserve"> </w:t>
      </w:r>
      <w:r>
        <w:rPr>
          <w:color w:val="221F1F"/>
        </w:rPr>
        <w:t>1500</w:t>
      </w:r>
      <w:r>
        <w:rPr>
          <w:color w:val="221F1F"/>
          <w:spacing w:val="40"/>
        </w:rPr>
        <w:t xml:space="preserve"> </w:t>
      </w:r>
      <w:r>
        <w:rPr>
          <w:color w:val="221F1F"/>
        </w:rPr>
        <w:t>N,</w:t>
      </w:r>
      <w:r>
        <w:rPr>
          <w:color w:val="221F1F"/>
          <w:spacing w:val="40"/>
        </w:rPr>
        <w:t xml:space="preserve"> </w:t>
      </w:r>
      <w:r>
        <w:rPr>
          <w:color w:val="221F1F"/>
        </w:rPr>
        <w:t>overlying</w:t>
      </w:r>
      <w:r>
        <w:rPr>
          <w:color w:val="221F1F"/>
          <w:spacing w:val="40"/>
        </w:rPr>
        <w:t xml:space="preserve"> </w:t>
      </w:r>
      <w:r>
        <w:rPr>
          <w:color w:val="221F1F"/>
        </w:rPr>
        <w:t>a</w:t>
      </w:r>
      <w:r>
        <w:rPr>
          <w:color w:val="221F1F"/>
          <w:spacing w:val="40"/>
        </w:rPr>
        <w:t xml:space="preserve"> </w:t>
      </w:r>
      <w:r>
        <w:rPr>
          <w:color w:val="221F1F"/>
        </w:rPr>
        <w:t>10°</w:t>
      </w:r>
      <w:r>
        <w:rPr>
          <w:color w:val="221F1F"/>
          <w:spacing w:val="40"/>
        </w:rPr>
        <w:t xml:space="preserve"> </w:t>
      </w:r>
      <w:r>
        <w:rPr>
          <w:color w:val="221F1F"/>
        </w:rPr>
        <w:t>wedge</w:t>
      </w:r>
      <w:r>
        <w:rPr>
          <w:color w:val="221F1F"/>
          <w:spacing w:val="40"/>
        </w:rPr>
        <w:t xml:space="preserve"> </w:t>
      </w:r>
      <w:r>
        <w:rPr>
          <w:color w:val="221F1F"/>
        </w:rPr>
        <w:t>on</w:t>
      </w:r>
      <w:r>
        <w:rPr>
          <w:color w:val="221F1F"/>
          <w:spacing w:val="40"/>
        </w:rPr>
        <w:t xml:space="preserve"> </w:t>
      </w:r>
      <w:r>
        <w:rPr>
          <w:color w:val="221F1F"/>
        </w:rPr>
        <w:t>a</w:t>
      </w:r>
      <w:r>
        <w:rPr>
          <w:color w:val="221F1F"/>
          <w:spacing w:val="40"/>
        </w:rPr>
        <w:t xml:space="preserve"> </w:t>
      </w:r>
      <w:r>
        <w:rPr>
          <w:color w:val="221F1F"/>
        </w:rPr>
        <w:t>horizontal</w:t>
      </w:r>
      <w:r>
        <w:rPr>
          <w:color w:val="221F1F"/>
          <w:spacing w:val="40"/>
        </w:rPr>
        <w:t xml:space="preserve"> </w:t>
      </w:r>
      <w:r>
        <w:rPr>
          <w:color w:val="221F1F"/>
        </w:rPr>
        <w:t>floor</w:t>
      </w:r>
      <w:r>
        <w:rPr>
          <w:color w:val="221F1F"/>
          <w:spacing w:val="40"/>
        </w:rPr>
        <w:t xml:space="preserve"> </w:t>
      </w:r>
      <w:r>
        <w:rPr>
          <w:color w:val="221F1F"/>
        </w:rPr>
        <w:t>and leaning against a vertical wall, is to be raised by applying a horizontal force to the wedge. Assuming the coefficient of friction between all the surface in contact to be 0.3, determine the minimum horizontal force required to raise the block.</w:t>
      </w:r>
    </w:p>
    <w:p w14:paraId="7C1B6CF0">
      <w:pPr>
        <w:pStyle w:val="7"/>
        <w:ind w:right="389"/>
      </w:pPr>
      <w:r>
        <w:rPr>
          <w:b/>
          <w:color w:val="221F1F"/>
        </w:rPr>
        <w:t>SOLUTION:</w:t>
      </w:r>
      <w:r>
        <w:rPr>
          <w:b/>
          <w:color w:val="221F1F"/>
          <w:spacing w:val="36"/>
        </w:rPr>
        <w:t xml:space="preserve"> </w:t>
      </w:r>
      <w:r>
        <w:rPr>
          <w:color w:val="221F1F"/>
        </w:rPr>
        <w:t>Given:</w:t>
      </w:r>
      <w:r>
        <w:rPr>
          <w:color w:val="221F1F"/>
          <w:spacing w:val="35"/>
        </w:rPr>
        <w:t xml:space="preserve"> </w:t>
      </w:r>
      <w:r>
        <w:rPr>
          <w:color w:val="221F1F"/>
        </w:rPr>
        <w:t>Weight</w:t>
      </w:r>
      <w:r>
        <w:rPr>
          <w:color w:val="221F1F"/>
          <w:spacing w:val="35"/>
        </w:rPr>
        <w:t xml:space="preserve"> </w:t>
      </w:r>
      <w:r>
        <w:rPr>
          <w:color w:val="221F1F"/>
        </w:rPr>
        <w:t>of</w:t>
      </w:r>
      <w:r>
        <w:rPr>
          <w:color w:val="221F1F"/>
          <w:spacing w:val="32"/>
        </w:rPr>
        <w:t xml:space="preserve"> </w:t>
      </w:r>
      <w:r>
        <w:rPr>
          <w:color w:val="221F1F"/>
        </w:rPr>
        <w:t>the</w:t>
      </w:r>
      <w:r>
        <w:rPr>
          <w:color w:val="221F1F"/>
          <w:spacing w:val="32"/>
        </w:rPr>
        <w:t xml:space="preserve"> </w:t>
      </w:r>
      <w:r>
        <w:rPr>
          <w:color w:val="221F1F"/>
        </w:rPr>
        <w:t>block</w:t>
      </w:r>
      <w:r>
        <w:rPr>
          <w:color w:val="221F1F"/>
          <w:spacing w:val="33"/>
        </w:rPr>
        <w:t xml:space="preserve"> </w:t>
      </w:r>
      <w:r>
        <w:rPr>
          <w:color w:val="221F1F"/>
        </w:rPr>
        <w:t>(</w:t>
      </w:r>
      <w:r>
        <w:rPr>
          <w:i/>
          <w:color w:val="221F1F"/>
        </w:rPr>
        <w:t>W</w:t>
      </w:r>
      <w:r>
        <w:rPr>
          <w:color w:val="221F1F"/>
        </w:rPr>
        <w:t>)</w:t>
      </w:r>
      <w:r>
        <w:rPr>
          <w:color w:val="221F1F"/>
          <w:spacing w:val="34"/>
        </w:rPr>
        <w:t xml:space="preserve"> </w:t>
      </w:r>
      <w:r>
        <w:rPr>
          <w:color w:val="221F1F"/>
        </w:rPr>
        <w:t>=</w:t>
      </w:r>
      <w:r>
        <w:rPr>
          <w:color w:val="221F1F"/>
          <w:spacing w:val="34"/>
        </w:rPr>
        <w:t xml:space="preserve"> </w:t>
      </w:r>
      <w:r>
        <w:rPr>
          <w:color w:val="221F1F"/>
        </w:rPr>
        <w:t>1500</w:t>
      </w:r>
      <w:r>
        <w:rPr>
          <w:color w:val="221F1F"/>
          <w:spacing w:val="32"/>
        </w:rPr>
        <w:t xml:space="preserve"> </w:t>
      </w:r>
      <w:r>
        <w:rPr>
          <w:color w:val="221F1F"/>
        </w:rPr>
        <w:t>N;</w:t>
      </w:r>
      <w:r>
        <w:rPr>
          <w:color w:val="221F1F"/>
          <w:spacing w:val="35"/>
        </w:rPr>
        <w:t xml:space="preserve"> </w:t>
      </w:r>
      <w:r>
        <w:rPr>
          <w:color w:val="221F1F"/>
        </w:rPr>
        <w:t>Angle</w:t>
      </w:r>
      <w:r>
        <w:rPr>
          <w:color w:val="221F1F"/>
          <w:spacing w:val="34"/>
        </w:rPr>
        <w:t xml:space="preserve"> </w:t>
      </w:r>
      <w:r>
        <w:rPr>
          <w:color w:val="221F1F"/>
        </w:rPr>
        <w:t>of</w:t>
      </w:r>
      <w:r>
        <w:rPr>
          <w:color w:val="221F1F"/>
          <w:spacing w:val="35"/>
        </w:rPr>
        <w:t xml:space="preserve"> </w:t>
      </w:r>
      <w:r>
        <w:rPr>
          <w:color w:val="221F1F"/>
        </w:rPr>
        <w:t>the</w:t>
      </w:r>
      <w:r>
        <w:rPr>
          <w:color w:val="221F1F"/>
          <w:spacing w:val="35"/>
        </w:rPr>
        <w:t xml:space="preserve"> </w:t>
      </w:r>
      <w:r>
        <w:rPr>
          <w:color w:val="221F1F"/>
        </w:rPr>
        <w:t>wedge</w:t>
      </w:r>
      <w:r>
        <w:rPr>
          <w:color w:val="221F1F"/>
          <w:spacing w:val="34"/>
        </w:rPr>
        <w:t xml:space="preserve"> </w:t>
      </w:r>
      <w:r>
        <w:rPr>
          <w:color w:val="221F1F"/>
        </w:rPr>
        <w:t>(α)</w:t>
      </w:r>
      <w:r>
        <w:rPr>
          <w:color w:val="221F1F"/>
          <w:spacing w:val="33"/>
        </w:rPr>
        <w:t xml:space="preserve"> </w:t>
      </w:r>
      <w:r>
        <w:rPr>
          <w:color w:val="221F1F"/>
        </w:rPr>
        <w:t>=</w:t>
      </w:r>
      <w:r>
        <w:rPr>
          <w:color w:val="221F1F"/>
          <w:spacing w:val="34"/>
        </w:rPr>
        <w:t xml:space="preserve"> </w:t>
      </w:r>
      <w:r>
        <w:rPr>
          <w:color w:val="221F1F"/>
        </w:rPr>
        <w:t>10°</w:t>
      </w:r>
      <w:r>
        <w:rPr>
          <w:color w:val="221F1F"/>
          <w:spacing w:val="35"/>
        </w:rPr>
        <w:t xml:space="preserve"> </w:t>
      </w:r>
      <w:r>
        <w:rPr>
          <w:color w:val="221F1F"/>
        </w:rPr>
        <w:t xml:space="preserve">and coefficient of friction between all the four surfaces of contact (μ) = 0.3 = tan φ or φ = 16.7° Let </w:t>
      </w:r>
      <w:r>
        <w:rPr>
          <w:i/>
          <w:color w:val="221F1F"/>
        </w:rPr>
        <w:t xml:space="preserve">P </w:t>
      </w:r>
      <w:r>
        <w:rPr>
          <w:color w:val="221F1F"/>
        </w:rPr>
        <w:t>= Minimum horizontal force required to raise the block.</w:t>
      </w:r>
    </w:p>
    <w:p w14:paraId="65640501">
      <w:pPr>
        <w:pStyle w:val="7"/>
        <w:spacing w:before="8"/>
        <w:ind w:left="0"/>
        <w:rPr>
          <w:sz w:val="3"/>
        </w:rPr>
      </w:pPr>
      <w:r>
        <w:rPr>
          <w:sz w:val="3"/>
        </w:rPr>
        <w:drawing>
          <wp:anchor distT="0" distB="0" distL="0" distR="0" simplePos="0" relativeHeight="251684864" behindDoc="1" locked="0" layoutInCell="1" allowOverlap="1">
            <wp:simplePos x="0" y="0"/>
            <wp:positionH relativeFrom="page">
              <wp:posOffset>1305560</wp:posOffset>
            </wp:positionH>
            <wp:positionV relativeFrom="paragraph">
              <wp:posOffset>43180</wp:posOffset>
            </wp:positionV>
            <wp:extent cx="4961890" cy="1640205"/>
            <wp:effectExtent l="0" t="0" r="0" b="0"/>
            <wp:wrapTopAndBottom/>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8" cstate="print"/>
                    <a:stretch>
                      <a:fillRect/>
                    </a:stretch>
                  </pic:blipFill>
                  <pic:spPr>
                    <a:xfrm>
                      <a:off x="0" y="0"/>
                      <a:ext cx="4962064" cy="1640395"/>
                    </a:xfrm>
                    <a:prstGeom prst="rect">
                      <a:avLst/>
                    </a:prstGeom>
                  </pic:spPr>
                </pic:pic>
              </a:graphicData>
            </a:graphic>
          </wp:anchor>
        </w:drawing>
      </w:r>
    </w:p>
    <w:p w14:paraId="3539264F">
      <w:pPr>
        <w:pStyle w:val="7"/>
        <w:spacing w:after="0"/>
        <w:rPr>
          <w:sz w:val="3"/>
        </w:rPr>
        <w:sectPr>
          <w:pgSz w:w="11910" w:h="16840"/>
          <w:pgMar w:top="1380" w:right="992" w:bottom="1200" w:left="1275" w:header="0" w:footer="1014" w:gutter="0"/>
          <w:cols w:space="720" w:num="1"/>
        </w:sectPr>
      </w:pPr>
    </w:p>
    <w:p w14:paraId="5CE3275B">
      <w:pPr>
        <w:pStyle w:val="7"/>
        <w:spacing w:before="41"/>
        <w:ind w:right="718"/>
      </w:pPr>
      <w:r>
        <w:rPr>
          <w:color w:val="221F1F"/>
        </w:rPr>
        <w:t>First</w:t>
      </w:r>
      <w:r>
        <w:rPr>
          <w:color w:val="221F1F"/>
          <w:spacing w:val="-1"/>
        </w:rPr>
        <w:t xml:space="preserve"> </w:t>
      </w:r>
      <w:r>
        <w:rPr>
          <w:color w:val="221F1F"/>
        </w:rPr>
        <w:t>of</w:t>
      </w:r>
      <w:r>
        <w:rPr>
          <w:color w:val="221F1F"/>
          <w:spacing w:val="-1"/>
        </w:rPr>
        <w:t xml:space="preserve"> </w:t>
      </w:r>
      <w:r>
        <w:rPr>
          <w:color w:val="221F1F"/>
        </w:rPr>
        <w:t>all,</w:t>
      </w:r>
      <w:r>
        <w:rPr>
          <w:color w:val="221F1F"/>
          <w:spacing w:val="-4"/>
        </w:rPr>
        <w:t xml:space="preserve"> </w:t>
      </w:r>
      <w:r>
        <w:rPr>
          <w:color w:val="221F1F"/>
        </w:rPr>
        <w:t>consider</w:t>
      </w:r>
      <w:r>
        <w:rPr>
          <w:color w:val="221F1F"/>
          <w:spacing w:val="-3"/>
        </w:rPr>
        <w:t xml:space="preserve"> </w:t>
      </w:r>
      <w:r>
        <w:rPr>
          <w:color w:val="221F1F"/>
        </w:rPr>
        <w:t>the</w:t>
      </w:r>
      <w:r>
        <w:rPr>
          <w:color w:val="221F1F"/>
          <w:spacing w:val="-3"/>
        </w:rPr>
        <w:t xml:space="preserve"> </w:t>
      </w:r>
      <w:r>
        <w:rPr>
          <w:color w:val="221F1F"/>
        </w:rPr>
        <w:t>equilibrium</w:t>
      </w:r>
      <w:r>
        <w:rPr>
          <w:color w:val="221F1F"/>
          <w:spacing w:val="-2"/>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block.</w:t>
      </w:r>
      <w:r>
        <w:rPr>
          <w:color w:val="221F1F"/>
          <w:spacing w:val="-5"/>
        </w:rPr>
        <w:t xml:space="preserve"> </w:t>
      </w:r>
      <w:r>
        <w:rPr>
          <w:color w:val="221F1F"/>
        </w:rPr>
        <w:t>We</w:t>
      </w:r>
      <w:r>
        <w:rPr>
          <w:color w:val="221F1F"/>
          <w:spacing w:val="-1"/>
        </w:rPr>
        <w:t xml:space="preserve"> </w:t>
      </w:r>
      <w:r>
        <w:rPr>
          <w:color w:val="221F1F"/>
        </w:rPr>
        <w:t>know</w:t>
      </w:r>
      <w:r>
        <w:rPr>
          <w:color w:val="221F1F"/>
          <w:spacing w:val="-3"/>
        </w:rPr>
        <w:t xml:space="preserve"> </w:t>
      </w:r>
      <w:r>
        <w:rPr>
          <w:color w:val="221F1F"/>
        </w:rPr>
        <w:t>that</w:t>
      </w:r>
      <w:r>
        <w:rPr>
          <w:color w:val="221F1F"/>
          <w:spacing w:val="-3"/>
        </w:rPr>
        <w:t xml:space="preserve"> </w:t>
      </w:r>
      <w:r>
        <w:rPr>
          <w:color w:val="221F1F"/>
        </w:rPr>
        <w:t>it</w:t>
      </w:r>
      <w:r>
        <w:rPr>
          <w:color w:val="221F1F"/>
          <w:spacing w:val="-3"/>
        </w:rPr>
        <w:t xml:space="preserve"> </w:t>
      </w:r>
      <w:r>
        <w:rPr>
          <w:color w:val="221F1F"/>
        </w:rPr>
        <w:t>is</w:t>
      </w:r>
      <w:r>
        <w:rPr>
          <w:color w:val="221F1F"/>
          <w:spacing w:val="-2"/>
        </w:rPr>
        <w:t xml:space="preserve"> </w:t>
      </w:r>
      <w:r>
        <w:rPr>
          <w:color w:val="221F1F"/>
        </w:rPr>
        <w:t>in</w:t>
      </w:r>
      <w:r>
        <w:rPr>
          <w:color w:val="221F1F"/>
          <w:spacing w:val="-1"/>
        </w:rPr>
        <w:t xml:space="preserve"> </w:t>
      </w:r>
      <w:r>
        <w:rPr>
          <w:color w:val="221F1F"/>
        </w:rPr>
        <w:t>equilibrium</w:t>
      </w:r>
      <w:r>
        <w:rPr>
          <w:color w:val="221F1F"/>
          <w:spacing w:val="-4"/>
        </w:rPr>
        <w:t xml:space="preserve"> </w:t>
      </w:r>
      <w:r>
        <w:rPr>
          <w:color w:val="221F1F"/>
        </w:rPr>
        <w:t>under the action of the following forces as shown in Fig. (</w:t>
      </w:r>
      <w:r>
        <w:rPr>
          <w:i/>
          <w:color w:val="221F1F"/>
        </w:rPr>
        <w:t>a</w:t>
      </w:r>
      <w:r>
        <w:rPr>
          <w:color w:val="221F1F"/>
        </w:rPr>
        <w:t>).</w:t>
      </w:r>
    </w:p>
    <w:p w14:paraId="644BAD96">
      <w:pPr>
        <w:pStyle w:val="10"/>
        <w:numPr>
          <w:ilvl w:val="0"/>
          <w:numId w:val="25"/>
        </w:numPr>
        <w:tabs>
          <w:tab w:val="left" w:pos="400"/>
        </w:tabs>
        <w:spacing w:before="0" w:after="0" w:line="293" w:lineRule="exact"/>
        <w:ind w:left="400" w:right="0" w:hanging="235"/>
        <w:jc w:val="left"/>
        <w:rPr>
          <w:color w:val="221F1F"/>
          <w:sz w:val="24"/>
        </w:rPr>
      </w:pPr>
      <w:r>
        <w:rPr>
          <w:color w:val="221F1F"/>
          <w:sz w:val="24"/>
        </w:rPr>
        <w:t>Its</w:t>
      </w:r>
      <w:r>
        <w:rPr>
          <w:color w:val="221F1F"/>
          <w:spacing w:val="-1"/>
          <w:sz w:val="24"/>
        </w:rPr>
        <w:t xml:space="preserve"> </w:t>
      </w:r>
      <w:r>
        <w:rPr>
          <w:color w:val="221F1F"/>
          <w:sz w:val="24"/>
        </w:rPr>
        <w:t>own</w:t>
      </w:r>
      <w:r>
        <w:rPr>
          <w:color w:val="221F1F"/>
          <w:spacing w:val="-3"/>
          <w:sz w:val="24"/>
        </w:rPr>
        <w:t xml:space="preserve"> </w:t>
      </w:r>
      <w:r>
        <w:rPr>
          <w:color w:val="221F1F"/>
          <w:sz w:val="24"/>
        </w:rPr>
        <w:t>weight</w:t>
      </w:r>
      <w:r>
        <w:rPr>
          <w:color w:val="221F1F"/>
          <w:spacing w:val="-3"/>
          <w:sz w:val="24"/>
        </w:rPr>
        <w:t xml:space="preserve"> </w:t>
      </w:r>
      <w:r>
        <w:rPr>
          <w:color w:val="221F1F"/>
          <w:sz w:val="24"/>
        </w:rPr>
        <w:t>1500</w:t>
      </w:r>
      <w:r>
        <w:rPr>
          <w:color w:val="221F1F"/>
          <w:spacing w:val="-2"/>
          <w:sz w:val="24"/>
        </w:rPr>
        <w:t xml:space="preserve"> </w:t>
      </w:r>
      <w:r>
        <w:rPr>
          <w:color w:val="221F1F"/>
          <w:sz w:val="24"/>
        </w:rPr>
        <w:t>N</w:t>
      </w:r>
      <w:r>
        <w:rPr>
          <w:color w:val="221F1F"/>
          <w:spacing w:val="-3"/>
          <w:sz w:val="24"/>
        </w:rPr>
        <w:t xml:space="preserve"> </w:t>
      </w:r>
      <w:r>
        <w:rPr>
          <w:color w:val="221F1F"/>
          <w:sz w:val="24"/>
        </w:rPr>
        <w:t>acting</w:t>
      </w:r>
      <w:r>
        <w:rPr>
          <w:color w:val="221F1F"/>
          <w:spacing w:val="-3"/>
          <w:sz w:val="24"/>
        </w:rPr>
        <w:t xml:space="preserve"> </w:t>
      </w:r>
      <w:r>
        <w:rPr>
          <w:color w:val="221F1F"/>
          <w:spacing w:val="-2"/>
          <w:sz w:val="24"/>
        </w:rPr>
        <w:t>downwards.</w:t>
      </w:r>
    </w:p>
    <w:p w14:paraId="22C2333F">
      <w:pPr>
        <w:pStyle w:val="10"/>
        <w:numPr>
          <w:ilvl w:val="0"/>
          <w:numId w:val="25"/>
        </w:numPr>
        <w:tabs>
          <w:tab w:val="left" w:pos="400"/>
        </w:tabs>
        <w:spacing w:before="0" w:after="0" w:line="240" w:lineRule="auto"/>
        <w:ind w:left="400" w:right="0" w:hanging="235"/>
        <w:jc w:val="left"/>
        <w:rPr>
          <w:color w:val="221F1F"/>
          <w:sz w:val="24"/>
        </w:rPr>
      </w:pPr>
      <w:r>
        <w:rPr>
          <w:color w:val="221F1F"/>
          <w:sz w:val="24"/>
        </w:rPr>
        <w:t>Reaction</w:t>
      </w:r>
      <w:r>
        <w:rPr>
          <w:color w:val="221F1F"/>
          <w:spacing w:val="-1"/>
          <w:sz w:val="24"/>
        </w:rPr>
        <w:t xml:space="preserve"> </w:t>
      </w:r>
      <w:r>
        <w:rPr>
          <w:i/>
          <w:color w:val="221F1F"/>
          <w:sz w:val="24"/>
        </w:rPr>
        <w:t>R</w:t>
      </w:r>
      <w:r>
        <w:rPr>
          <w:color w:val="221F1F"/>
          <w:sz w:val="24"/>
        </w:rPr>
        <w:t>1</w:t>
      </w:r>
      <w:r>
        <w:rPr>
          <w:color w:val="221F1F"/>
          <w:spacing w:val="-3"/>
          <w:sz w:val="24"/>
        </w:rPr>
        <w:t xml:space="preserve"> </w:t>
      </w:r>
      <w:r>
        <w:rPr>
          <w:color w:val="221F1F"/>
          <w:sz w:val="24"/>
        </w:rPr>
        <w:t>on</w:t>
      </w:r>
      <w:r>
        <w:rPr>
          <w:color w:val="221F1F"/>
          <w:spacing w:val="-2"/>
          <w:sz w:val="24"/>
        </w:rPr>
        <w:t xml:space="preserve"> </w:t>
      </w:r>
      <w:r>
        <w:rPr>
          <w:color w:val="221F1F"/>
          <w:sz w:val="24"/>
        </w:rPr>
        <w:t>the</w:t>
      </w:r>
      <w:r>
        <w:rPr>
          <w:color w:val="221F1F"/>
          <w:spacing w:val="-1"/>
          <w:sz w:val="24"/>
        </w:rPr>
        <w:t xml:space="preserve"> </w:t>
      </w:r>
      <w:r>
        <w:rPr>
          <w:color w:val="221F1F"/>
          <w:sz w:val="24"/>
        </w:rPr>
        <w:t>face</w:t>
      </w:r>
      <w:r>
        <w:rPr>
          <w:color w:val="221F1F"/>
          <w:spacing w:val="1"/>
          <w:sz w:val="24"/>
        </w:rPr>
        <w:t xml:space="preserve"> </w:t>
      </w:r>
      <w:r>
        <w:rPr>
          <w:i/>
          <w:color w:val="221F1F"/>
          <w:spacing w:val="-5"/>
          <w:sz w:val="24"/>
        </w:rPr>
        <w:t>DE</w:t>
      </w:r>
      <w:r>
        <w:rPr>
          <w:color w:val="221F1F"/>
          <w:spacing w:val="-5"/>
          <w:sz w:val="24"/>
        </w:rPr>
        <w:t>.</w:t>
      </w:r>
    </w:p>
    <w:p w14:paraId="012A5894">
      <w:pPr>
        <w:pStyle w:val="10"/>
        <w:numPr>
          <w:ilvl w:val="0"/>
          <w:numId w:val="25"/>
        </w:numPr>
        <w:tabs>
          <w:tab w:val="left" w:pos="400"/>
        </w:tabs>
        <w:spacing w:before="0" w:after="0" w:line="240" w:lineRule="auto"/>
        <w:ind w:left="400" w:right="0" w:hanging="235"/>
        <w:jc w:val="left"/>
        <w:rPr>
          <w:color w:val="221F1F"/>
          <w:sz w:val="24"/>
        </w:rPr>
      </w:pPr>
      <w:r>
        <w:rPr>
          <w:color w:val="221F1F"/>
          <w:sz w:val="24"/>
        </w:rPr>
        <w:t>Reaction</w:t>
      </w:r>
      <w:r>
        <w:rPr>
          <w:color w:val="221F1F"/>
          <w:spacing w:val="-1"/>
          <w:sz w:val="24"/>
        </w:rPr>
        <w:t xml:space="preserve"> </w:t>
      </w:r>
      <w:r>
        <w:rPr>
          <w:i/>
          <w:color w:val="221F1F"/>
          <w:sz w:val="24"/>
        </w:rPr>
        <w:t>R</w:t>
      </w:r>
      <w:r>
        <w:rPr>
          <w:color w:val="221F1F"/>
          <w:sz w:val="24"/>
        </w:rPr>
        <w:t>2</w:t>
      </w:r>
      <w:r>
        <w:rPr>
          <w:color w:val="221F1F"/>
          <w:spacing w:val="-2"/>
          <w:sz w:val="24"/>
        </w:rPr>
        <w:t xml:space="preserve"> </w:t>
      </w:r>
      <w:r>
        <w:rPr>
          <w:color w:val="221F1F"/>
          <w:sz w:val="24"/>
        </w:rPr>
        <w:t>on</w:t>
      </w:r>
      <w:r>
        <w:rPr>
          <w:color w:val="221F1F"/>
          <w:spacing w:val="-2"/>
          <w:sz w:val="24"/>
        </w:rPr>
        <w:t xml:space="preserve"> </w:t>
      </w:r>
      <w:r>
        <w:rPr>
          <w:color w:val="221F1F"/>
          <w:sz w:val="24"/>
        </w:rPr>
        <w:t>the</w:t>
      </w:r>
      <w:r>
        <w:rPr>
          <w:color w:val="221F1F"/>
          <w:spacing w:val="-1"/>
          <w:sz w:val="24"/>
        </w:rPr>
        <w:t xml:space="preserve"> </w:t>
      </w:r>
      <w:r>
        <w:rPr>
          <w:color w:val="221F1F"/>
          <w:sz w:val="24"/>
        </w:rPr>
        <w:t>face</w:t>
      </w:r>
      <w:r>
        <w:rPr>
          <w:color w:val="221F1F"/>
          <w:spacing w:val="1"/>
          <w:sz w:val="24"/>
        </w:rPr>
        <w:t xml:space="preserve"> </w:t>
      </w:r>
      <w:r>
        <w:rPr>
          <w:i/>
          <w:color w:val="221F1F"/>
          <w:sz w:val="24"/>
        </w:rPr>
        <w:t>DG</w:t>
      </w:r>
      <w:r>
        <w:rPr>
          <w:i/>
          <w:color w:val="221F1F"/>
          <w:spacing w:val="-3"/>
          <w:sz w:val="24"/>
        </w:rPr>
        <w:t xml:space="preserve"> </w:t>
      </w:r>
      <w:r>
        <w:rPr>
          <w:color w:val="221F1F"/>
          <w:sz w:val="24"/>
        </w:rPr>
        <w:t>of</w:t>
      </w:r>
      <w:r>
        <w:rPr>
          <w:color w:val="221F1F"/>
          <w:spacing w:val="-2"/>
          <w:sz w:val="24"/>
        </w:rPr>
        <w:t xml:space="preserve"> </w:t>
      </w:r>
      <w:r>
        <w:rPr>
          <w:color w:val="221F1F"/>
          <w:sz w:val="24"/>
        </w:rPr>
        <w:t>the</w:t>
      </w:r>
      <w:r>
        <w:rPr>
          <w:color w:val="221F1F"/>
          <w:spacing w:val="-2"/>
          <w:sz w:val="24"/>
        </w:rPr>
        <w:t xml:space="preserve"> block.</w:t>
      </w:r>
    </w:p>
    <w:p w14:paraId="739C599F">
      <w:pPr>
        <w:pStyle w:val="7"/>
        <w:spacing w:before="7"/>
        <w:ind w:left="0"/>
        <w:rPr>
          <w:sz w:val="5"/>
        </w:rPr>
      </w:pPr>
      <w:r>
        <w:rPr>
          <w:sz w:val="5"/>
        </w:rPr>
        <w:drawing>
          <wp:anchor distT="0" distB="0" distL="0" distR="0" simplePos="0" relativeHeight="251685888" behindDoc="1" locked="0" layoutInCell="1" allowOverlap="1">
            <wp:simplePos x="0" y="0"/>
            <wp:positionH relativeFrom="page">
              <wp:posOffset>1066165</wp:posOffset>
            </wp:positionH>
            <wp:positionV relativeFrom="paragraph">
              <wp:posOffset>58420</wp:posOffset>
            </wp:positionV>
            <wp:extent cx="5465445" cy="2643505"/>
            <wp:effectExtent l="0" t="0" r="0" b="0"/>
            <wp:wrapTopAndBottom/>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9" cstate="print"/>
                    <a:stretch>
                      <a:fillRect/>
                    </a:stretch>
                  </pic:blipFill>
                  <pic:spPr>
                    <a:xfrm>
                      <a:off x="0" y="0"/>
                      <a:ext cx="5465397" cy="2643473"/>
                    </a:xfrm>
                    <a:prstGeom prst="rect">
                      <a:avLst/>
                    </a:prstGeom>
                  </pic:spPr>
                </pic:pic>
              </a:graphicData>
            </a:graphic>
          </wp:anchor>
        </w:drawing>
      </w:r>
      <w:r>
        <w:rPr>
          <w:sz w:val="5"/>
        </w:rPr>
        <w:drawing>
          <wp:anchor distT="0" distB="0" distL="0" distR="0" simplePos="0" relativeHeight="251685888" behindDoc="1" locked="0" layoutInCell="1" allowOverlap="1">
            <wp:simplePos x="0" y="0"/>
            <wp:positionH relativeFrom="page">
              <wp:posOffset>1148715</wp:posOffset>
            </wp:positionH>
            <wp:positionV relativeFrom="paragraph">
              <wp:posOffset>2816225</wp:posOffset>
            </wp:positionV>
            <wp:extent cx="5466080" cy="2794635"/>
            <wp:effectExtent l="0" t="0" r="0" b="0"/>
            <wp:wrapTopAndBottom/>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0" cstate="print"/>
                    <a:stretch>
                      <a:fillRect/>
                    </a:stretch>
                  </pic:blipFill>
                  <pic:spPr>
                    <a:xfrm>
                      <a:off x="0" y="0"/>
                      <a:ext cx="5465889" cy="2794635"/>
                    </a:xfrm>
                    <a:prstGeom prst="rect">
                      <a:avLst/>
                    </a:prstGeom>
                  </pic:spPr>
                </pic:pic>
              </a:graphicData>
            </a:graphic>
          </wp:anchor>
        </w:drawing>
      </w:r>
    </w:p>
    <w:p w14:paraId="3AD45F25">
      <w:pPr>
        <w:pStyle w:val="7"/>
        <w:spacing w:before="9"/>
        <w:ind w:left="0"/>
        <w:rPr>
          <w:sz w:val="12"/>
        </w:rPr>
      </w:pPr>
    </w:p>
    <w:p w14:paraId="6F0D62D2">
      <w:pPr>
        <w:pStyle w:val="7"/>
        <w:spacing w:after="0"/>
        <w:rPr>
          <w:sz w:val="12"/>
        </w:rPr>
        <w:sectPr>
          <w:pgSz w:w="11910" w:h="16840"/>
          <w:pgMar w:top="1380" w:right="992" w:bottom="1200" w:left="1275" w:header="0" w:footer="1014" w:gutter="0"/>
          <w:cols w:space="720" w:num="1"/>
        </w:sectPr>
      </w:pPr>
    </w:p>
    <w:p w14:paraId="2189ADC3">
      <w:pPr>
        <w:pStyle w:val="2"/>
        <w:numPr>
          <w:ilvl w:val="0"/>
          <w:numId w:val="25"/>
        </w:numPr>
        <w:tabs>
          <w:tab w:val="left" w:pos="2331"/>
        </w:tabs>
        <w:spacing w:before="22" w:after="0" w:line="240" w:lineRule="auto"/>
        <w:ind w:left="2331" w:right="0" w:hanging="318"/>
        <w:jc w:val="left"/>
      </w:pPr>
      <w:r>
        <w:t>CENTROID</w:t>
      </w:r>
      <w:r>
        <w:rPr>
          <w:spacing w:val="-12"/>
        </w:rPr>
        <w:t xml:space="preserve"> </w:t>
      </w:r>
      <w:r>
        <w:t>AND</w:t>
      </w:r>
      <w:r>
        <w:rPr>
          <w:spacing w:val="-10"/>
        </w:rPr>
        <w:t xml:space="preserve"> </w:t>
      </w:r>
      <w:r>
        <w:t>MOMENT</w:t>
      </w:r>
      <w:r>
        <w:rPr>
          <w:spacing w:val="-12"/>
        </w:rPr>
        <w:t xml:space="preserve"> </w:t>
      </w:r>
      <w:r>
        <w:t>OF</w:t>
      </w:r>
      <w:r>
        <w:rPr>
          <w:spacing w:val="-12"/>
        </w:rPr>
        <w:t xml:space="preserve"> </w:t>
      </w:r>
      <w:r>
        <w:rPr>
          <w:spacing w:val="-2"/>
        </w:rPr>
        <w:t>INERTIA</w:t>
      </w:r>
    </w:p>
    <w:p w14:paraId="299B4DE0">
      <w:pPr>
        <w:pStyle w:val="7"/>
        <w:ind w:left="0"/>
        <w:rPr>
          <w:b/>
          <w:sz w:val="32"/>
        </w:rPr>
      </w:pPr>
    </w:p>
    <w:p w14:paraId="7868B403">
      <w:pPr>
        <w:pStyle w:val="7"/>
        <w:spacing w:before="126"/>
        <w:ind w:left="0"/>
        <w:rPr>
          <w:b/>
          <w:sz w:val="32"/>
        </w:rPr>
      </w:pPr>
    </w:p>
    <w:p w14:paraId="0487313A">
      <w:pPr>
        <w:pStyle w:val="7"/>
        <w:ind w:right="447"/>
        <w:jc w:val="both"/>
      </w:pPr>
      <w:r>
        <w:rPr>
          <w:b/>
        </w:rPr>
        <w:t xml:space="preserve">CENTRE OF GRAVITY: </w:t>
      </w:r>
      <w:r>
        <w:t xml:space="preserve">The point, </w:t>
      </w:r>
      <w:r>
        <w:rPr>
          <w:color w:val="221F1F"/>
        </w:rPr>
        <w:t>through which the whole weight of the body acts, irrespective of its position, is known as centre of gravity (briefly written as C.G.). It may be noted that everybody has one and only one centre of gravity.</w:t>
      </w:r>
    </w:p>
    <w:p w14:paraId="628A57FC">
      <w:pPr>
        <w:pStyle w:val="7"/>
        <w:spacing w:before="292"/>
        <w:ind w:right="446"/>
        <w:jc w:val="both"/>
      </w:pPr>
      <w:r>
        <w:rPr>
          <w:b/>
          <w:color w:val="221F1F"/>
        </w:rPr>
        <w:t>CENTROID</w:t>
      </w:r>
      <w:r>
        <w:rPr>
          <w:color w:val="221F1F"/>
        </w:rPr>
        <w:t>: The plane figures (like triangle, quadrilateral, circle etc.) have only areas, but no mass. The centre</w:t>
      </w:r>
      <w:r>
        <w:rPr>
          <w:color w:val="221F1F"/>
          <w:spacing w:val="-1"/>
        </w:rPr>
        <w:t xml:space="preserve"> </w:t>
      </w:r>
      <w:r>
        <w:rPr>
          <w:color w:val="221F1F"/>
        </w:rPr>
        <w:t>of</w:t>
      </w:r>
      <w:r>
        <w:rPr>
          <w:color w:val="221F1F"/>
          <w:spacing w:val="-1"/>
        </w:rPr>
        <w:t xml:space="preserve"> </w:t>
      </w:r>
      <w:r>
        <w:rPr>
          <w:color w:val="221F1F"/>
        </w:rPr>
        <w:t>area</w:t>
      </w:r>
      <w:r>
        <w:rPr>
          <w:color w:val="221F1F"/>
          <w:spacing w:val="-2"/>
        </w:rPr>
        <w:t xml:space="preserve"> </w:t>
      </w:r>
      <w:r>
        <w:rPr>
          <w:color w:val="221F1F"/>
        </w:rPr>
        <w:t>of such figures is known as centroid. The method</w:t>
      </w:r>
      <w:r>
        <w:rPr>
          <w:color w:val="221F1F"/>
          <w:spacing w:val="-1"/>
        </w:rPr>
        <w:t xml:space="preserve"> </w:t>
      </w:r>
      <w:r>
        <w:rPr>
          <w:color w:val="221F1F"/>
        </w:rPr>
        <w:t>of</w:t>
      </w:r>
      <w:r>
        <w:rPr>
          <w:color w:val="221F1F"/>
          <w:spacing w:val="-1"/>
        </w:rPr>
        <w:t xml:space="preserve"> </w:t>
      </w:r>
      <w:r>
        <w:rPr>
          <w:color w:val="221F1F"/>
        </w:rPr>
        <w:t>finding out</w:t>
      </w:r>
      <w:r>
        <w:rPr>
          <w:color w:val="221F1F"/>
          <w:spacing w:val="-1"/>
        </w:rPr>
        <w:t xml:space="preserve"> </w:t>
      </w:r>
      <w:r>
        <w:rPr>
          <w:color w:val="221F1F"/>
        </w:rPr>
        <w:t>the centroid of a figure is the same as that of finding out the centre of gravity of a body.</w:t>
      </w:r>
    </w:p>
    <w:p w14:paraId="5FF33119">
      <w:pPr>
        <w:pStyle w:val="7"/>
        <w:spacing w:before="2"/>
        <w:ind w:left="0"/>
      </w:pPr>
    </w:p>
    <w:p w14:paraId="57ECC8EF">
      <w:pPr>
        <w:pStyle w:val="3"/>
        <w:jc w:val="both"/>
        <w:rPr>
          <w:b w:val="0"/>
        </w:rPr>
      </w:pPr>
      <w:r>
        <w:t>CENTRE</w:t>
      </w:r>
      <w:r>
        <w:rPr>
          <w:spacing w:val="-3"/>
        </w:rPr>
        <w:t xml:space="preserve"> </w:t>
      </w:r>
      <w:r>
        <w:t>OF</w:t>
      </w:r>
      <w:r>
        <w:rPr>
          <w:spacing w:val="-2"/>
        </w:rPr>
        <w:t xml:space="preserve"> </w:t>
      </w:r>
      <w:r>
        <w:t>GRAVITY</w:t>
      </w:r>
      <w:r>
        <w:rPr>
          <w:spacing w:val="-3"/>
        </w:rPr>
        <w:t xml:space="preserve"> </w:t>
      </w:r>
      <w:r>
        <w:t>BY</w:t>
      </w:r>
      <w:r>
        <w:rPr>
          <w:spacing w:val="-4"/>
        </w:rPr>
        <w:t xml:space="preserve"> </w:t>
      </w:r>
      <w:r>
        <w:t>GEOMETRICAL</w:t>
      </w:r>
      <w:r>
        <w:rPr>
          <w:spacing w:val="-1"/>
        </w:rPr>
        <w:t xml:space="preserve"> </w:t>
      </w:r>
      <w:r>
        <w:rPr>
          <w:spacing w:val="-2"/>
        </w:rPr>
        <w:t>CONSIDERATIONS</w:t>
      </w:r>
      <w:r>
        <w:rPr>
          <w:b w:val="0"/>
          <w:spacing w:val="-2"/>
        </w:rPr>
        <w:t>:</w:t>
      </w:r>
    </w:p>
    <w:p w14:paraId="41B1575C">
      <w:pPr>
        <w:pStyle w:val="7"/>
        <w:ind w:right="573"/>
        <w:jc w:val="both"/>
      </w:pPr>
      <w:r>
        <w:t>The</w:t>
      </w:r>
      <w:r>
        <w:rPr>
          <w:spacing w:val="-1"/>
        </w:rPr>
        <w:t xml:space="preserve"> </w:t>
      </w:r>
      <w:r>
        <w:t>centre</w:t>
      </w:r>
      <w:r>
        <w:rPr>
          <w:spacing w:val="-1"/>
        </w:rPr>
        <w:t xml:space="preserve"> </w:t>
      </w:r>
      <w:r>
        <w:t>of</w:t>
      </w:r>
      <w:r>
        <w:rPr>
          <w:spacing w:val="-1"/>
        </w:rPr>
        <w:t xml:space="preserve"> </w:t>
      </w:r>
      <w:r>
        <w:t>gravity</w:t>
      </w:r>
      <w:r>
        <w:rPr>
          <w:spacing w:val="-2"/>
        </w:rPr>
        <w:t xml:space="preserve"> </w:t>
      </w:r>
      <w:r>
        <w:t>of</w:t>
      </w:r>
      <w:r>
        <w:rPr>
          <w:spacing w:val="-1"/>
        </w:rPr>
        <w:t xml:space="preserve"> </w:t>
      </w:r>
      <w:r>
        <w:t>simple</w:t>
      </w:r>
      <w:r>
        <w:rPr>
          <w:spacing w:val="-3"/>
        </w:rPr>
        <w:t xml:space="preserve"> </w:t>
      </w:r>
      <w:r>
        <w:t>figures</w:t>
      </w:r>
      <w:r>
        <w:rPr>
          <w:spacing w:val="-2"/>
        </w:rPr>
        <w:t xml:space="preserve"> </w:t>
      </w:r>
      <w:r>
        <w:t>may</w:t>
      </w:r>
      <w:r>
        <w:rPr>
          <w:spacing w:val="-4"/>
        </w:rPr>
        <w:t xml:space="preserve"> </w:t>
      </w:r>
      <w:r>
        <w:t>be</w:t>
      </w:r>
      <w:r>
        <w:rPr>
          <w:spacing w:val="-3"/>
        </w:rPr>
        <w:t xml:space="preserve"> </w:t>
      </w:r>
      <w:r>
        <w:t>found</w:t>
      </w:r>
      <w:r>
        <w:rPr>
          <w:spacing w:val="-3"/>
        </w:rPr>
        <w:t xml:space="preserve"> </w:t>
      </w:r>
      <w:r>
        <w:t>out</w:t>
      </w:r>
      <w:r>
        <w:rPr>
          <w:spacing w:val="-1"/>
        </w:rPr>
        <w:t xml:space="preserve"> </w:t>
      </w:r>
      <w:r>
        <w:t>from</w:t>
      </w:r>
      <w:r>
        <w:rPr>
          <w:spacing w:val="-4"/>
        </w:rPr>
        <w:t xml:space="preserve"> </w:t>
      </w:r>
      <w:r>
        <w:t>the</w:t>
      </w:r>
      <w:r>
        <w:rPr>
          <w:spacing w:val="-4"/>
        </w:rPr>
        <w:t xml:space="preserve"> </w:t>
      </w:r>
      <w:r>
        <w:t>geometry</w:t>
      </w:r>
      <w:r>
        <w:rPr>
          <w:spacing w:val="-2"/>
        </w:rPr>
        <w:t xml:space="preserve"> </w:t>
      </w:r>
      <w:r>
        <w:t>of</w:t>
      </w:r>
      <w:r>
        <w:rPr>
          <w:spacing w:val="-3"/>
        </w:rPr>
        <w:t xml:space="preserve"> </w:t>
      </w:r>
      <w:r>
        <w:t>the</w:t>
      </w:r>
      <w:r>
        <w:rPr>
          <w:spacing w:val="-4"/>
        </w:rPr>
        <w:t xml:space="preserve"> </w:t>
      </w:r>
      <w:r>
        <w:t>figure</w:t>
      </w:r>
      <w:r>
        <w:rPr>
          <w:spacing w:val="-3"/>
        </w:rPr>
        <w:t xml:space="preserve"> </w:t>
      </w:r>
      <w:r>
        <w:t>as given below.</w:t>
      </w:r>
    </w:p>
    <w:p w14:paraId="7F9E1E74">
      <w:pPr>
        <w:pStyle w:val="10"/>
        <w:numPr>
          <w:ilvl w:val="0"/>
          <w:numId w:val="26"/>
        </w:numPr>
        <w:tabs>
          <w:tab w:val="left" w:pos="400"/>
        </w:tabs>
        <w:spacing w:before="0" w:after="0" w:line="293" w:lineRule="exact"/>
        <w:ind w:left="400" w:right="0" w:hanging="235"/>
        <w:jc w:val="both"/>
        <w:rPr>
          <w:sz w:val="24"/>
        </w:rPr>
      </w:pPr>
      <w:r>
        <w:rPr>
          <w:color w:val="221F1F"/>
          <w:sz w:val="24"/>
        </w:rPr>
        <w:t>The</w:t>
      </w:r>
      <w:r>
        <w:rPr>
          <w:color w:val="221F1F"/>
          <w:spacing w:val="-4"/>
          <w:sz w:val="24"/>
        </w:rPr>
        <w:t xml:space="preserve"> </w:t>
      </w:r>
      <w:r>
        <w:rPr>
          <w:color w:val="221F1F"/>
          <w:sz w:val="24"/>
        </w:rPr>
        <w:t>centre</w:t>
      </w:r>
      <w:r>
        <w:rPr>
          <w:color w:val="221F1F"/>
          <w:spacing w:val="-3"/>
          <w:sz w:val="24"/>
        </w:rPr>
        <w:t xml:space="preserve"> </w:t>
      </w:r>
      <w:r>
        <w:rPr>
          <w:color w:val="221F1F"/>
          <w:sz w:val="24"/>
        </w:rPr>
        <w:t>of</w:t>
      </w:r>
      <w:r>
        <w:rPr>
          <w:color w:val="221F1F"/>
          <w:spacing w:val="-2"/>
          <w:sz w:val="24"/>
        </w:rPr>
        <w:t xml:space="preserve"> </w:t>
      </w:r>
      <w:r>
        <w:rPr>
          <w:color w:val="221F1F"/>
          <w:sz w:val="24"/>
        </w:rPr>
        <w:t>gravity</w:t>
      </w:r>
      <w:r>
        <w:rPr>
          <w:color w:val="221F1F"/>
          <w:spacing w:val="-5"/>
          <w:sz w:val="24"/>
        </w:rPr>
        <w:t xml:space="preserve"> </w:t>
      </w:r>
      <w:r>
        <w:rPr>
          <w:color w:val="221F1F"/>
          <w:sz w:val="24"/>
        </w:rPr>
        <w:t>of uniform</w:t>
      </w:r>
      <w:r>
        <w:rPr>
          <w:color w:val="221F1F"/>
          <w:spacing w:val="-1"/>
          <w:sz w:val="24"/>
        </w:rPr>
        <w:t xml:space="preserve"> </w:t>
      </w:r>
      <w:r>
        <w:rPr>
          <w:color w:val="221F1F"/>
          <w:sz w:val="24"/>
        </w:rPr>
        <w:t>rod</w:t>
      </w:r>
      <w:r>
        <w:rPr>
          <w:color w:val="221F1F"/>
          <w:spacing w:val="-2"/>
          <w:sz w:val="24"/>
        </w:rPr>
        <w:t xml:space="preserve"> </w:t>
      </w:r>
      <w:r>
        <w:rPr>
          <w:color w:val="221F1F"/>
          <w:sz w:val="24"/>
        </w:rPr>
        <w:t>is</w:t>
      </w:r>
      <w:r>
        <w:rPr>
          <w:color w:val="221F1F"/>
          <w:spacing w:val="-2"/>
          <w:sz w:val="24"/>
        </w:rPr>
        <w:t xml:space="preserve"> </w:t>
      </w:r>
      <w:r>
        <w:rPr>
          <w:color w:val="221F1F"/>
          <w:sz w:val="24"/>
        </w:rPr>
        <w:t>at</w:t>
      </w:r>
      <w:r>
        <w:rPr>
          <w:color w:val="221F1F"/>
          <w:spacing w:val="-2"/>
          <w:sz w:val="24"/>
        </w:rPr>
        <w:t xml:space="preserve"> </w:t>
      </w:r>
      <w:r>
        <w:rPr>
          <w:color w:val="221F1F"/>
          <w:sz w:val="24"/>
        </w:rPr>
        <w:t>its</w:t>
      </w:r>
      <w:r>
        <w:rPr>
          <w:color w:val="221F1F"/>
          <w:spacing w:val="-4"/>
          <w:sz w:val="24"/>
        </w:rPr>
        <w:t xml:space="preserve"> </w:t>
      </w:r>
      <w:r>
        <w:rPr>
          <w:color w:val="221F1F"/>
          <w:sz w:val="24"/>
        </w:rPr>
        <w:t>middle</w:t>
      </w:r>
      <w:r>
        <w:rPr>
          <w:color w:val="221F1F"/>
          <w:spacing w:val="-3"/>
          <w:sz w:val="24"/>
        </w:rPr>
        <w:t xml:space="preserve"> </w:t>
      </w:r>
      <w:r>
        <w:rPr>
          <w:color w:val="221F1F"/>
          <w:spacing w:val="-2"/>
          <w:sz w:val="24"/>
        </w:rPr>
        <w:t>point.</w:t>
      </w:r>
    </w:p>
    <w:p w14:paraId="759D41E0">
      <w:pPr>
        <w:pStyle w:val="10"/>
        <w:numPr>
          <w:ilvl w:val="0"/>
          <w:numId w:val="26"/>
        </w:numPr>
        <w:tabs>
          <w:tab w:val="left" w:pos="460"/>
        </w:tabs>
        <w:spacing w:before="0" w:after="0" w:line="240" w:lineRule="auto"/>
        <w:ind w:left="165" w:right="448" w:firstLine="0"/>
        <w:jc w:val="both"/>
        <w:rPr>
          <w:sz w:val="24"/>
        </w:rPr>
      </w:pPr>
      <w:r>
        <w:rPr>
          <w:color w:val="221F1F"/>
          <w:sz w:val="24"/>
        </w:rPr>
        <w:t>The centre of gravity of a rectangle (or a parallelogram) is at the point, where its diagonals meet each other. It is also a middle point of the length as well as the breadth of the rectangle as shown in Fig.</w:t>
      </w:r>
    </w:p>
    <w:p w14:paraId="32756C1B">
      <w:pPr>
        <w:pStyle w:val="7"/>
        <w:spacing w:before="4"/>
        <w:ind w:left="0"/>
        <w:rPr>
          <w:sz w:val="8"/>
        </w:rPr>
      </w:pPr>
      <w:r>
        <w:rPr>
          <w:sz w:val="8"/>
        </w:rPr>
        <w:drawing>
          <wp:anchor distT="0" distB="0" distL="0" distR="0" simplePos="0" relativeHeight="251686912" behindDoc="1" locked="0" layoutInCell="1" allowOverlap="1">
            <wp:simplePos x="0" y="0"/>
            <wp:positionH relativeFrom="page">
              <wp:posOffset>2729865</wp:posOffset>
            </wp:positionH>
            <wp:positionV relativeFrom="paragraph">
              <wp:posOffset>79375</wp:posOffset>
            </wp:positionV>
            <wp:extent cx="2284730" cy="1471930"/>
            <wp:effectExtent l="0" t="0" r="0" b="0"/>
            <wp:wrapTopAndBottom/>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1" cstate="print"/>
                    <a:stretch>
                      <a:fillRect/>
                    </a:stretch>
                  </pic:blipFill>
                  <pic:spPr>
                    <a:xfrm>
                      <a:off x="0" y="0"/>
                      <a:ext cx="2284541" cy="1472184"/>
                    </a:xfrm>
                    <a:prstGeom prst="rect">
                      <a:avLst/>
                    </a:prstGeom>
                  </pic:spPr>
                </pic:pic>
              </a:graphicData>
            </a:graphic>
          </wp:anchor>
        </w:drawing>
      </w:r>
    </w:p>
    <w:p w14:paraId="1AE5A88F">
      <w:pPr>
        <w:pStyle w:val="10"/>
        <w:numPr>
          <w:ilvl w:val="0"/>
          <w:numId w:val="26"/>
        </w:numPr>
        <w:tabs>
          <w:tab w:val="left" w:pos="400"/>
        </w:tabs>
        <w:spacing w:before="107" w:after="0" w:line="240" w:lineRule="auto"/>
        <w:ind w:left="165" w:right="608" w:firstLine="0"/>
        <w:jc w:val="left"/>
        <w:rPr>
          <w:sz w:val="24"/>
        </w:rPr>
      </w:pPr>
      <w:r>
        <w:rPr>
          <w:color w:val="221F1F"/>
          <w:sz w:val="24"/>
        </w:rPr>
        <w:t>The</w:t>
      </w:r>
      <w:r>
        <w:rPr>
          <w:color w:val="221F1F"/>
          <w:spacing w:val="-4"/>
          <w:sz w:val="24"/>
        </w:rPr>
        <w:t xml:space="preserve"> </w:t>
      </w:r>
      <w:r>
        <w:rPr>
          <w:color w:val="221F1F"/>
          <w:sz w:val="24"/>
        </w:rPr>
        <w:t>centre</w:t>
      </w:r>
      <w:r>
        <w:rPr>
          <w:color w:val="221F1F"/>
          <w:spacing w:val="-3"/>
          <w:sz w:val="24"/>
        </w:rPr>
        <w:t xml:space="preserve"> </w:t>
      </w:r>
      <w:r>
        <w:rPr>
          <w:color w:val="221F1F"/>
          <w:sz w:val="24"/>
        </w:rPr>
        <w:t>of</w:t>
      </w:r>
      <w:r>
        <w:rPr>
          <w:color w:val="221F1F"/>
          <w:spacing w:val="-3"/>
          <w:sz w:val="24"/>
        </w:rPr>
        <w:t xml:space="preserve"> </w:t>
      </w:r>
      <w:r>
        <w:rPr>
          <w:color w:val="221F1F"/>
          <w:sz w:val="24"/>
        </w:rPr>
        <w:t>gravity</w:t>
      </w:r>
      <w:r>
        <w:rPr>
          <w:color w:val="221F1F"/>
          <w:spacing w:val="-5"/>
          <w:sz w:val="24"/>
        </w:rPr>
        <w:t xml:space="preserve"> </w:t>
      </w:r>
      <w:r>
        <w:rPr>
          <w:color w:val="221F1F"/>
          <w:sz w:val="24"/>
        </w:rPr>
        <w:t>of</w:t>
      </w:r>
      <w:r>
        <w:rPr>
          <w:color w:val="221F1F"/>
          <w:spacing w:val="-1"/>
          <w:sz w:val="24"/>
        </w:rPr>
        <w:t xml:space="preserve"> </w:t>
      </w:r>
      <w:r>
        <w:rPr>
          <w:color w:val="221F1F"/>
          <w:sz w:val="24"/>
        </w:rPr>
        <w:t>a</w:t>
      </w:r>
      <w:r>
        <w:rPr>
          <w:color w:val="221F1F"/>
          <w:spacing w:val="-4"/>
          <w:sz w:val="24"/>
        </w:rPr>
        <w:t xml:space="preserve"> </w:t>
      </w:r>
      <w:r>
        <w:rPr>
          <w:color w:val="221F1F"/>
          <w:sz w:val="24"/>
        </w:rPr>
        <w:t>triangle</w:t>
      </w:r>
      <w:r>
        <w:rPr>
          <w:color w:val="221F1F"/>
          <w:spacing w:val="-1"/>
          <w:sz w:val="24"/>
        </w:rPr>
        <w:t xml:space="preserve"> </w:t>
      </w:r>
      <w:r>
        <w:rPr>
          <w:color w:val="221F1F"/>
          <w:sz w:val="24"/>
        </w:rPr>
        <w:t>is</w:t>
      </w:r>
      <w:r>
        <w:rPr>
          <w:color w:val="221F1F"/>
          <w:spacing w:val="-4"/>
          <w:sz w:val="24"/>
        </w:rPr>
        <w:t xml:space="preserve"> </w:t>
      </w:r>
      <w:r>
        <w:rPr>
          <w:color w:val="221F1F"/>
          <w:sz w:val="24"/>
        </w:rPr>
        <w:t>at</w:t>
      </w:r>
      <w:r>
        <w:rPr>
          <w:color w:val="221F1F"/>
          <w:spacing w:val="-3"/>
          <w:sz w:val="24"/>
        </w:rPr>
        <w:t xml:space="preserve"> </w:t>
      </w:r>
      <w:r>
        <w:rPr>
          <w:color w:val="221F1F"/>
          <w:sz w:val="24"/>
        </w:rPr>
        <w:t>the</w:t>
      </w:r>
      <w:r>
        <w:rPr>
          <w:color w:val="221F1F"/>
          <w:spacing w:val="-3"/>
          <w:sz w:val="24"/>
        </w:rPr>
        <w:t xml:space="preserve"> </w:t>
      </w:r>
      <w:r>
        <w:rPr>
          <w:color w:val="221F1F"/>
          <w:sz w:val="24"/>
        </w:rPr>
        <w:t>point,</w:t>
      </w:r>
      <w:r>
        <w:rPr>
          <w:color w:val="221F1F"/>
          <w:spacing w:val="-2"/>
          <w:sz w:val="24"/>
        </w:rPr>
        <w:t xml:space="preserve"> </w:t>
      </w:r>
      <w:r>
        <w:rPr>
          <w:color w:val="221F1F"/>
          <w:sz w:val="24"/>
        </w:rPr>
        <w:t>where</w:t>
      </w:r>
      <w:r>
        <w:rPr>
          <w:color w:val="221F1F"/>
          <w:spacing w:val="-3"/>
          <w:sz w:val="24"/>
        </w:rPr>
        <w:t xml:space="preserve"> </w:t>
      </w:r>
      <w:r>
        <w:rPr>
          <w:color w:val="221F1F"/>
          <w:sz w:val="24"/>
        </w:rPr>
        <w:t>the</w:t>
      </w:r>
      <w:r>
        <w:rPr>
          <w:color w:val="221F1F"/>
          <w:spacing w:val="-3"/>
          <w:sz w:val="24"/>
        </w:rPr>
        <w:t xml:space="preserve"> </w:t>
      </w:r>
      <w:r>
        <w:rPr>
          <w:color w:val="221F1F"/>
          <w:sz w:val="24"/>
        </w:rPr>
        <w:t>three</w:t>
      </w:r>
      <w:r>
        <w:rPr>
          <w:color w:val="221F1F"/>
          <w:spacing w:val="-1"/>
          <w:sz w:val="24"/>
        </w:rPr>
        <w:t xml:space="preserve"> </w:t>
      </w:r>
      <w:r>
        <w:rPr>
          <w:color w:val="221F1F"/>
          <w:sz w:val="24"/>
        </w:rPr>
        <w:t>medians</w:t>
      </w:r>
      <w:r>
        <w:rPr>
          <w:color w:val="221F1F"/>
          <w:spacing w:val="-2"/>
          <w:sz w:val="24"/>
        </w:rPr>
        <w:t xml:space="preserve"> </w:t>
      </w:r>
      <w:r>
        <w:rPr>
          <w:color w:val="221F1F"/>
          <w:sz w:val="24"/>
        </w:rPr>
        <w:t>(a</w:t>
      </w:r>
      <w:r>
        <w:rPr>
          <w:color w:val="221F1F"/>
          <w:spacing w:val="-2"/>
          <w:sz w:val="24"/>
        </w:rPr>
        <w:t xml:space="preserve"> </w:t>
      </w:r>
      <w:r>
        <w:rPr>
          <w:color w:val="221F1F"/>
          <w:sz w:val="24"/>
        </w:rPr>
        <w:t>median</w:t>
      </w:r>
      <w:r>
        <w:rPr>
          <w:color w:val="221F1F"/>
          <w:spacing w:val="-3"/>
          <w:sz w:val="24"/>
        </w:rPr>
        <w:t xml:space="preserve"> </w:t>
      </w:r>
      <w:r>
        <w:rPr>
          <w:color w:val="221F1F"/>
          <w:sz w:val="24"/>
        </w:rPr>
        <w:t>is</w:t>
      </w:r>
      <w:r>
        <w:rPr>
          <w:color w:val="221F1F"/>
          <w:spacing w:val="-2"/>
          <w:sz w:val="24"/>
        </w:rPr>
        <w:t xml:space="preserve"> </w:t>
      </w:r>
      <w:r>
        <w:rPr>
          <w:color w:val="221F1F"/>
          <w:sz w:val="24"/>
        </w:rPr>
        <w:t>a line connecting the vertex and middle point of the opposite side) of the triangle meet as shown in Fig.</w:t>
      </w:r>
    </w:p>
    <w:p w14:paraId="2453E17D">
      <w:pPr>
        <w:pStyle w:val="7"/>
        <w:spacing w:before="6"/>
        <w:ind w:left="0"/>
        <w:rPr>
          <w:sz w:val="7"/>
        </w:rPr>
      </w:pPr>
      <w:r>
        <w:rPr>
          <w:sz w:val="7"/>
        </w:rPr>
        <w:drawing>
          <wp:anchor distT="0" distB="0" distL="0" distR="0" simplePos="0" relativeHeight="251686912" behindDoc="1" locked="0" layoutInCell="1" allowOverlap="1">
            <wp:simplePos x="0" y="0"/>
            <wp:positionH relativeFrom="page">
              <wp:posOffset>2787015</wp:posOffset>
            </wp:positionH>
            <wp:positionV relativeFrom="paragraph">
              <wp:posOffset>73025</wp:posOffset>
            </wp:positionV>
            <wp:extent cx="2041525" cy="1295400"/>
            <wp:effectExtent l="0" t="0" r="0" b="0"/>
            <wp:wrapTopAndBottom/>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2" cstate="print"/>
                    <a:stretch>
                      <a:fillRect/>
                    </a:stretch>
                  </pic:blipFill>
                  <pic:spPr>
                    <a:xfrm>
                      <a:off x="0" y="0"/>
                      <a:ext cx="2041785" cy="1295400"/>
                    </a:xfrm>
                    <a:prstGeom prst="rect">
                      <a:avLst/>
                    </a:prstGeom>
                  </pic:spPr>
                </pic:pic>
              </a:graphicData>
            </a:graphic>
          </wp:anchor>
        </w:drawing>
      </w:r>
    </w:p>
    <w:p w14:paraId="73D5ADE2">
      <w:pPr>
        <w:pStyle w:val="10"/>
        <w:numPr>
          <w:ilvl w:val="0"/>
          <w:numId w:val="26"/>
        </w:numPr>
        <w:tabs>
          <w:tab w:val="left" w:pos="400"/>
        </w:tabs>
        <w:spacing w:before="165" w:after="0" w:line="240" w:lineRule="auto"/>
        <w:ind w:left="400" w:right="0" w:hanging="235"/>
        <w:jc w:val="both"/>
        <w:rPr>
          <w:sz w:val="24"/>
        </w:rPr>
      </w:pPr>
      <w:r>
        <w:rPr>
          <w:color w:val="221F1F"/>
          <w:sz w:val="24"/>
        </w:rPr>
        <w:t>The</w:t>
      </w:r>
      <w:r>
        <w:rPr>
          <w:color w:val="221F1F"/>
          <w:spacing w:val="-4"/>
          <w:sz w:val="24"/>
        </w:rPr>
        <w:t xml:space="preserve"> </w:t>
      </w:r>
      <w:r>
        <w:rPr>
          <w:color w:val="221F1F"/>
          <w:sz w:val="24"/>
        </w:rPr>
        <w:t>centre</w:t>
      </w:r>
      <w:r>
        <w:rPr>
          <w:color w:val="221F1F"/>
          <w:spacing w:val="-3"/>
          <w:sz w:val="24"/>
        </w:rPr>
        <w:t xml:space="preserve"> </w:t>
      </w:r>
      <w:r>
        <w:rPr>
          <w:color w:val="221F1F"/>
          <w:sz w:val="24"/>
        </w:rPr>
        <w:t>of</w:t>
      </w:r>
      <w:r>
        <w:rPr>
          <w:color w:val="221F1F"/>
          <w:spacing w:val="-3"/>
          <w:sz w:val="24"/>
        </w:rPr>
        <w:t xml:space="preserve"> </w:t>
      </w:r>
      <w:r>
        <w:rPr>
          <w:color w:val="221F1F"/>
          <w:sz w:val="24"/>
        </w:rPr>
        <w:t>gravity</w:t>
      </w:r>
      <w:r>
        <w:rPr>
          <w:color w:val="221F1F"/>
          <w:spacing w:val="-4"/>
          <w:sz w:val="24"/>
        </w:rPr>
        <w:t xml:space="preserve"> </w:t>
      </w:r>
      <w:r>
        <w:rPr>
          <w:color w:val="221F1F"/>
          <w:sz w:val="24"/>
        </w:rPr>
        <w:t>of</w:t>
      </w:r>
      <w:r>
        <w:rPr>
          <w:color w:val="221F1F"/>
          <w:spacing w:val="-1"/>
          <w:sz w:val="24"/>
        </w:rPr>
        <w:t xml:space="preserve"> </w:t>
      </w:r>
      <w:r>
        <w:rPr>
          <w:color w:val="221F1F"/>
          <w:sz w:val="24"/>
        </w:rPr>
        <w:t>a</w:t>
      </w:r>
      <w:r>
        <w:rPr>
          <w:color w:val="221F1F"/>
          <w:spacing w:val="-4"/>
          <w:sz w:val="24"/>
        </w:rPr>
        <w:t xml:space="preserve"> </w:t>
      </w:r>
      <w:r>
        <w:rPr>
          <w:color w:val="221F1F"/>
          <w:sz w:val="24"/>
        </w:rPr>
        <w:t>trapezium</w:t>
      </w:r>
      <w:r>
        <w:rPr>
          <w:color w:val="221F1F"/>
          <w:spacing w:val="-2"/>
          <w:sz w:val="24"/>
        </w:rPr>
        <w:t xml:space="preserve"> </w:t>
      </w:r>
      <w:r>
        <w:rPr>
          <w:color w:val="221F1F"/>
          <w:sz w:val="24"/>
        </w:rPr>
        <w:t>with</w:t>
      </w:r>
      <w:r>
        <w:rPr>
          <w:color w:val="221F1F"/>
          <w:spacing w:val="-2"/>
          <w:sz w:val="24"/>
        </w:rPr>
        <w:t xml:space="preserve"> </w:t>
      </w:r>
      <w:r>
        <w:rPr>
          <w:color w:val="221F1F"/>
          <w:sz w:val="24"/>
        </w:rPr>
        <w:t>parallel</w:t>
      </w:r>
      <w:r>
        <w:rPr>
          <w:color w:val="221F1F"/>
          <w:spacing w:val="-1"/>
          <w:sz w:val="24"/>
        </w:rPr>
        <w:t xml:space="preserve"> </w:t>
      </w:r>
      <w:r>
        <w:rPr>
          <w:color w:val="221F1F"/>
          <w:sz w:val="24"/>
        </w:rPr>
        <w:t>sides</w:t>
      </w:r>
      <w:r>
        <w:rPr>
          <w:color w:val="221F1F"/>
          <w:spacing w:val="3"/>
          <w:sz w:val="24"/>
        </w:rPr>
        <w:t xml:space="preserve"> </w:t>
      </w:r>
      <w:r>
        <w:rPr>
          <w:i/>
          <w:color w:val="221F1F"/>
          <w:sz w:val="24"/>
        </w:rPr>
        <w:t>a</w:t>
      </w:r>
      <w:r>
        <w:rPr>
          <w:i/>
          <w:color w:val="221F1F"/>
          <w:spacing w:val="-3"/>
          <w:sz w:val="24"/>
        </w:rPr>
        <w:t xml:space="preserve"> </w:t>
      </w:r>
      <w:r>
        <w:rPr>
          <w:color w:val="221F1F"/>
          <w:sz w:val="24"/>
        </w:rPr>
        <w:t xml:space="preserve">and </w:t>
      </w:r>
      <w:r>
        <w:rPr>
          <w:i/>
          <w:color w:val="221F1F"/>
          <w:sz w:val="24"/>
        </w:rPr>
        <w:t>b</w:t>
      </w:r>
      <w:r>
        <w:rPr>
          <w:i/>
          <w:color w:val="221F1F"/>
          <w:spacing w:val="-2"/>
          <w:sz w:val="24"/>
        </w:rPr>
        <w:t xml:space="preserve"> </w:t>
      </w:r>
      <w:r>
        <w:rPr>
          <w:color w:val="221F1F"/>
          <w:sz w:val="24"/>
        </w:rPr>
        <w:t>is</w:t>
      </w:r>
      <w:r>
        <w:rPr>
          <w:color w:val="221F1F"/>
          <w:spacing w:val="-2"/>
          <w:sz w:val="24"/>
        </w:rPr>
        <w:t xml:space="preserve"> </w:t>
      </w:r>
      <w:r>
        <w:rPr>
          <w:color w:val="221F1F"/>
          <w:sz w:val="24"/>
        </w:rPr>
        <w:t>at</w:t>
      </w:r>
      <w:r>
        <w:rPr>
          <w:color w:val="221F1F"/>
          <w:spacing w:val="-1"/>
          <w:sz w:val="24"/>
        </w:rPr>
        <w:t xml:space="preserve"> </w:t>
      </w:r>
      <w:r>
        <w:rPr>
          <w:color w:val="221F1F"/>
          <w:sz w:val="24"/>
        </w:rPr>
        <w:t>a</w:t>
      </w:r>
      <w:r>
        <w:rPr>
          <w:color w:val="221F1F"/>
          <w:spacing w:val="-4"/>
          <w:sz w:val="24"/>
        </w:rPr>
        <w:t xml:space="preserve"> </w:t>
      </w:r>
      <w:r>
        <w:rPr>
          <w:color w:val="221F1F"/>
          <w:sz w:val="24"/>
        </w:rPr>
        <w:t>distance</w:t>
      </w:r>
      <w:r>
        <w:rPr>
          <w:color w:val="221F1F"/>
          <w:spacing w:val="-2"/>
          <w:sz w:val="24"/>
        </w:rPr>
        <w:t xml:space="preserve"> </w:t>
      </w:r>
      <w:r>
        <w:rPr>
          <w:color w:val="221F1F"/>
          <w:spacing w:val="-5"/>
          <w:sz w:val="24"/>
        </w:rPr>
        <w:t>of</w:t>
      </w:r>
    </w:p>
    <w:p w14:paraId="240C1F00">
      <w:pPr>
        <w:pStyle w:val="7"/>
        <w:ind w:left="0"/>
      </w:pPr>
    </w:p>
    <w:p w14:paraId="30DDB7ED">
      <w:pPr>
        <w:pStyle w:val="7"/>
        <w:ind w:left="0"/>
      </w:pPr>
    </w:p>
    <w:p w14:paraId="36A69A13">
      <w:pPr>
        <w:pStyle w:val="7"/>
        <w:ind w:left="0"/>
      </w:pPr>
    </w:p>
    <w:p w14:paraId="22E8DEB2">
      <w:pPr>
        <w:pStyle w:val="7"/>
        <w:spacing w:before="19"/>
        <w:ind w:left="0"/>
      </w:pPr>
    </w:p>
    <w:p w14:paraId="43CC807D">
      <w:pPr>
        <w:pStyle w:val="7"/>
        <w:ind w:left="1756"/>
      </w:pPr>
      <w:r>
        <w:drawing>
          <wp:anchor distT="0" distB="0" distL="0" distR="0" simplePos="0" relativeHeight="251660288" behindDoc="0" locked="0" layoutInCell="1" allowOverlap="1">
            <wp:simplePos x="0" y="0"/>
            <wp:positionH relativeFrom="page">
              <wp:posOffset>971550</wp:posOffset>
            </wp:positionH>
            <wp:positionV relativeFrom="paragraph">
              <wp:posOffset>-372110</wp:posOffset>
            </wp:positionV>
            <wp:extent cx="896620" cy="440690"/>
            <wp:effectExtent l="0" t="0" r="0" b="0"/>
            <wp:wrapNone/>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3" cstate="print"/>
                    <a:stretch>
                      <a:fillRect/>
                    </a:stretch>
                  </pic:blipFill>
                  <pic:spPr>
                    <a:xfrm>
                      <a:off x="0" y="0"/>
                      <a:ext cx="896497" cy="440854"/>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4713605</wp:posOffset>
            </wp:positionH>
            <wp:positionV relativeFrom="paragraph">
              <wp:posOffset>-690880</wp:posOffset>
            </wp:positionV>
            <wp:extent cx="1860550" cy="810260"/>
            <wp:effectExtent l="0" t="0" r="0" b="0"/>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4" cstate="print"/>
                    <a:stretch>
                      <a:fillRect/>
                    </a:stretch>
                  </pic:blipFill>
                  <pic:spPr>
                    <a:xfrm>
                      <a:off x="0" y="0"/>
                      <a:ext cx="1860736" cy="810507"/>
                    </a:xfrm>
                    <a:prstGeom prst="rect">
                      <a:avLst/>
                    </a:prstGeom>
                  </pic:spPr>
                </pic:pic>
              </a:graphicData>
            </a:graphic>
          </wp:anchor>
        </w:drawing>
      </w:r>
      <w:r>
        <w:rPr>
          <w:color w:val="221F1F"/>
        </w:rPr>
        <w:t>measured</w:t>
      </w:r>
      <w:r>
        <w:rPr>
          <w:color w:val="221F1F"/>
          <w:spacing w:val="-2"/>
        </w:rPr>
        <w:t xml:space="preserve"> </w:t>
      </w:r>
      <w:r>
        <w:rPr>
          <w:color w:val="221F1F"/>
        </w:rPr>
        <w:t>form</w:t>
      </w:r>
      <w:r>
        <w:rPr>
          <w:color w:val="221F1F"/>
          <w:spacing w:val="-3"/>
        </w:rPr>
        <w:t xml:space="preserve"> </w:t>
      </w:r>
      <w:r>
        <w:rPr>
          <w:color w:val="221F1F"/>
        </w:rPr>
        <w:t>the</w:t>
      </w:r>
      <w:r>
        <w:rPr>
          <w:color w:val="221F1F"/>
          <w:spacing w:val="-1"/>
        </w:rPr>
        <w:t xml:space="preserve"> </w:t>
      </w:r>
      <w:r>
        <w:rPr>
          <w:color w:val="221F1F"/>
        </w:rPr>
        <w:t>side</w:t>
      </w:r>
      <w:r>
        <w:rPr>
          <w:color w:val="221F1F"/>
          <w:spacing w:val="-1"/>
        </w:rPr>
        <w:t xml:space="preserve"> </w:t>
      </w:r>
      <w:r>
        <w:rPr>
          <w:i/>
          <w:color w:val="221F1F"/>
        </w:rPr>
        <w:t>b</w:t>
      </w:r>
      <w:r>
        <w:rPr>
          <w:i/>
          <w:color w:val="221F1F"/>
          <w:spacing w:val="-4"/>
        </w:rPr>
        <w:t xml:space="preserve"> </w:t>
      </w:r>
      <w:r>
        <w:rPr>
          <w:color w:val="221F1F"/>
        </w:rPr>
        <w:t>as</w:t>
      </w:r>
      <w:r>
        <w:rPr>
          <w:color w:val="221F1F"/>
          <w:spacing w:val="-2"/>
        </w:rPr>
        <w:t xml:space="preserve"> </w:t>
      </w:r>
      <w:r>
        <w:rPr>
          <w:color w:val="221F1F"/>
        </w:rPr>
        <w:t>shown</w:t>
      </w:r>
      <w:r>
        <w:rPr>
          <w:color w:val="221F1F"/>
          <w:spacing w:val="1"/>
        </w:rPr>
        <w:t xml:space="preserve"> </w:t>
      </w:r>
      <w:r>
        <w:rPr>
          <w:color w:val="221F1F"/>
        </w:rPr>
        <w:t>in</w:t>
      </w:r>
      <w:r>
        <w:rPr>
          <w:color w:val="221F1F"/>
          <w:spacing w:val="-1"/>
        </w:rPr>
        <w:t xml:space="preserve"> </w:t>
      </w:r>
      <w:r>
        <w:rPr>
          <w:color w:val="221F1F"/>
          <w:spacing w:val="-4"/>
        </w:rPr>
        <w:t>Fig.</w:t>
      </w:r>
    </w:p>
    <w:p w14:paraId="242072E3">
      <w:pPr>
        <w:pStyle w:val="7"/>
        <w:spacing w:after="0"/>
        <w:sectPr>
          <w:pgSz w:w="11910" w:h="16840"/>
          <w:pgMar w:top="1400" w:right="992" w:bottom="1200" w:left="1275" w:header="0" w:footer="1014" w:gutter="0"/>
          <w:cols w:space="720" w:num="1"/>
        </w:sectPr>
      </w:pPr>
    </w:p>
    <w:p w14:paraId="5519F2D0">
      <w:pPr>
        <w:pStyle w:val="10"/>
        <w:numPr>
          <w:ilvl w:val="0"/>
          <w:numId w:val="26"/>
        </w:numPr>
        <w:tabs>
          <w:tab w:val="left" w:pos="431"/>
        </w:tabs>
        <w:spacing w:before="41" w:after="0" w:line="240" w:lineRule="auto"/>
        <w:ind w:left="165" w:right="445" w:firstLine="0"/>
        <w:jc w:val="left"/>
        <w:rPr>
          <w:sz w:val="24"/>
        </w:rPr>
      </w:pPr>
      <w:r>
        <w:rPr>
          <w:color w:val="221F1F"/>
          <w:sz w:val="24"/>
        </w:rPr>
        <w:t>The</w:t>
      </w:r>
      <w:r>
        <w:rPr>
          <w:color w:val="221F1F"/>
          <w:spacing w:val="30"/>
          <w:sz w:val="24"/>
        </w:rPr>
        <w:t xml:space="preserve"> </w:t>
      </w:r>
      <w:r>
        <w:rPr>
          <w:color w:val="221F1F"/>
          <w:sz w:val="24"/>
        </w:rPr>
        <w:t>centre</w:t>
      </w:r>
      <w:r>
        <w:rPr>
          <w:color w:val="221F1F"/>
          <w:spacing w:val="28"/>
          <w:sz w:val="24"/>
        </w:rPr>
        <w:t xml:space="preserve"> </w:t>
      </w:r>
      <w:r>
        <w:rPr>
          <w:color w:val="221F1F"/>
          <w:sz w:val="24"/>
        </w:rPr>
        <w:t>of</w:t>
      </w:r>
      <w:r>
        <w:rPr>
          <w:color w:val="221F1F"/>
          <w:spacing w:val="30"/>
          <w:sz w:val="24"/>
        </w:rPr>
        <w:t xml:space="preserve"> </w:t>
      </w:r>
      <w:r>
        <w:rPr>
          <w:color w:val="221F1F"/>
          <w:sz w:val="24"/>
        </w:rPr>
        <w:t>gravity</w:t>
      </w:r>
      <w:r>
        <w:rPr>
          <w:color w:val="221F1F"/>
          <w:spacing w:val="29"/>
          <w:sz w:val="24"/>
        </w:rPr>
        <w:t xml:space="preserve"> </w:t>
      </w:r>
      <w:r>
        <w:rPr>
          <w:color w:val="221F1F"/>
          <w:sz w:val="24"/>
        </w:rPr>
        <w:t>of</w:t>
      </w:r>
      <w:r>
        <w:rPr>
          <w:color w:val="221F1F"/>
          <w:spacing w:val="28"/>
          <w:sz w:val="24"/>
        </w:rPr>
        <w:t xml:space="preserve"> </w:t>
      </w:r>
      <w:r>
        <w:rPr>
          <w:color w:val="221F1F"/>
          <w:sz w:val="24"/>
        </w:rPr>
        <w:t>a</w:t>
      </w:r>
      <w:r>
        <w:rPr>
          <w:color w:val="221F1F"/>
          <w:spacing w:val="29"/>
          <w:sz w:val="24"/>
        </w:rPr>
        <w:t xml:space="preserve"> </w:t>
      </w:r>
      <w:r>
        <w:rPr>
          <w:color w:val="221F1F"/>
          <w:sz w:val="24"/>
        </w:rPr>
        <w:t>semicircle</w:t>
      </w:r>
      <w:r>
        <w:rPr>
          <w:color w:val="221F1F"/>
          <w:spacing w:val="30"/>
          <w:sz w:val="24"/>
        </w:rPr>
        <w:t xml:space="preserve"> </w:t>
      </w:r>
      <w:r>
        <w:rPr>
          <w:color w:val="221F1F"/>
          <w:sz w:val="24"/>
        </w:rPr>
        <w:t>is</w:t>
      </w:r>
      <w:r>
        <w:rPr>
          <w:color w:val="221F1F"/>
          <w:spacing w:val="29"/>
          <w:sz w:val="24"/>
        </w:rPr>
        <w:t xml:space="preserve"> </w:t>
      </w:r>
      <w:r>
        <w:rPr>
          <w:color w:val="221F1F"/>
          <w:sz w:val="24"/>
        </w:rPr>
        <w:t>at</w:t>
      </w:r>
      <w:r>
        <w:rPr>
          <w:color w:val="221F1F"/>
          <w:spacing w:val="28"/>
          <w:sz w:val="24"/>
        </w:rPr>
        <w:t xml:space="preserve"> </w:t>
      </w:r>
      <w:r>
        <w:rPr>
          <w:color w:val="221F1F"/>
          <w:sz w:val="24"/>
        </w:rPr>
        <w:t>a</w:t>
      </w:r>
      <w:r>
        <w:rPr>
          <w:color w:val="221F1F"/>
          <w:spacing w:val="27"/>
          <w:sz w:val="24"/>
        </w:rPr>
        <w:t xml:space="preserve"> </w:t>
      </w:r>
      <w:r>
        <w:rPr>
          <w:color w:val="221F1F"/>
          <w:sz w:val="24"/>
        </w:rPr>
        <w:t>distance</w:t>
      </w:r>
      <w:r>
        <w:rPr>
          <w:color w:val="221F1F"/>
          <w:spacing w:val="27"/>
          <w:sz w:val="24"/>
        </w:rPr>
        <w:t xml:space="preserve"> </w:t>
      </w:r>
      <w:r>
        <w:rPr>
          <w:color w:val="221F1F"/>
          <w:sz w:val="24"/>
        </w:rPr>
        <w:t>of</w:t>
      </w:r>
      <w:r>
        <w:rPr>
          <w:color w:val="221F1F"/>
          <w:spacing w:val="37"/>
          <w:sz w:val="24"/>
        </w:rPr>
        <w:t xml:space="preserve"> </w:t>
      </w:r>
      <w:r>
        <w:rPr>
          <w:sz w:val="24"/>
        </w:rPr>
        <w:t>4r/3</w:t>
      </w:r>
      <w:r>
        <w:rPr>
          <w:spacing w:val="28"/>
          <w:sz w:val="24"/>
        </w:rPr>
        <w:t xml:space="preserve"> </w:t>
      </w:r>
      <w:r>
        <w:rPr>
          <w:sz w:val="24"/>
        </w:rPr>
        <w:t>π</w:t>
      </w:r>
      <w:r>
        <w:rPr>
          <w:spacing w:val="29"/>
          <w:sz w:val="24"/>
        </w:rPr>
        <w:t xml:space="preserve"> </w:t>
      </w:r>
      <w:r>
        <w:rPr>
          <w:color w:val="221F1F"/>
          <w:sz w:val="24"/>
        </w:rPr>
        <w:t>from</w:t>
      </w:r>
      <w:r>
        <w:rPr>
          <w:color w:val="221F1F"/>
          <w:spacing w:val="27"/>
          <w:sz w:val="24"/>
        </w:rPr>
        <w:t xml:space="preserve"> </w:t>
      </w:r>
      <w:r>
        <w:rPr>
          <w:color w:val="221F1F"/>
          <w:sz w:val="24"/>
        </w:rPr>
        <w:t>its</w:t>
      </w:r>
      <w:r>
        <w:rPr>
          <w:color w:val="221F1F"/>
          <w:spacing w:val="26"/>
          <w:sz w:val="24"/>
        </w:rPr>
        <w:t xml:space="preserve"> </w:t>
      </w:r>
      <w:r>
        <w:rPr>
          <w:color w:val="221F1F"/>
          <w:sz w:val="24"/>
        </w:rPr>
        <w:t>base</w:t>
      </w:r>
      <w:r>
        <w:rPr>
          <w:color w:val="221F1F"/>
          <w:spacing w:val="27"/>
          <w:sz w:val="24"/>
        </w:rPr>
        <w:t xml:space="preserve"> </w:t>
      </w:r>
      <w:r>
        <w:rPr>
          <w:color w:val="221F1F"/>
          <w:sz w:val="24"/>
        </w:rPr>
        <w:t>measured along the vertical radius as shown in Fig.</w:t>
      </w:r>
    </w:p>
    <w:p w14:paraId="7603F310">
      <w:pPr>
        <w:pStyle w:val="7"/>
        <w:spacing w:before="8"/>
        <w:ind w:left="0"/>
        <w:rPr>
          <w:sz w:val="6"/>
        </w:rPr>
      </w:pPr>
      <w:r>
        <w:rPr>
          <w:sz w:val="6"/>
        </w:rPr>
        <w:drawing>
          <wp:anchor distT="0" distB="0" distL="0" distR="0" simplePos="0" relativeHeight="251687936" behindDoc="1" locked="0" layoutInCell="1" allowOverlap="1">
            <wp:simplePos x="0" y="0"/>
            <wp:positionH relativeFrom="page">
              <wp:posOffset>2694305</wp:posOffset>
            </wp:positionH>
            <wp:positionV relativeFrom="paragraph">
              <wp:posOffset>66675</wp:posOffset>
            </wp:positionV>
            <wp:extent cx="2035175" cy="1047750"/>
            <wp:effectExtent l="0" t="0" r="0" b="0"/>
            <wp:wrapTopAndBottom/>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5" cstate="print"/>
                    <a:stretch>
                      <a:fillRect/>
                    </a:stretch>
                  </pic:blipFill>
                  <pic:spPr>
                    <a:xfrm>
                      <a:off x="0" y="0"/>
                      <a:ext cx="2035237" cy="1047750"/>
                    </a:xfrm>
                    <a:prstGeom prst="rect">
                      <a:avLst/>
                    </a:prstGeom>
                  </pic:spPr>
                </pic:pic>
              </a:graphicData>
            </a:graphic>
          </wp:anchor>
        </w:drawing>
      </w:r>
    </w:p>
    <w:p w14:paraId="42E230CF">
      <w:pPr>
        <w:pStyle w:val="10"/>
        <w:numPr>
          <w:ilvl w:val="0"/>
          <w:numId w:val="26"/>
        </w:numPr>
        <w:tabs>
          <w:tab w:val="left" w:pos="400"/>
        </w:tabs>
        <w:spacing w:before="241" w:after="61" w:line="240" w:lineRule="auto"/>
        <w:ind w:left="400" w:right="0" w:hanging="235"/>
        <w:jc w:val="left"/>
        <w:rPr>
          <w:sz w:val="24"/>
        </w:rPr>
      </w:pPr>
      <w:r>
        <w:rPr>
          <w:color w:val="221F1F"/>
          <w:sz w:val="24"/>
        </w:rPr>
        <w:t>The</w:t>
      </w:r>
      <w:r>
        <w:rPr>
          <w:color w:val="221F1F"/>
          <w:spacing w:val="-4"/>
          <w:sz w:val="24"/>
        </w:rPr>
        <w:t xml:space="preserve"> </w:t>
      </w:r>
      <w:r>
        <w:rPr>
          <w:color w:val="221F1F"/>
          <w:sz w:val="24"/>
        </w:rPr>
        <w:t>centre</w:t>
      </w:r>
      <w:r>
        <w:rPr>
          <w:color w:val="221F1F"/>
          <w:spacing w:val="-3"/>
          <w:sz w:val="24"/>
        </w:rPr>
        <w:t xml:space="preserve"> </w:t>
      </w:r>
      <w:r>
        <w:rPr>
          <w:color w:val="221F1F"/>
          <w:sz w:val="24"/>
        </w:rPr>
        <w:t>of</w:t>
      </w:r>
      <w:r>
        <w:rPr>
          <w:color w:val="221F1F"/>
          <w:spacing w:val="-2"/>
          <w:sz w:val="24"/>
        </w:rPr>
        <w:t xml:space="preserve"> </w:t>
      </w:r>
      <w:r>
        <w:rPr>
          <w:color w:val="221F1F"/>
          <w:sz w:val="24"/>
        </w:rPr>
        <w:t>gravity</w:t>
      </w:r>
      <w:r>
        <w:rPr>
          <w:color w:val="221F1F"/>
          <w:spacing w:val="-5"/>
          <w:sz w:val="24"/>
        </w:rPr>
        <w:t xml:space="preserve"> </w:t>
      </w:r>
      <w:r>
        <w:rPr>
          <w:color w:val="221F1F"/>
          <w:sz w:val="24"/>
        </w:rPr>
        <w:t>of a</w:t>
      </w:r>
      <w:r>
        <w:rPr>
          <w:color w:val="221F1F"/>
          <w:spacing w:val="-2"/>
          <w:sz w:val="24"/>
        </w:rPr>
        <w:t xml:space="preserve"> </w:t>
      </w:r>
      <w:r>
        <w:rPr>
          <w:color w:val="221F1F"/>
          <w:sz w:val="24"/>
        </w:rPr>
        <w:t>circular sector</w:t>
      </w:r>
      <w:r>
        <w:rPr>
          <w:color w:val="221F1F"/>
          <w:spacing w:val="-1"/>
          <w:sz w:val="24"/>
        </w:rPr>
        <w:t xml:space="preserve"> </w:t>
      </w:r>
      <w:r>
        <w:rPr>
          <w:color w:val="221F1F"/>
          <w:sz w:val="24"/>
        </w:rPr>
        <w:t>making</w:t>
      </w:r>
      <w:r>
        <w:rPr>
          <w:color w:val="221F1F"/>
          <w:spacing w:val="-3"/>
          <w:sz w:val="24"/>
        </w:rPr>
        <w:t xml:space="preserve"> </w:t>
      </w:r>
      <w:r>
        <w:rPr>
          <w:color w:val="221F1F"/>
          <w:sz w:val="24"/>
        </w:rPr>
        <w:t>semi-vertical</w:t>
      </w:r>
      <w:r>
        <w:rPr>
          <w:color w:val="221F1F"/>
          <w:spacing w:val="-1"/>
          <w:sz w:val="24"/>
        </w:rPr>
        <w:t xml:space="preserve"> </w:t>
      </w:r>
      <w:r>
        <w:rPr>
          <w:color w:val="221F1F"/>
          <w:sz w:val="24"/>
        </w:rPr>
        <w:t>angle α</w:t>
      </w:r>
      <w:r>
        <w:rPr>
          <w:color w:val="221F1F"/>
          <w:spacing w:val="-2"/>
          <w:sz w:val="24"/>
        </w:rPr>
        <w:t xml:space="preserve"> </w:t>
      </w:r>
      <w:r>
        <w:rPr>
          <w:color w:val="221F1F"/>
          <w:sz w:val="24"/>
        </w:rPr>
        <w:t>is</w:t>
      </w:r>
      <w:r>
        <w:rPr>
          <w:color w:val="221F1F"/>
          <w:spacing w:val="-2"/>
          <w:sz w:val="24"/>
        </w:rPr>
        <w:t xml:space="preserve"> </w:t>
      </w:r>
      <w:r>
        <w:rPr>
          <w:color w:val="221F1F"/>
          <w:sz w:val="24"/>
        </w:rPr>
        <w:t>at a</w:t>
      </w:r>
      <w:r>
        <w:rPr>
          <w:color w:val="221F1F"/>
          <w:spacing w:val="-4"/>
          <w:sz w:val="24"/>
        </w:rPr>
        <w:t xml:space="preserve"> </w:t>
      </w:r>
      <w:r>
        <w:rPr>
          <w:color w:val="221F1F"/>
          <w:sz w:val="24"/>
        </w:rPr>
        <w:t>distance</w:t>
      </w:r>
      <w:r>
        <w:rPr>
          <w:color w:val="221F1F"/>
          <w:spacing w:val="2"/>
          <w:sz w:val="24"/>
        </w:rPr>
        <w:t xml:space="preserve"> </w:t>
      </w:r>
      <w:r>
        <w:rPr>
          <w:color w:val="221F1F"/>
          <w:spacing w:val="-5"/>
          <w:sz w:val="24"/>
        </w:rPr>
        <w:t>of</w:t>
      </w:r>
    </w:p>
    <w:p w14:paraId="7D77E5F8">
      <w:pPr>
        <w:pStyle w:val="7"/>
        <w:ind w:left="240"/>
        <w:rPr>
          <w:sz w:val="20"/>
        </w:rPr>
      </w:pPr>
      <w:r>
        <w:rPr>
          <w:sz w:val="20"/>
        </w:rPr>
        <w:drawing>
          <wp:inline distT="0" distB="0" distL="0" distR="0">
            <wp:extent cx="620395" cy="342900"/>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6" cstate="print"/>
                    <a:stretch>
                      <a:fillRect/>
                    </a:stretch>
                  </pic:blipFill>
                  <pic:spPr>
                    <a:xfrm>
                      <a:off x="0" y="0"/>
                      <a:ext cx="620619" cy="342900"/>
                    </a:xfrm>
                    <a:prstGeom prst="rect">
                      <a:avLst/>
                    </a:prstGeom>
                  </pic:spPr>
                </pic:pic>
              </a:graphicData>
            </a:graphic>
          </wp:inline>
        </w:drawing>
      </w:r>
    </w:p>
    <w:p w14:paraId="2561263F">
      <w:pPr>
        <w:pStyle w:val="10"/>
        <w:numPr>
          <w:ilvl w:val="0"/>
          <w:numId w:val="26"/>
        </w:numPr>
        <w:tabs>
          <w:tab w:val="left" w:pos="400"/>
        </w:tabs>
        <w:spacing w:before="93" w:after="0" w:line="240" w:lineRule="auto"/>
        <w:ind w:left="165" w:right="1107" w:firstLine="0"/>
        <w:jc w:val="left"/>
        <w:rPr>
          <w:sz w:val="24"/>
        </w:rPr>
      </w:pPr>
      <w:r>
        <w:rPr>
          <w:color w:val="221F1F"/>
          <w:sz w:val="24"/>
        </w:rPr>
        <w:t>The</w:t>
      </w:r>
      <w:r>
        <w:rPr>
          <w:color w:val="221F1F"/>
          <w:spacing w:val="-3"/>
          <w:sz w:val="24"/>
        </w:rPr>
        <w:t xml:space="preserve"> </w:t>
      </w:r>
      <w:r>
        <w:rPr>
          <w:color w:val="221F1F"/>
          <w:sz w:val="24"/>
        </w:rPr>
        <w:t>centre</w:t>
      </w:r>
      <w:r>
        <w:rPr>
          <w:color w:val="221F1F"/>
          <w:spacing w:val="-2"/>
          <w:sz w:val="24"/>
        </w:rPr>
        <w:t xml:space="preserve"> </w:t>
      </w:r>
      <w:r>
        <w:rPr>
          <w:color w:val="221F1F"/>
          <w:sz w:val="24"/>
        </w:rPr>
        <w:t>of</w:t>
      </w:r>
      <w:r>
        <w:rPr>
          <w:color w:val="221F1F"/>
          <w:spacing w:val="-2"/>
          <w:sz w:val="24"/>
        </w:rPr>
        <w:t xml:space="preserve"> </w:t>
      </w:r>
      <w:r>
        <w:rPr>
          <w:color w:val="221F1F"/>
          <w:sz w:val="24"/>
        </w:rPr>
        <w:t>gravity</w:t>
      </w:r>
      <w:r>
        <w:rPr>
          <w:color w:val="221F1F"/>
          <w:spacing w:val="-4"/>
          <w:sz w:val="24"/>
        </w:rPr>
        <w:t xml:space="preserve"> </w:t>
      </w:r>
      <w:r>
        <w:rPr>
          <w:color w:val="221F1F"/>
          <w:sz w:val="24"/>
        </w:rPr>
        <w:t>of</w:t>
      </w:r>
      <w:r>
        <w:rPr>
          <w:color w:val="221F1F"/>
          <w:spacing w:val="-1"/>
          <w:sz w:val="24"/>
        </w:rPr>
        <w:t xml:space="preserve"> </w:t>
      </w:r>
      <w:r>
        <w:rPr>
          <w:color w:val="221F1F"/>
          <w:sz w:val="24"/>
        </w:rPr>
        <w:t>a</w:t>
      </w:r>
      <w:r>
        <w:rPr>
          <w:color w:val="221F1F"/>
          <w:spacing w:val="-1"/>
          <w:sz w:val="24"/>
        </w:rPr>
        <w:t xml:space="preserve"> </w:t>
      </w:r>
      <w:r>
        <w:rPr>
          <w:color w:val="221F1F"/>
          <w:sz w:val="24"/>
        </w:rPr>
        <w:t>cube</w:t>
      </w:r>
      <w:r>
        <w:rPr>
          <w:color w:val="221F1F"/>
          <w:spacing w:val="-3"/>
          <w:sz w:val="24"/>
        </w:rPr>
        <w:t xml:space="preserve"> </w:t>
      </w:r>
      <w:r>
        <w:rPr>
          <w:color w:val="221F1F"/>
          <w:sz w:val="24"/>
        </w:rPr>
        <w:t>is</w:t>
      </w:r>
      <w:r>
        <w:rPr>
          <w:color w:val="221F1F"/>
          <w:spacing w:val="-1"/>
          <w:sz w:val="24"/>
        </w:rPr>
        <w:t xml:space="preserve"> </w:t>
      </w:r>
      <w:r>
        <w:rPr>
          <w:color w:val="221F1F"/>
          <w:sz w:val="24"/>
        </w:rPr>
        <w:t>at</w:t>
      </w:r>
      <w:r>
        <w:rPr>
          <w:color w:val="221F1F"/>
          <w:spacing w:val="-1"/>
          <w:sz w:val="24"/>
        </w:rPr>
        <w:t xml:space="preserve"> </w:t>
      </w:r>
      <w:r>
        <w:rPr>
          <w:color w:val="221F1F"/>
          <w:sz w:val="24"/>
        </w:rPr>
        <w:t>a</w:t>
      </w:r>
      <w:r>
        <w:rPr>
          <w:color w:val="221F1F"/>
          <w:spacing w:val="-3"/>
          <w:sz w:val="24"/>
        </w:rPr>
        <w:t xml:space="preserve"> </w:t>
      </w:r>
      <w:r>
        <w:rPr>
          <w:color w:val="221F1F"/>
          <w:sz w:val="24"/>
        </w:rPr>
        <w:t>distance</w:t>
      </w:r>
      <w:r>
        <w:rPr>
          <w:color w:val="221F1F"/>
          <w:spacing w:val="-1"/>
          <w:sz w:val="24"/>
        </w:rPr>
        <w:t xml:space="preserve"> </w:t>
      </w:r>
      <w:r>
        <w:rPr>
          <w:color w:val="221F1F"/>
          <w:sz w:val="24"/>
        </w:rPr>
        <w:t xml:space="preserve">of </w:t>
      </w:r>
      <w:r>
        <w:rPr>
          <w:i/>
          <w:sz w:val="24"/>
        </w:rPr>
        <w:t>l/</w:t>
      </w:r>
      <w:r>
        <w:rPr>
          <w:i/>
          <w:spacing w:val="-2"/>
          <w:sz w:val="24"/>
        </w:rPr>
        <w:t xml:space="preserve"> </w:t>
      </w:r>
      <w:r>
        <w:rPr>
          <w:sz w:val="24"/>
        </w:rPr>
        <w:t>2</w:t>
      </w:r>
      <w:r>
        <w:rPr>
          <w:spacing w:val="-2"/>
          <w:sz w:val="24"/>
        </w:rPr>
        <w:t xml:space="preserve"> </w:t>
      </w:r>
      <w:r>
        <w:rPr>
          <w:color w:val="221F1F"/>
          <w:sz w:val="24"/>
        </w:rPr>
        <w:t>from</w:t>
      </w:r>
      <w:r>
        <w:rPr>
          <w:color w:val="221F1F"/>
          <w:spacing w:val="-3"/>
          <w:sz w:val="24"/>
        </w:rPr>
        <w:t xml:space="preserve"> </w:t>
      </w:r>
      <w:r>
        <w:rPr>
          <w:color w:val="221F1F"/>
          <w:sz w:val="24"/>
        </w:rPr>
        <w:t>every</w:t>
      </w:r>
      <w:r>
        <w:rPr>
          <w:color w:val="221F1F"/>
          <w:spacing w:val="-4"/>
          <w:sz w:val="24"/>
        </w:rPr>
        <w:t xml:space="preserve"> </w:t>
      </w:r>
      <w:r>
        <w:rPr>
          <w:color w:val="221F1F"/>
          <w:sz w:val="24"/>
        </w:rPr>
        <w:t>face</w:t>
      </w:r>
      <w:r>
        <w:rPr>
          <w:color w:val="221F1F"/>
          <w:spacing w:val="-1"/>
          <w:sz w:val="24"/>
        </w:rPr>
        <w:t xml:space="preserve"> </w:t>
      </w:r>
      <w:r>
        <w:rPr>
          <w:color w:val="221F1F"/>
          <w:sz w:val="24"/>
        </w:rPr>
        <w:t xml:space="preserve">(where </w:t>
      </w:r>
      <w:r>
        <w:rPr>
          <w:i/>
          <w:color w:val="221F1F"/>
          <w:sz w:val="24"/>
        </w:rPr>
        <w:t>l</w:t>
      </w:r>
      <w:r>
        <w:rPr>
          <w:i/>
          <w:color w:val="221F1F"/>
          <w:spacing w:val="-1"/>
          <w:sz w:val="24"/>
        </w:rPr>
        <w:t xml:space="preserve"> </w:t>
      </w:r>
      <w:r>
        <w:rPr>
          <w:color w:val="221F1F"/>
          <w:sz w:val="24"/>
        </w:rPr>
        <w:t>is</w:t>
      </w:r>
      <w:r>
        <w:rPr>
          <w:color w:val="221F1F"/>
          <w:spacing w:val="-3"/>
          <w:sz w:val="24"/>
        </w:rPr>
        <w:t xml:space="preserve"> </w:t>
      </w:r>
      <w:r>
        <w:rPr>
          <w:color w:val="221F1F"/>
          <w:sz w:val="24"/>
        </w:rPr>
        <w:t>the length of each side).</w:t>
      </w:r>
    </w:p>
    <w:p w14:paraId="029D406C">
      <w:pPr>
        <w:pStyle w:val="10"/>
        <w:numPr>
          <w:ilvl w:val="0"/>
          <w:numId w:val="26"/>
        </w:numPr>
        <w:tabs>
          <w:tab w:val="left" w:pos="400"/>
        </w:tabs>
        <w:spacing w:before="0" w:after="0" w:line="240" w:lineRule="auto"/>
        <w:ind w:left="165" w:right="673" w:firstLine="0"/>
        <w:jc w:val="left"/>
        <w:rPr>
          <w:sz w:val="24"/>
        </w:rPr>
      </w:pPr>
      <w:r>
        <w:rPr>
          <w:color w:val="221F1F"/>
          <w:sz w:val="24"/>
        </w:rPr>
        <w:t>The</w:t>
      </w:r>
      <w:r>
        <w:rPr>
          <w:color w:val="221F1F"/>
          <w:spacing w:val="-4"/>
          <w:sz w:val="24"/>
        </w:rPr>
        <w:t xml:space="preserve"> </w:t>
      </w:r>
      <w:r>
        <w:rPr>
          <w:color w:val="221F1F"/>
          <w:sz w:val="24"/>
        </w:rPr>
        <w:t>centre</w:t>
      </w:r>
      <w:r>
        <w:rPr>
          <w:color w:val="221F1F"/>
          <w:spacing w:val="-3"/>
          <w:sz w:val="24"/>
        </w:rPr>
        <w:t xml:space="preserve"> </w:t>
      </w:r>
      <w:r>
        <w:rPr>
          <w:color w:val="221F1F"/>
          <w:sz w:val="24"/>
        </w:rPr>
        <w:t>of</w:t>
      </w:r>
      <w:r>
        <w:rPr>
          <w:color w:val="221F1F"/>
          <w:spacing w:val="-3"/>
          <w:sz w:val="24"/>
        </w:rPr>
        <w:t xml:space="preserve"> </w:t>
      </w:r>
      <w:r>
        <w:rPr>
          <w:color w:val="221F1F"/>
          <w:sz w:val="24"/>
        </w:rPr>
        <w:t>gravity</w:t>
      </w:r>
      <w:r>
        <w:rPr>
          <w:color w:val="221F1F"/>
          <w:spacing w:val="-5"/>
          <w:sz w:val="24"/>
        </w:rPr>
        <w:t xml:space="preserve"> </w:t>
      </w:r>
      <w:r>
        <w:rPr>
          <w:color w:val="221F1F"/>
          <w:sz w:val="24"/>
        </w:rPr>
        <w:t>of</w:t>
      </w:r>
      <w:r>
        <w:rPr>
          <w:color w:val="221F1F"/>
          <w:spacing w:val="-1"/>
          <w:sz w:val="24"/>
        </w:rPr>
        <w:t xml:space="preserve"> </w:t>
      </w:r>
      <w:r>
        <w:rPr>
          <w:color w:val="221F1F"/>
          <w:sz w:val="24"/>
        </w:rPr>
        <w:t>a</w:t>
      </w:r>
      <w:r>
        <w:rPr>
          <w:color w:val="221F1F"/>
          <w:spacing w:val="-2"/>
          <w:sz w:val="24"/>
        </w:rPr>
        <w:t xml:space="preserve"> </w:t>
      </w:r>
      <w:r>
        <w:rPr>
          <w:color w:val="221F1F"/>
          <w:sz w:val="24"/>
        </w:rPr>
        <w:t>sphere</w:t>
      </w:r>
      <w:r>
        <w:rPr>
          <w:color w:val="221F1F"/>
          <w:spacing w:val="-1"/>
          <w:sz w:val="24"/>
        </w:rPr>
        <w:t xml:space="preserve"> </w:t>
      </w:r>
      <w:r>
        <w:rPr>
          <w:color w:val="221F1F"/>
          <w:sz w:val="24"/>
        </w:rPr>
        <w:t>is</w:t>
      </w:r>
      <w:r>
        <w:rPr>
          <w:color w:val="221F1F"/>
          <w:spacing w:val="-4"/>
          <w:sz w:val="24"/>
        </w:rPr>
        <w:t xml:space="preserve"> </w:t>
      </w:r>
      <w:r>
        <w:rPr>
          <w:color w:val="221F1F"/>
          <w:sz w:val="24"/>
        </w:rPr>
        <w:t>at</w:t>
      </w:r>
      <w:r>
        <w:rPr>
          <w:color w:val="221F1F"/>
          <w:spacing w:val="-3"/>
          <w:sz w:val="24"/>
        </w:rPr>
        <w:t xml:space="preserve"> </w:t>
      </w:r>
      <w:r>
        <w:rPr>
          <w:color w:val="221F1F"/>
          <w:sz w:val="24"/>
        </w:rPr>
        <w:t>a</w:t>
      </w:r>
      <w:r>
        <w:rPr>
          <w:color w:val="221F1F"/>
          <w:spacing w:val="-2"/>
          <w:sz w:val="24"/>
        </w:rPr>
        <w:t xml:space="preserve"> </w:t>
      </w:r>
      <w:r>
        <w:rPr>
          <w:color w:val="221F1F"/>
          <w:sz w:val="24"/>
        </w:rPr>
        <w:t>distance</w:t>
      </w:r>
      <w:r>
        <w:rPr>
          <w:color w:val="221F1F"/>
          <w:spacing w:val="-1"/>
          <w:sz w:val="24"/>
        </w:rPr>
        <w:t xml:space="preserve"> </w:t>
      </w:r>
      <w:r>
        <w:rPr>
          <w:color w:val="221F1F"/>
          <w:sz w:val="24"/>
        </w:rPr>
        <w:t xml:space="preserve">of </w:t>
      </w:r>
      <w:r>
        <w:rPr>
          <w:i/>
          <w:sz w:val="24"/>
        </w:rPr>
        <w:t>d</w:t>
      </w:r>
      <w:r>
        <w:rPr>
          <w:i/>
          <w:spacing w:val="-3"/>
          <w:sz w:val="24"/>
        </w:rPr>
        <w:t xml:space="preserve"> </w:t>
      </w:r>
      <w:r>
        <w:rPr>
          <w:i/>
          <w:sz w:val="24"/>
        </w:rPr>
        <w:t>/</w:t>
      </w:r>
      <w:r>
        <w:rPr>
          <w:sz w:val="24"/>
        </w:rPr>
        <w:t>2</w:t>
      </w:r>
      <w:r>
        <w:rPr>
          <w:spacing w:val="-3"/>
          <w:sz w:val="24"/>
        </w:rPr>
        <w:t xml:space="preserve"> </w:t>
      </w:r>
      <w:r>
        <w:rPr>
          <w:color w:val="221F1F"/>
          <w:sz w:val="24"/>
        </w:rPr>
        <w:t>from</w:t>
      </w:r>
      <w:r>
        <w:rPr>
          <w:color w:val="221F1F"/>
          <w:spacing w:val="-2"/>
          <w:sz w:val="24"/>
        </w:rPr>
        <w:t xml:space="preserve"> </w:t>
      </w:r>
      <w:r>
        <w:rPr>
          <w:color w:val="221F1F"/>
          <w:sz w:val="24"/>
        </w:rPr>
        <w:t>every</w:t>
      </w:r>
      <w:r>
        <w:rPr>
          <w:color w:val="221F1F"/>
          <w:spacing w:val="-5"/>
          <w:sz w:val="24"/>
        </w:rPr>
        <w:t xml:space="preserve"> </w:t>
      </w:r>
      <w:r>
        <w:rPr>
          <w:color w:val="221F1F"/>
          <w:sz w:val="24"/>
        </w:rPr>
        <w:t>point</w:t>
      </w:r>
      <w:r>
        <w:rPr>
          <w:color w:val="221F1F"/>
          <w:spacing w:val="-1"/>
          <w:sz w:val="24"/>
        </w:rPr>
        <w:t xml:space="preserve"> </w:t>
      </w:r>
      <w:r>
        <w:rPr>
          <w:color w:val="221F1F"/>
          <w:sz w:val="24"/>
        </w:rPr>
        <w:t xml:space="preserve">(where </w:t>
      </w:r>
      <w:r>
        <w:rPr>
          <w:i/>
          <w:color w:val="221F1F"/>
          <w:sz w:val="24"/>
        </w:rPr>
        <w:t>d</w:t>
      </w:r>
      <w:r>
        <w:rPr>
          <w:i/>
          <w:color w:val="221F1F"/>
          <w:spacing w:val="-3"/>
          <w:sz w:val="24"/>
        </w:rPr>
        <w:t xml:space="preserve"> </w:t>
      </w:r>
      <w:r>
        <w:rPr>
          <w:color w:val="221F1F"/>
          <w:sz w:val="24"/>
        </w:rPr>
        <w:t>is</w:t>
      </w:r>
      <w:r>
        <w:rPr>
          <w:color w:val="221F1F"/>
          <w:spacing w:val="-2"/>
          <w:sz w:val="24"/>
        </w:rPr>
        <w:t xml:space="preserve"> </w:t>
      </w:r>
      <w:r>
        <w:rPr>
          <w:color w:val="221F1F"/>
          <w:sz w:val="24"/>
        </w:rPr>
        <w:t>the diameter of the sphere).</w:t>
      </w:r>
    </w:p>
    <w:p w14:paraId="113AFCCD">
      <w:pPr>
        <w:pStyle w:val="10"/>
        <w:numPr>
          <w:ilvl w:val="0"/>
          <w:numId w:val="26"/>
        </w:numPr>
        <w:tabs>
          <w:tab w:val="left" w:pos="400"/>
        </w:tabs>
        <w:spacing w:before="0" w:after="0" w:line="240" w:lineRule="auto"/>
        <w:ind w:left="165" w:right="892" w:firstLine="0"/>
        <w:jc w:val="left"/>
        <w:rPr>
          <w:sz w:val="24"/>
        </w:rPr>
      </w:pPr>
      <w:r>
        <w:rPr>
          <w:color w:val="221F1F"/>
          <w:sz w:val="24"/>
        </w:rPr>
        <w:t>The</w:t>
      </w:r>
      <w:r>
        <w:rPr>
          <w:color w:val="221F1F"/>
          <w:spacing w:val="-4"/>
          <w:sz w:val="24"/>
        </w:rPr>
        <w:t xml:space="preserve"> </w:t>
      </w:r>
      <w:r>
        <w:rPr>
          <w:color w:val="221F1F"/>
          <w:sz w:val="24"/>
        </w:rPr>
        <w:t>centre</w:t>
      </w:r>
      <w:r>
        <w:rPr>
          <w:color w:val="221F1F"/>
          <w:spacing w:val="-3"/>
          <w:sz w:val="24"/>
        </w:rPr>
        <w:t xml:space="preserve"> </w:t>
      </w:r>
      <w:r>
        <w:rPr>
          <w:color w:val="221F1F"/>
          <w:sz w:val="24"/>
        </w:rPr>
        <w:t>of</w:t>
      </w:r>
      <w:r>
        <w:rPr>
          <w:color w:val="221F1F"/>
          <w:spacing w:val="-3"/>
          <w:sz w:val="24"/>
        </w:rPr>
        <w:t xml:space="preserve"> </w:t>
      </w:r>
      <w:r>
        <w:rPr>
          <w:color w:val="221F1F"/>
          <w:sz w:val="24"/>
        </w:rPr>
        <w:t>gravity</w:t>
      </w:r>
      <w:r>
        <w:rPr>
          <w:color w:val="221F1F"/>
          <w:spacing w:val="-5"/>
          <w:sz w:val="24"/>
        </w:rPr>
        <w:t xml:space="preserve"> </w:t>
      </w:r>
      <w:r>
        <w:rPr>
          <w:color w:val="221F1F"/>
          <w:sz w:val="24"/>
        </w:rPr>
        <w:t>of</w:t>
      </w:r>
      <w:r>
        <w:rPr>
          <w:color w:val="221F1F"/>
          <w:spacing w:val="-1"/>
          <w:sz w:val="24"/>
        </w:rPr>
        <w:t xml:space="preserve"> </w:t>
      </w:r>
      <w:r>
        <w:rPr>
          <w:color w:val="221F1F"/>
          <w:sz w:val="24"/>
        </w:rPr>
        <w:t>a</w:t>
      </w:r>
      <w:r>
        <w:rPr>
          <w:color w:val="221F1F"/>
          <w:spacing w:val="-4"/>
          <w:sz w:val="24"/>
        </w:rPr>
        <w:t xml:space="preserve"> </w:t>
      </w:r>
      <w:r>
        <w:rPr>
          <w:color w:val="221F1F"/>
          <w:sz w:val="24"/>
        </w:rPr>
        <w:t>hemisphere</w:t>
      </w:r>
      <w:r>
        <w:rPr>
          <w:color w:val="221F1F"/>
          <w:spacing w:val="-1"/>
          <w:sz w:val="24"/>
        </w:rPr>
        <w:t xml:space="preserve"> </w:t>
      </w:r>
      <w:r>
        <w:rPr>
          <w:color w:val="221F1F"/>
          <w:sz w:val="24"/>
        </w:rPr>
        <w:t>is</w:t>
      </w:r>
      <w:r>
        <w:rPr>
          <w:color w:val="221F1F"/>
          <w:spacing w:val="-2"/>
          <w:sz w:val="24"/>
        </w:rPr>
        <w:t xml:space="preserve"> </w:t>
      </w:r>
      <w:r>
        <w:rPr>
          <w:color w:val="221F1F"/>
          <w:sz w:val="24"/>
        </w:rPr>
        <w:t>at</w:t>
      </w:r>
      <w:r>
        <w:rPr>
          <w:color w:val="221F1F"/>
          <w:spacing w:val="-1"/>
          <w:sz w:val="24"/>
        </w:rPr>
        <w:t xml:space="preserve"> </w:t>
      </w:r>
      <w:r>
        <w:rPr>
          <w:color w:val="221F1F"/>
          <w:sz w:val="24"/>
        </w:rPr>
        <w:t>a</w:t>
      </w:r>
      <w:r>
        <w:rPr>
          <w:color w:val="221F1F"/>
          <w:spacing w:val="-4"/>
          <w:sz w:val="24"/>
        </w:rPr>
        <w:t xml:space="preserve"> </w:t>
      </w:r>
      <w:r>
        <w:rPr>
          <w:color w:val="221F1F"/>
          <w:sz w:val="24"/>
        </w:rPr>
        <w:t>distance</w:t>
      </w:r>
      <w:r>
        <w:rPr>
          <w:color w:val="221F1F"/>
          <w:spacing w:val="-3"/>
          <w:sz w:val="24"/>
        </w:rPr>
        <w:t xml:space="preserve"> </w:t>
      </w:r>
      <w:r>
        <w:rPr>
          <w:color w:val="221F1F"/>
          <w:sz w:val="24"/>
        </w:rPr>
        <w:t xml:space="preserve">of </w:t>
      </w:r>
      <w:r>
        <w:rPr>
          <w:sz w:val="24"/>
        </w:rPr>
        <w:t>3</w:t>
      </w:r>
      <w:r>
        <w:rPr>
          <w:i/>
          <w:sz w:val="24"/>
        </w:rPr>
        <w:t>r/</w:t>
      </w:r>
      <w:r>
        <w:rPr>
          <w:i/>
          <w:spacing w:val="-1"/>
          <w:sz w:val="24"/>
        </w:rPr>
        <w:t xml:space="preserve"> </w:t>
      </w:r>
      <w:r>
        <w:rPr>
          <w:sz w:val="24"/>
        </w:rPr>
        <w:t>8</w:t>
      </w:r>
      <w:r>
        <w:rPr>
          <w:spacing w:val="-3"/>
          <w:sz w:val="24"/>
        </w:rPr>
        <w:t xml:space="preserve"> </w:t>
      </w:r>
      <w:r>
        <w:rPr>
          <w:color w:val="221F1F"/>
          <w:sz w:val="24"/>
        </w:rPr>
        <w:t>from</w:t>
      </w:r>
      <w:r>
        <w:rPr>
          <w:color w:val="221F1F"/>
          <w:spacing w:val="-2"/>
          <w:sz w:val="24"/>
        </w:rPr>
        <w:t xml:space="preserve"> </w:t>
      </w:r>
      <w:r>
        <w:rPr>
          <w:color w:val="221F1F"/>
          <w:sz w:val="24"/>
        </w:rPr>
        <w:t>its</w:t>
      </w:r>
      <w:r>
        <w:rPr>
          <w:color w:val="221F1F"/>
          <w:spacing w:val="-4"/>
          <w:sz w:val="24"/>
        </w:rPr>
        <w:t xml:space="preserve"> </w:t>
      </w:r>
      <w:r>
        <w:rPr>
          <w:color w:val="221F1F"/>
          <w:sz w:val="24"/>
        </w:rPr>
        <w:t>base,</w:t>
      </w:r>
      <w:r>
        <w:rPr>
          <w:color w:val="221F1F"/>
          <w:spacing w:val="-1"/>
          <w:sz w:val="24"/>
        </w:rPr>
        <w:t xml:space="preserve"> </w:t>
      </w:r>
      <w:r>
        <w:rPr>
          <w:color w:val="221F1F"/>
          <w:sz w:val="24"/>
        </w:rPr>
        <w:t>measured along the vertical radius as shown in Fig.</w:t>
      </w:r>
    </w:p>
    <w:p w14:paraId="2BC6D525">
      <w:pPr>
        <w:pStyle w:val="7"/>
        <w:spacing w:before="11"/>
        <w:ind w:left="0"/>
        <w:rPr>
          <w:sz w:val="14"/>
        </w:rPr>
      </w:pPr>
      <w:r>
        <w:rPr>
          <w:sz w:val="14"/>
        </w:rPr>
        <w:drawing>
          <wp:anchor distT="0" distB="0" distL="0" distR="0" simplePos="0" relativeHeight="251687936" behindDoc="1" locked="0" layoutInCell="1" allowOverlap="1">
            <wp:simplePos x="0" y="0"/>
            <wp:positionH relativeFrom="page">
              <wp:posOffset>2857500</wp:posOffset>
            </wp:positionH>
            <wp:positionV relativeFrom="paragraph">
              <wp:posOffset>130810</wp:posOffset>
            </wp:positionV>
            <wp:extent cx="1864995" cy="1126490"/>
            <wp:effectExtent l="0" t="0" r="0" b="0"/>
            <wp:wrapTopAndBottom/>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7" cstate="print"/>
                    <a:stretch>
                      <a:fillRect/>
                    </a:stretch>
                  </pic:blipFill>
                  <pic:spPr>
                    <a:xfrm>
                      <a:off x="0" y="0"/>
                      <a:ext cx="1864785" cy="1126426"/>
                    </a:xfrm>
                    <a:prstGeom prst="rect">
                      <a:avLst/>
                    </a:prstGeom>
                  </pic:spPr>
                </pic:pic>
              </a:graphicData>
            </a:graphic>
          </wp:anchor>
        </w:drawing>
      </w:r>
    </w:p>
    <w:p w14:paraId="533433B1">
      <w:pPr>
        <w:pStyle w:val="10"/>
        <w:numPr>
          <w:ilvl w:val="0"/>
          <w:numId w:val="26"/>
        </w:numPr>
        <w:tabs>
          <w:tab w:val="left" w:pos="523"/>
        </w:tabs>
        <w:spacing w:before="121" w:after="0" w:line="240" w:lineRule="auto"/>
        <w:ind w:left="165" w:right="935" w:firstLine="0"/>
        <w:jc w:val="left"/>
        <w:rPr>
          <w:sz w:val="24"/>
        </w:rPr>
      </w:pPr>
      <w:r>
        <w:rPr>
          <w:color w:val="221F1F"/>
          <w:sz w:val="24"/>
        </w:rPr>
        <w:t>The</w:t>
      </w:r>
      <w:r>
        <w:rPr>
          <w:color w:val="221F1F"/>
          <w:spacing w:val="-1"/>
          <w:sz w:val="24"/>
        </w:rPr>
        <w:t xml:space="preserve"> </w:t>
      </w:r>
      <w:r>
        <w:rPr>
          <w:color w:val="221F1F"/>
          <w:sz w:val="24"/>
        </w:rPr>
        <w:t>centre</w:t>
      </w:r>
      <w:r>
        <w:rPr>
          <w:color w:val="221F1F"/>
          <w:spacing w:val="-3"/>
          <w:sz w:val="24"/>
        </w:rPr>
        <w:t xml:space="preserve"> </w:t>
      </w:r>
      <w:r>
        <w:rPr>
          <w:color w:val="221F1F"/>
          <w:sz w:val="24"/>
        </w:rPr>
        <w:t>of</w:t>
      </w:r>
      <w:r>
        <w:rPr>
          <w:color w:val="221F1F"/>
          <w:spacing w:val="-1"/>
          <w:sz w:val="24"/>
        </w:rPr>
        <w:t xml:space="preserve"> </w:t>
      </w:r>
      <w:r>
        <w:rPr>
          <w:color w:val="221F1F"/>
          <w:sz w:val="24"/>
        </w:rPr>
        <w:t>gravity</w:t>
      </w:r>
      <w:r>
        <w:rPr>
          <w:color w:val="221F1F"/>
          <w:spacing w:val="-7"/>
          <w:sz w:val="24"/>
        </w:rPr>
        <w:t xml:space="preserve"> </w:t>
      </w:r>
      <w:r>
        <w:rPr>
          <w:color w:val="221F1F"/>
          <w:sz w:val="24"/>
        </w:rPr>
        <w:t>of</w:t>
      </w:r>
      <w:r>
        <w:rPr>
          <w:color w:val="221F1F"/>
          <w:spacing w:val="-1"/>
          <w:sz w:val="24"/>
        </w:rPr>
        <w:t xml:space="preserve"> </w:t>
      </w:r>
      <w:r>
        <w:rPr>
          <w:color w:val="221F1F"/>
          <w:sz w:val="24"/>
        </w:rPr>
        <w:t>right</w:t>
      </w:r>
      <w:r>
        <w:rPr>
          <w:color w:val="221F1F"/>
          <w:spacing w:val="-3"/>
          <w:sz w:val="24"/>
        </w:rPr>
        <w:t xml:space="preserve"> </w:t>
      </w:r>
      <w:r>
        <w:rPr>
          <w:color w:val="221F1F"/>
          <w:sz w:val="24"/>
        </w:rPr>
        <w:t>circular</w:t>
      </w:r>
      <w:r>
        <w:rPr>
          <w:color w:val="221F1F"/>
          <w:spacing w:val="-1"/>
          <w:sz w:val="24"/>
        </w:rPr>
        <w:t xml:space="preserve"> </w:t>
      </w:r>
      <w:r>
        <w:rPr>
          <w:color w:val="221F1F"/>
          <w:sz w:val="24"/>
        </w:rPr>
        <w:t>solid</w:t>
      </w:r>
      <w:r>
        <w:rPr>
          <w:color w:val="221F1F"/>
          <w:spacing w:val="-1"/>
          <w:sz w:val="24"/>
        </w:rPr>
        <w:t xml:space="preserve"> </w:t>
      </w:r>
      <w:r>
        <w:rPr>
          <w:color w:val="221F1F"/>
          <w:sz w:val="24"/>
        </w:rPr>
        <w:t>cone</w:t>
      </w:r>
      <w:r>
        <w:rPr>
          <w:color w:val="221F1F"/>
          <w:spacing w:val="-1"/>
          <w:sz w:val="24"/>
        </w:rPr>
        <w:t xml:space="preserve"> </w:t>
      </w:r>
      <w:r>
        <w:rPr>
          <w:color w:val="221F1F"/>
          <w:sz w:val="24"/>
        </w:rPr>
        <w:t>is</w:t>
      </w:r>
      <w:r>
        <w:rPr>
          <w:color w:val="221F1F"/>
          <w:spacing w:val="-2"/>
          <w:sz w:val="24"/>
        </w:rPr>
        <w:t xml:space="preserve"> </w:t>
      </w:r>
      <w:r>
        <w:rPr>
          <w:color w:val="221F1F"/>
          <w:sz w:val="24"/>
        </w:rPr>
        <w:t>at</w:t>
      </w:r>
      <w:r>
        <w:rPr>
          <w:color w:val="221F1F"/>
          <w:spacing w:val="-1"/>
          <w:sz w:val="24"/>
        </w:rPr>
        <w:t xml:space="preserve"> </w:t>
      </w:r>
      <w:r>
        <w:rPr>
          <w:color w:val="221F1F"/>
          <w:sz w:val="24"/>
        </w:rPr>
        <w:t>a</w:t>
      </w:r>
      <w:r>
        <w:rPr>
          <w:color w:val="221F1F"/>
          <w:spacing w:val="-4"/>
          <w:sz w:val="24"/>
        </w:rPr>
        <w:t xml:space="preserve"> </w:t>
      </w:r>
      <w:r>
        <w:rPr>
          <w:color w:val="221F1F"/>
          <w:sz w:val="24"/>
        </w:rPr>
        <w:t>distance</w:t>
      </w:r>
      <w:r>
        <w:rPr>
          <w:color w:val="221F1F"/>
          <w:spacing w:val="-1"/>
          <w:sz w:val="24"/>
        </w:rPr>
        <w:t xml:space="preserve"> </w:t>
      </w:r>
      <w:r>
        <w:rPr>
          <w:color w:val="221F1F"/>
          <w:sz w:val="24"/>
        </w:rPr>
        <w:t xml:space="preserve">of </w:t>
      </w:r>
      <w:r>
        <w:rPr>
          <w:i/>
          <w:sz w:val="24"/>
        </w:rPr>
        <w:t>h</w:t>
      </w:r>
      <w:r>
        <w:rPr>
          <w:i/>
          <w:spacing w:val="-5"/>
          <w:sz w:val="24"/>
        </w:rPr>
        <w:t xml:space="preserve"> </w:t>
      </w:r>
      <w:r>
        <w:rPr>
          <w:i/>
          <w:sz w:val="24"/>
        </w:rPr>
        <w:t>/</w:t>
      </w:r>
      <w:r>
        <w:rPr>
          <w:sz w:val="24"/>
        </w:rPr>
        <w:t>4</w:t>
      </w:r>
      <w:r>
        <w:rPr>
          <w:spacing w:val="-3"/>
          <w:sz w:val="24"/>
        </w:rPr>
        <w:t xml:space="preserve"> </w:t>
      </w:r>
      <w:r>
        <w:rPr>
          <w:color w:val="221F1F"/>
          <w:sz w:val="24"/>
        </w:rPr>
        <w:t>from</w:t>
      </w:r>
      <w:r>
        <w:rPr>
          <w:color w:val="221F1F"/>
          <w:spacing w:val="-2"/>
          <w:sz w:val="24"/>
        </w:rPr>
        <w:t xml:space="preserve"> </w:t>
      </w:r>
      <w:r>
        <w:rPr>
          <w:color w:val="221F1F"/>
          <w:sz w:val="24"/>
        </w:rPr>
        <w:t>its</w:t>
      </w:r>
      <w:r>
        <w:rPr>
          <w:color w:val="221F1F"/>
          <w:spacing w:val="-4"/>
          <w:sz w:val="24"/>
        </w:rPr>
        <w:t xml:space="preserve"> </w:t>
      </w:r>
      <w:r>
        <w:rPr>
          <w:color w:val="221F1F"/>
          <w:sz w:val="24"/>
        </w:rPr>
        <w:t>base, measured along the vertical axis as shown in Fig.</w:t>
      </w:r>
    </w:p>
    <w:p w14:paraId="453DD319">
      <w:pPr>
        <w:pStyle w:val="7"/>
        <w:spacing w:before="10"/>
        <w:ind w:left="0"/>
        <w:rPr>
          <w:sz w:val="5"/>
        </w:rPr>
      </w:pPr>
      <w:r>
        <w:rPr>
          <w:sz w:val="5"/>
        </w:rPr>
        <w:drawing>
          <wp:anchor distT="0" distB="0" distL="0" distR="0" simplePos="0" relativeHeight="251688960" behindDoc="1" locked="0" layoutInCell="1" allowOverlap="1">
            <wp:simplePos x="0" y="0"/>
            <wp:positionH relativeFrom="page">
              <wp:posOffset>2996565</wp:posOffset>
            </wp:positionH>
            <wp:positionV relativeFrom="paragraph">
              <wp:posOffset>60325</wp:posOffset>
            </wp:positionV>
            <wp:extent cx="1645920" cy="1402080"/>
            <wp:effectExtent l="0" t="0" r="0" b="0"/>
            <wp:wrapTopAndBottom/>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8" cstate="print"/>
                    <a:stretch>
                      <a:fillRect/>
                    </a:stretch>
                  </pic:blipFill>
                  <pic:spPr>
                    <a:xfrm>
                      <a:off x="0" y="0"/>
                      <a:ext cx="1645652" cy="1402080"/>
                    </a:xfrm>
                    <a:prstGeom prst="rect">
                      <a:avLst/>
                    </a:prstGeom>
                  </pic:spPr>
                </pic:pic>
              </a:graphicData>
            </a:graphic>
          </wp:anchor>
        </w:drawing>
      </w:r>
    </w:p>
    <w:p w14:paraId="78873D34">
      <w:pPr>
        <w:pStyle w:val="7"/>
        <w:spacing w:before="73"/>
        <w:ind w:left="0"/>
      </w:pPr>
    </w:p>
    <w:p w14:paraId="19E6C36A">
      <w:pPr>
        <w:spacing w:before="0"/>
        <w:ind w:left="165" w:right="0" w:firstLine="0"/>
        <w:jc w:val="left"/>
        <w:rPr>
          <w:sz w:val="24"/>
        </w:rPr>
      </w:pPr>
      <w:r>
        <w:rPr>
          <w:b/>
          <w:sz w:val="24"/>
        </w:rPr>
        <w:t>AXIS</w:t>
      </w:r>
      <w:r>
        <w:rPr>
          <w:b/>
          <w:spacing w:val="1"/>
          <w:sz w:val="24"/>
        </w:rPr>
        <w:t xml:space="preserve"> </w:t>
      </w:r>
      <w:r>
        <w:rPr>
          <w:b/>
          <w:sz w:val="24"/>
        </w:rPr>
        <w:t>OF</w:t>
      </w:r>
      <w:r>
        <w:rPr>
          <w:b/>
          <w:spacing w:val="-2"/>
          <w:sz w:val="24"/>
        </w:rPr>
        <w:t xml:space="preserve"> REFERENCE</w:t>
      </w:r>
      <w:r>
        <w:rPr>
          <w:color w:val="221F1F"/>
          <w:spacing w:val="-2"/>
          <w:sz w:val="24"/>
        </w:rPr>
        <w:t>:</w:t>
      </w:r>
    </w:p>
    <w:p w14:paraId="0B0B117F">
      <w:pPr>
        <w:pStyle w:val="7"/>
        <w:spacing w:before="55"/>
        <w:ind w:left="0"/>
        <w:rPr>
          <w:sz w:val="20"/>
        </w:rPr>
      </w:pPr>
      <w:r>
        <w:rPr>
          <w:sz w:val="20"/>
        </w:rPr>
        <w:drawing>
          <wp:anchor distT="0" distB="0" distL="0" distR="0" simplePos="0" relativeHeight="251688960" behindDoc="1" locked="0" layoutInCell="1" allowOverlap="1">
            <wp:simplePos x="0" y="0"/>
            <wp:positionH relativeFrom="page">
              <wp:posOffset>1025525</wp:posOffset>
            </wp:positionH>
            <wp:positionV relativeFrom="paragraph">
              <wp:posOffset>205105</wp:posOffset>
            </wp:positionV>
            <wp:extent cx="5547360" cy="754380"/>
            <wp:effectExtent l="0" t="0" r="0" b="0"/>
            <wp:wrapTopAndBottom/>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9" cstate="print"/>
                    <a:stretch>
                      <a:fillRect/>
                    </a:stretch>
                  </pic:blipFill>
                  <pic:spPr>
                    <a:xfrm>
                      <a:off x="0" y="0"/>
                      <a:ext cx="5547273" cy="754380"/>
                    </a:xfrm>
                    <a:prstGeom prst="rect">
                      <a:avLst/>
                    </a:prstGeom>
                  </pic:spPr>
                </pic:pic>
              </a:graphicData>
            </a:graphic>
          </wp:anchor>
        </w:drawing>
      </w:r>
    </w:p>
    <w:p w14:paraId="6DF68F38">
      <w:pPr>
        <w:pStyle w:val="7"/>
        <w:spacing w:after="0"/>
        <w:rPr>
          <w:sz w:val="20"/>
        </w:rPr>
        <w:sectPr>
          <w:pgSz w:w="11910" w:h="16840"/>
          <w:pgMar w:top="1380" w:right="992" w:bottom="1200" w:left="1275" w:header="0" w:footer="1014" w:gutter="0"/>
          <w:cols w:space="720" w:num="1"/>
        </w:sectPr>
      </w:pPr>
    </w:p>
    <w:p w14:paraId="243A41F2">
      <w:pPr>
        <w:spacing w:before="41"/>
        <w:ind w:left="165" w:right="0" w:firstLine="0"/>
        <w:jc w:val="left"/>
        <w:rPr>
          <w:b/>
          <w:sz w:val="24"/>
        </w:rPr>
      </w:pPr>
      <w:r>
        <w:rPr>
          <w:b/>
          <w:sz w:val="24"/>
        </w:rPr>
        <w:t>CENTRE</w:t>
      </w:r>
      <w:r>
        <w:rPr>
          <w:b/>
          <w:spacing w:val="-3"/>
          <w:sz w:val="24"/>
        </w:rPr>
        <w:t xml:space="preserve"> </w:t>
      </w:r>
      <w:r>
        <w:rPr>
          <w:b/>
          <w:sz w:val="24"/>
        </w:rPr>
        <w:t>OF</w:t>
      </w:r>
      <w:r>
        <w:rPr>
          <w:b/>
          <w:spacing w:val="-1"/>
          <w:sz w:val="24"/>
        </w:rPr>
        <w:t xml:space="preserve"> </w:t>
      </w:r>
      <w:r>
        <w:rPr>
          <w:b/>
          <w:sz w:val="24"/>
        </w:rPr>
        <w:t>GRAVITY</w:t>
      </w:r>
      <w:r>
        <w:rPr>
          <w:b/>
          <w:spacing w:val="-3"/>
          <w:sz w:val="24"/>
        </w:rPr>
        <w:t xml:space="preserve"> </w:t>
      </w:r>
      <w:r>
        <w:rPr>
          <w:b/>
          <w:sz w:val="24"/>
        </w:rPr>
        <w:t>OF</w:t>
      </w:r>
      <w:r>
        <w:rPr>
          <w:b/>
          <w:spacing w:val="-3"/>
          <w:sz w:val="24"/>
        </w:rPr>
        <w:t xml:space="preserve"> </w:t>
      </w:r>
      <w:r>
        <w:rPr>
          <w:b/>
          <w:sz w:val="24"/>
        </w:rPr>
        <w:t xml:space="preserve">PLANE </w:t>
      </w:r>
      <w:r>
        <w:rPr>
          <w:b/>
          <w:spacing w:val="-2"/>
          <w:sz w:val="24"/>
        </w:rPr>
        <w:t>FIGURES:</w:t>
      </w:r>
    </w:p>
    <w:p w14:paraId="7D20FE27">
      <w:pPr>
        <w:pStyle w:val="7"/>
        <w:spacing w:before="8"/>
        <w:ind w:left="0"/>
        <w:rPr>
          <w:b/>
          <w:sz w:val="6"/>
        </w:rPr>
      </w:pPr>
      <w:r>
        <w:rPr>
          <w:b/>
          <w:sz w:val="6"/>
        </w:rPr>
        <w:drawing>
          <wp:anchor distT="0" distB="0" distL="0" distR="0" simplePos="0" relativeHeight="251689984" behindDoc="1" locked="0" layoutInCell="1" allowOverlap="1">
            <wp:simplePos x="0" y="0"/>
            <wp:positionH relativeFrom="page">
              <wp:posOffset>1033780</wp:posOffset>
            </wp:positionH>
            <wp:positionV relativeFrom="paragraph">
              <wp:posOffset>67310</wp:posOffset>
            </wp:positionV>
            <wp:extent cx="5563870" cy="2237740"/>
            <wp:effectExtent l="0" t="0" r="0" b="0"/>
            <wp:wrapTopAndBottom/>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0" cstate="print"/>
                    <a:stretch>
                      <a:fillRect/>
                    </a:stretch>
                  </pic:blipFill>
                  <pic:spPr>
                    <a:xfrm>
                      <a:off x="0" y="0"/>
                      <a:ext cx="5563631" cy="2237994"/>
                    </a:xfrm>
                    <a:prstGeom prst="rect">
                      <a:avLst/>
                    </a:prstGeom>
                  </pic:spPr>
                </pic:pic>
              </a:graphicData>
            </a:graphic>
          </wp:anchor>
        </w:drawing>
      </w:r>
    </w:p>
    <w:p w14:paraId="66399AB3">
      <w:pPr>
        <w:pStyle w:val="7"/>
        <w:spacing w:before="138"/>
        <w:ind w:left="0"/>
        <w:rPr>
          <w:b/>
        </w:rPr>
      </w:pPr>
    </w:p>
    <w:p w14:paraId="3FD6688C">
      <w:pPr>
        <w:spacing w:before="0"/>
        <w:ind w:left="165" w:right="0" w:firstLine="0"/>
        <w:jc w:val="left"/>
        <w:rPr>
          <w:sz w:val="24"/>
        </w:rPr>
      </w:pPr>
      <w:r>
        <w:rPr>
          <w:b/>
          <w:sz w:val="24"/>
        </w:rPr>
        <w:t>CENTRE</w:t>
      </w:r>
      <w:r>
        <w:rPr>
          <w:b/>
          <w:spacing w:val="-3"/>
          <w:sz w:val="24"/>
        </w:rPr>
        <w:t xml:space="preserve"> </w:t>
      </w:r>
      <w:r>
        <w:rPr>
          <w:b/>
          <w:sz w:val="24"/>
        </w:rPr>
        <w:t>OF</w:t>
      </w:r>
      <w:r>
        <w:rPr>
          <w:b/>
          <w:spacing w:val="-2"/>
          <w:sz w:val="24"/>
        </w:rPr>
        <w:t xml:space="preserve"> </w:t>
      </w:r>
      <w:r>
        <w:rPr>
          <w:b/>
          <w:sz w:val="24"/>
        </w:rPr>
        <w:t>GRAVITY</w:t>
      </w:r>
      <w:r>
        <w:rPr>
          <w:b/>
          <w:spacing w:val="-3"/>
          <w:sz w:val="24"/>
        </w:rPr>
        <w:t xml:space="preserve"> </w:t>
      </w:r>
      <w:r>
        <w:rPr>
          <w:b/>
          <w:sz w:val="24"/>
        </w:rPr>
        <w:t>OF</w:t>
      </w:r>
      <w:r>
        <w:rPr>
          <w:b/>
          <w:spacing w:val="-4"/>
          <w:sz w:val="24"/>
        </w:rPr>
        <w:t xml:space="preserve"> </w:t>
      </w:r>
      <w:r>
        <w:rPr>
          <w:b/>
          <w:sz w:val="24"/>
        </w:rPr>
        <w:t>SYMMETRICAL</w:t>
      </w:r>
      <w:r>
        <w:rPr>
          <w:b/>
          <w:spacing w:val="-1"/>
          <w:sz w:val="24"/>
        </w:rPr>
        <w:t xml:space="preserve"> </w:t>
      </w:r>
      <w:r>
        <w:rPr>
          <w:b/>
          <w:spacing w:val="-2"/>
          <w:sz w:val="24"/>
        </w:rPr>
        <w:t>SECTIONS</w:t>
      </w:r>
      <w:r>
        <w:rPr>
          <w:spacing w:val="-2"/>
          <w:sz w:val="24"/>
        </w:rPr>
        <w:t>:</w:t>
      </w:r>
    </w:p>
    <w:p w14:paraId="34FA1EFA">
      <w:pPr>
        <w:pStyle w:val="7"/>
        <w:spacing w:before="6"/>
        <w:ind w:left="0"/>
        <w:rPr>
          <w:sz w:val="4"/>
        </w:rPr>
      </w:pPr>
      <w:r>
        <w:rPr>
          <w:sz w:val="4"/>
        </w:rPr>
        <w:drawing>
          <wp:anchor distT="0" distB="0" distL="0" distR="0" simplePos="0" relativeHeight="251689984" behindDoc="1" locked="0" layoutInCell="1" allowOverlap="1">
            <wp:simplePos x="0" y="0"/>
            <wp:positionH relativeFrom="page">
              <wp:posOffset>975360</wp:posOffset>
            </wp:positionH>
            <wp:positionV relativeFrom="paragraph">
              <wp:posOffset>50165</wp:posOffset>
            </wp:positionV>
            <wp:extent cx="5603240" cy="720725"/>
            <wp:effectExtent l="0" t="0" r="0" b="0"/>
            <wp:wrapTopAndBottom/>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1" cstate="print"/>
                    <a:stretch>
                      <a:fillRect/>
                    </a:stretch>
                  </pic:blipFill>
                  <pic:spPr>
                    <a:xfrm>
                      <a:off x="0" y="0"/>
                      <a:ext cx="5603365" cy="720566"/>
                    </a:xfrm>
                    <a:prstGeom prst="rect">
                      <a:avLst/>
                    </a:prstGeom>
                  </pic:spPr>
                </pic:pic>
              </a:graphicData>
            </a:graphic>
          </wp:anchor>
        </w:drawing>
      </w:r>
    </w:p>
    <w:p w14:paraId="0C43F600">
      <w:pPr>
        <w:pStyle w:val="7"/>
        <w:spacing w:before="39"/>
        <w:ind w:left="0"/>
      </w:pPr>
    </w:p>
    <w:p w14:paraId="55224116">
      <w:pPr>
        <w:pStyle w:val="7"/>
      </w:pPr>
      <w:r>
        <w:rPr>
          <w:b/>
          <w:sz w:val="28"/>
        </w:rPr>
        <w:t>EXAMPLE:</w:t>
      </w:r>
      <w:r>
        <w:rPr>
          <w:b/>
          <w:spacing w:val="-6"/>
          <w:sz w:val="28"/>
        </w:rPr>
        <w:t xml:space="preserve"> </w:t>
      </w:r>
      <w:r>
        <w:rPr>
          <w:color w:val="221F1F"/>
        </w:rPr>
        <w:t>Find</w:t>
      </w:r>
      <w:r>
        <w:rPr>
          <w:color w:val="221F1F"/>
          <w:spacing w:val="-1"/>
        </w:rPr>
        <w:t xml:space="preserve"> </w:t>
      </w:r>
      <w:r>
        <w:rPr>
          <w:color w:val="221F1F"/>
        </w:rPr>
        <w:t>the</w:t>
      </w:r>
      <w:r>
        <w:rPr>
          <w:color w:val="221F1F"/>
          <w:spacing w:val="-1"/>
        </w:rPr>
        <w:t xml:space="preserve"> </w:t>
      </w:r>
      <w:r>
        <w:rPr>
          <w:color w:val="221F1F"/>
        </w:rPr>
        <w:t>centre</w:t>
      </w:r>
      <w:r>
        <w:rPr>
          <w:color w:val="221F1F"/>
          <w:spacing w:val="-2"/>
        </w:rPr>
        <w:t xml:space="preserve"> </w:t>
      </w:r>
      <w:r>
        <w:rPr>
          <w:color w:val="221F1F"/>
        </w:rPr>
        <w:t>of</w:t>
      </w:r>
      <w:r>
        <w:rPr>
          <w:color w:val="221F1F"/>
          <w:spacing w:val="-1"/>
        </w:rPr>
        <w:t xml:space="preserve"> </w:t>
      </w:r>
      <w:r>
        <w:rPr>
          <w:color w:val="221F1F"/>
        </w:rPr>
        <w:t>gravity</w:t>
      </w:r>
      <w:r>
        <w:rPr>
          <w:color w:val="221F1F"/>
          <w:spacing w:val="-2"/>
        </w:rPr>
        <w:t xml:space="preserve"> </w:t>
      </w:r>
      <w:r>
        <w:rPr>
          <w:color w:val="221F1F"/>
        </w:rPr>
        <w:t>of a</w:t>
      </w:r>
      <w:r>
        <w:rPr>
          <w:color w:val="221F1F"/>
          <w:spacing w:val="-4"/>
        </w:rPr>
        <w:t xml:space="preserve"> </w:t>
      </w:r>
      <w:r>
        <w:rPr>
          <w:color w:val="221F1F"/>
        </w:rPr>
        <w:t>100</w:t>
      </w:r>
      <w:r>
        <w:rPr>
          <w:color w:val="221F1F"/>
          <w:spacing w:val="-1"/>
        </w:rPr>
        <w:t xml:space="preserve"> </w:t>
      </w:r>
      <w:r>
        <w:rPr>
          <w:color w:val="221F1F"/>
        </w:rPr>
        <w:t>mm</w:t>
      </w:r>
      <w:r>
        <w:rPr>
          <w:color w:val="221F1F"/>
          <w:spacing w:val="4"/>
        </w:rPr>
        <w:t xml:space="preserve"> </w:t>
      </w:r>
      <w:r>
        <w:rPr>
          <w:color w:val="221F1F"/>
        </w:rPr>
        <w:t>× 150</w:t>
      </w:r>
      <w:r>
        <w:rPr>
          <w:color w:val="221F1F"/>
          <w:spacing w:val="-3"/>
        </w:rPr>
        <w:t xml:space="preserve"> </w:t>
      </w:r>
      <w:r>
        <w:rPr>
          <w:color w:val="221F1F"/>
        </w:rPr>
        <w:t>mm</w:t>
      </w:r>
      <w:r>
        <w:rPr>
          <w:color w:val="221F1F"/>
          <w:spacing w:val="-1"/>
        </w:rPr>
        <w:t xml:space="preserve"> </w:t>
      </w:r>
      <w:r>
        <w:rPr>
          <w:color w:val="221F1F"/>
        </w:rPr>
        <w:t>×</w:t>
      </w:r>
      <w:r>
        <w:rPr>
          <w:color w:val="221F1F"/>
          <w:spacing w:val="-2"/>
        </w:rPr>
        <w:t xml:space="preserve"> </w:t>
      </w:r>
      <w:r>
        <w:rPr>
          <w:color w:val="221F1F"/>
        </w:rPr>
        <w:t>30</w:t>
      </w:r>
      <w:r>
        <w:rPr>
          <w:color w:val="221F1F"/>
          <w:spacing w:val="-3"/>
        </w:rPr>
        <w:t xml:space="preserve"> </w:t>
      </w:r>
      <w:r>
        <w:rPr>
          <w:color w:val="221F1F"/>
        </w:rPr>
        <w:t>mm</w:t>
      </w:r>
      <w:r>
        <w:rPr>
          <w:color w:val="221F1F"/>
          <w:spacing w:val="-2"/>
        </w:rPr>
        <w:t xml:space="preserve"> </w:t>
      </w:r>
      <w:r>
        <w:rPr>
          <w:color w:val="221F1F"/>
        </w:rPr>
        <w:t>T-</w:t>
      </w:r>
      <w:r>
        <w:rPr>
          <w:color w:val="221F1F"/>
          <w:spacing w:val="-2"/>
        </w:rPr>
        <w:t>section.</w:t>
      </w:r>
    </w:p>
    <w:p w14:paraId="7F94FFF7">
      <w:pPr>
        <w:pStyle w:val="7"/>
        <w:spacing w:before="76"/>
        <w:ind w:left="0"/>
        <w:rPr>
          <w:sz w:val="20"/>
        </w:rPr>
      </w:pPr>
      <w:r>
        <w:rPr>
          <w:sz w:val="20"/>
        </w:rPr>
        <mc:AlternateContent>
          <mc:Choice Requires="wpg">
            <w:drawing>
              <wp:anchor distT="0" distB="0" distL="0" distR="0" simplePos="0" relativeHeight="251691008" behindDoc="1" locked="0" layoutInCell="1" allowOverlap="1">
                <wp:simplePos x="0" y="0"/>
                <wp:positionH relativeFrom="page">
                  <wp:posOffset>967105</wp:posOffset>
                </wp:positionH>
                <wp:positionV relativeFrom="paragraph">
                  <wp:posOffset>218440</wp:posOffset>
                </wp:positionV>
                <wp:extent cx="5621655" cy="3578860"/>
                <wp:effectExtent l="0" t="0" r="0" b="0"/>
                <wp:wrapTopAndBottom/>
                <wp:docPr id="83" name="Group 83"/>
                <wp:cNvGraphicFramePr/>
                <a:graphic xmlns:a="http://schemas.openxmlformats.org/drawingml/2006/main">
                  <a:graphicData uri="http://schemas.microsoft.com/office/word/2010/wordprocessingGroup">
                    <wpg:wgp>
                      <wpg:cNvGrpSpPr/>
                      <wpg:grpSpPr>
                        <a:xfrm>
                          <a:off x="0" y="0"/>
                          <a:ext cx="5621655" cy="3578860"/>
                          <a:chOff x="0" y="0"/>
                          <a:chExt cx="5621655" cy="3578860"/>
                        </a:xfrm>
                      </wpg:grpSpPr>
                      <pic:pic xmlns:pic="http://schemas.openxmlformats.org/drawingml/2006/picture">
                        <pic:nvPicPr>
                          <pic:cNvPr id="84" name="Image 84"/>
                          <pic:cNvPicPr/>
                        </pic:nvPicPr>
                        <pic:blipFill>
                          <a:blip r:embed="rId72" cstate="print"/>
                          <a:stretch>
                            <a:fillRect/>
                          </a:stretch>
                        </pic:blipFill>
                        <pic:spPr>
                          <a:xfrm>
                            <a:off x="0" y="0"/>
                            <a:ext cx="5621584" cy="3578242"/>
                          </a:xfrm>
                          <a:prstGeom prst="rect">
                            <a:avLst/>
                          </a:prstGeom>
                        </pic:spPr>
                      </pic:pic>
                      <wps:wsp>
                        <wps:cNvPr id="85" name="Graphic 85"/>
                        <wps:cNvSpPr/>
                        <wps:spPr>
                          <a:xfrm>
                            <a:off x="4355101" y="2278926"/>
                            <a:ext cx="638175" cy="120650"/>
                          </a:xfrm>
                          <a:custGeom>
                            <a:avLst/>
                            <a:gdLst/>
                            <a:ahLst/>
                            <a:cxnLst/>
                            <a:rect l="l" t="t" r="r" b="b"/>
                            <a:pathLst>
                              <a:path w="638175" h="120650">
                                <a:moveTo>
                                  <a:pt x="638175" y="0"/>
                                </a:moveTo>
                                <a:lnTo>
                                  <a:pt x="0" y="0"/>
                                </a:lnTo>
                                <a:lnTo>
                                  <a:pt x="0" y="120649"/>
                                </a:lnTo>
                                <a:lnTo>
                                  <a:pt x="638175" y="120649"/>
                                </a:lnTo>
                                <a:lnTo>
                                  <a:pt x="638175" y="0"/>
                                </a:lnTo>
                                <a:close/>
                              </a:path>
                            </a:pathLst>
                          </a:custGeom>
                          <a:solidFill>
                            <a:srgbClr val="FFFFFF"/>
                          </a:solidFill>
                        </wps:spPr>
                        <wps:bodyPr wrap="square" lIns="0" tIns="0" rIns="0" bIns="0" rtlCol="0">
                          <a:noAutofit/>
                        </wps:bodyPr>
                      </wps:wsp>
                      <wps:wsp>
                        <wps:cNvPr id="86" name="Graphic 86"/>
                        <wps:cNvSpPr/>
                        <wps:spPr>
                          <a:xfrm>
                            <a:off x="4355101" y="2278926"/>
                            <a:ext cx="638175" cy="120650"/>
                          </a:xfrm>
                          <a:custGeom>
                            <a:avLst/>
                            <a:gdLst/>
                            <a:ahLst/>
                            <a:cxnLst/>
                            <a:rect l="l" t="t" r="r" b="b"/>
                            <a:pathLst>
                              <a:path w="638175" h="120650">
                                <a:moveTo>
                                  <a:pt x="0" y="120649"/>
                                </a:moveTo>
                                <a:lnTo>
                                  <a:pt x="638175" y="120649"/>
                                </a:lnTo>
                                <a:lnTo>
                                  <a:pt x="638175" y="0"/>
                                </a:lnTo>
                                <a:lnTo>
                                  <a:pt x="0" y="0"/>
                                </a:lnTo>
                                <a:lnTo>
                                  <a:pt x="0" y="120649"/>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6.15pt;margin-top:17.2pt;height:281.8pt;width:442.65pt;mso-position-horizontal-relative:page;mso-wrap-distance-bottom:0pt;mso-wrap-distance-top:0pt;z-index:-251625472;mso-width-relative:page;mso-height-relative:page;" coordsize="5621655,3578860" o:gfxdata="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">
                <o:lock v:ext="edit" aspectratio="f"/>
                <v:shape id="Image 84" o:spid="_x0000_s1026" o:spt="75" type="#_x0000_t75" style="position:absolute;left:0;top:0;height:3578242;width:5621584;" filled="f" o:preferrelative="t" stroked="f" coordsize="21600,21600" o:gfxdata="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1nzHugAAANsA&#10;AAAPAAAAAAAAAAEAIAAAACIAAABkcnMvZG93bnJldi54bWxQSwECFAAUAAAACACHTuJAMy8FnjsA&#10;AAA5AAAAEAAAAAAAAAABACAAAAAJAQAAZHJzL3NoYXBleG1sLnhtbFBLBQYAAAAABgAGAFsBAACz&#10;AwAAAAA=&#10;">
                  <v:fill on="f" focussize="0,0"/>
                  <v:stroke on="f"/>
                  <v:imagedata r:id="rId72" o:title=""/>
                  <o:lock v:ext="edit" aspectratio="f"/>
                </v:shape>
                <v:shape id="Graphic 85" o:spid="_x0000_s1026" o:spt="100" style="position:absolute;left:4355101;top:2278926;height:120650;width:638175;" fillcolor="#FFFFFF" filled="t" stroked="f" coordsize="638175,120650" o:gfxdata="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1qla8AAAA&#10;2wAAAA8AAAAAAAAAAQAgAAAAIgAAAGRycy9kb3ducmV2LnhtbFBLAQIUABQAAAAIAIdO4kAzLwWe&#10;OwAAADkAAAAQAAAAAAAAAAEAIAAAAAsBAABkcnMvc2hhcGV4bWwueG1sUEsFBgAAAAAGAAYAWwEA&#10;ALUDAAAAAA==&#10;" path="m638175,0l0,0,0,120649,638175,120649,638175,0xe">
                  <v:fill on="t" focussize="0,0"/>
                  <v:stroke on="f"/>
                  <v:imagedata o:title=""/>
                  <o:lock v:ext="edit" aspectratio="f"/>
                  <v:textbox inset="0mm,0mm,0mm,0mm"/>
                </v:shape>
                <v:shape id="Graphic 86" o:spid="_x0000_s1026" o:spt="100" style="position:absolute;left:4355101;top:2278926;height:120650;width:638175;" filled="f" stroked="t" coordsize="638175,120650" o:gfxdata="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p3Ue8AAAA&#10;2wAAAA8AAAAAAAAAAQAgAAAAIgAAAGRycy9kb3ducmV2LnhtbFBLAQIUABQAAAAIAIdO4kAzLwWe&#10;OwAAADkAAAAQAAAAAAAAAAEAIAAAAAsBAABkcnMvc2hhcGV4bWwueG1sUEsFBgAAAAAGAAYAWwEA&#10;ALUDAAAAAA==&#10;" path="m0,120649l638175,120649,638175,0,0,0,0,120649xe">
                  <v:fill on="f" focussize="0,0"/>
                  <v:stroke color="#FFFFFF" joinstyle="round"/>
                  <v:imagedata o:title=""/>
                  <o:lock v:ext="edit" aspectratio="f"/>
                  <v:textbox inset="0mm,0mm,0mm,0mm"/>
                </v:shape>
                <w10:wrap type="topAndBottom"/>
              </v:group>
            </w:pict>
          </mc:Fallback>
        </mc:AlternateContent>
      </w:r>
    </w:p>
    <w:p w14:paraId="009876EF">
      <w:pPr>
        <w:pStyle w:val="7"/>
        <w:spacing w:after="0"/>
        <w:rPr>
          <w:sz w:val="20"/>
        </w:rPr>
        <w:sectPr>
          <w:pgSz w:w="11910" w:h="16840"/>
          <w:pgMar w:top="1380" w:right="992" w:bottom="1200" w:left="1275" w:header="0" w:footer="1014" w:gutter="0"/>
          <w:cols w:space="720" w:num="1"/>
        </w:sectPr>
      </w:pPr>
    </w:p>
    <w:p w14:paraId="7C0B83F6">
      <w:pPr>
        <w:pStyle w:val="7"/>
        <w:spacing w:before="41"/>
        <w:ind w:right="2461"/>
      </w:pPr>
      <w:r>
        <w:rPr>
          <w:b/>
        </w:rPr>
        <w:t>EXAMPLE</w:t>
      </w:r>
      <w:r>
        <w:t>:</w:t>
      </w:r>
      <w:r>
        <w:rPr>
          <w:spacing w:val="-4"/>
        </w:rPr>
        <w:t xml:space="preserve"> </w:t>
      </w:r>
      <w:r>
        <w:rPr>
          <w:color w:val="221F1F"/>
        </w:rPr>
        <w:t>An</w:t>
      </w:r>
      <w:r>
        <w:rPr>
          <w:color w:val="221F1F"/>
          <w:spacing w:val="-4"/>
        </w:rPr>
        <w:t xml:space="preserve"> </w:t>
      </w:r>
      <w:r>
        <w:rPr>
          <w:color w:val="221F1F"/>
        </w:rPr>
        <w:t>I-section</w:t>
      </w:r>
      <w:r>
        <w:rPr>
          <w:color w:val="221F1F"/>
          <w:spacing w:val="-5"/>
        </w:rPr>
        <w:t xml:space="preserve"> </w:t>
      </w:r>
      <w:r>
        <w:rPr>
          <w:color w:val="221F1F"/>
        </w:rPr>
        <w:t>has</w:t>
      </w:r>
      <w:r>
        <w:rPr>
          <w:color w:val="221F1F"/>
          <w:spacing w:val="-5"/>
        </w:rPr>
        <w:t xml:space="preserve"> </w:t>
      </w:r>
      <w:r>
        <w:rPr>
          <w:color w:val="221F1F"/>
        </w:rPr>
        <w:t>the</w:t>
      </w:r>
      <w:r>
        <w:rPr>
          <w:color w:val="221F1F"/>
          <w:spacing w:val="-4"/>
        </w:rPr>
        <w:t xml:space="preserve"> </w:t>
      </w:r>
      <w:r>
        <w:rPr>
          <w:color w:val="221F1F"/>
        </w:rPr>
        <w:t>following</w:t>
      </w:r>
      <w:r>
        <w:rPr>
          <w:color w:val="221F1F"/>
          <w:spacing w:val="-6"/>
        </w:rPr>
        <w:t xml:space="preserve"> </w:t>
      </w:r>
      <w:r>
        <w:rPr>
          <w:color w:val="221F1F"/>
        </w:rPr>
        <w:t>dimensions</w:t>
      </w:r>
      <w:r>
        <w:rPr>
          <w:color w:val="221F1F"/>
          <w:spacing w:val="-5"/>
        </w:rPr>
        <w:t xml:space="preserve"> </w:t>
      </w:r>
      <w:r>
        <w:rPr>
          <w:color w:val="221F1F"/>
        </w:rPr>
        <w:t>in</w:t>
      </w:r>
      <w:r>
        <w:rPr>
          <w:color w:val="221F1F"/>
          <w:spacing w:val="-4"/>
        </w:rPr>
        <w:t xml:space="preserve"> </w:t>
      </w:r>
      <w:r>
        <w:rPr>
          <w:color w:val="221F1F"/>
        </w:rPr>
        <w:t>mm</w:t>
      </w:r>
      <w:r>
        <w:rPr>
          <w:color w:val="221F1F"/>
          <w:spacing w:val="-6"/>
        </w:rPr>
        <w:t xml:space="preserve"> </w:t>
      </w:r>
      <w:r>
        <w:rPr>
          <w:color w:val="221F1F"/>
        </w:rPr>
        <w:t>units: Bottom flange = 300 × 100</w:t>
      </w:r>
    </w:p>
    <w:p w14:paraId="58AD525D">
      <w:pPr>
        <w:pStyle w:val="7"/>
        <w:spacing w:line="293" w:lineRule="exact"/>
      </w:pPr>
      <w:r>
        <w:rPr>
          <w:color w:val="221F1F"/>
        </w:rPr>
        <w:t>Top</w:t>
      </w:r>
      <w:r>
        <w:rPr>
          <w:color w:val="221F1F"/>
          <w:spacing w:val="-2"/>
        </w:rPr>
        <w:t xml:space="preserve"> </w:t>
      </w:r>
      <w:r>
        <w:rPr>
          <w:color w:val="221F1F"/>
        </w:rPr>
        <w:t>flange =</w:t>
      </w:r>
      <w:r>
        <w:rPr>
          <w:color w:val="221F1F"/>
          <w:spacing w:val="-1"/>
        </w:rPr>
        <w:t xml:space="preserve"> </w:t>
      </w:r>
      <w:r>
        <w:rPr>
          <w:color w:val="221F1F"/>
        </w:rPr>
        <w:t>150</w:t>
      </w:r>
      <w:r>
        <w:rPr>
          <w:color w:val="221F1F"/>
          <w:spacing w:val="-1"/>
        </w:rPr>
        <w:t xml:space="preserve"> </w:t>
      </w:r>
      <w:r>
        <w:rPr>
          <w:color w:val="221F1F"/>
        </w:rPr>
        <w:t>×</w:t>
      </w:r>
      <w:r>
        <w:rPr>
          <w:color w:val="221F1F"/>
          <w:spacing w:val="-1"/>
        </w:rPr>
        <w:t xml:space="preserve"> </w:t>
      </w:r>
      <w:r>
        <w:rPr>
          <w:color w:val="221F1F"/>
          <w:spacing w:val="-5"/>
        </w:rPr>
        <w:t>50</w:t>
      </w:r>
    </w:p>
    <w:p w14:paraId="2F513CCF">
      <w:pPr>
        <w:pStyle w:val="7"/>
      </w:pPr>
      <w:r>
        <w:rPr>
          <w:color w:val="221F1F"/>
        </w:rPr>
        <w:t>Web</w:t>
      </w:r>
      <w:r>
        <w:rPr>
          <w:color w:val="221F1F"/>
          <w:spacing w:val="1"/>
        </w:rPr>
        <w:t xml:space="preserve"> </w:t>
      </w:r>
      <w:r>
        <w:rPr>
          <w:color w:val="221F1F"/>
        </w:rPr>
        <w:t>=</w:t>
      </w:r>
      <w:r>
        <w:rPr>
          <w:color w:val="221F1F"/>
          <w:spacing w:val="-3"/>
        </w:rPr>
        <w:t xml:space="preserve"> </w:t>
      </w:r>
      <w:r>
        <w:rPr>
          <w:color w:val="221F1F"/>
        </w:rPr>
        <w:t>300 ×</w:t>
      </w:r>
      <w:r>
        <w:rPr>
          <w:color w:val="221F1F"/>
          <w:spacing w:val="-1"/>
        </w:rPr>
        <w:t xml:space="preserve"> </w:t>
      </w:r>
      <w:r>
        <w:rPr>
          <w:color w:val="221F1F"/>
          <w:spacing w:val="-5"/>
        </w:rPr>
        <w:t>50</w:t>
      </w:r>
    </w:p>
    <w:p w14:paraId="69026F2C">
      <w:pPr>
        <w:pStyle w:val="7"/>
      </w:pPr>
      <w:r>
        <w:rPr>
          <w:color w:val="221F1F"/>
        </w:rPr>
        <w:t>Determine</w:t>
      </w:r>
      <w:r>
        <w:rPr>
          <w:color w:val="221F1F"/>
          <w:spacing w:val="-7"/>
        </w:rPr>
        <w:t xml:space="preserve"> </w:t>
      </w:r>
      <w:r>
        <w:rPr>
          <w:color w:val="221F1F"/>
        </w:rPr>
        <w:t>mathematically</w:t>
      </w:r>
      <w:r>
        <w:rPr>
          <w:color w:val="221F1F"/>
          <w:spacing w:val="-3"/>
        </w:rPr>
        <w:t xml:space="preserve"> </w:t>
      </w:r>
      <w:r>
        <w:rPr>
          <w:color w:val="221F1F"/>
        </w:rPr>
        <w:t>the</w:t>
      </w:r>
      <w:r>
        <w:rPr>
          <w:color w:val="221F1F"/>
          <w:spacing w:val="-5"/>
        </w:rPr>
        <w:t xml:space="preserve"> </w:t>
      </w:r>
      <w:r>
        <w:rPr>
          <w:color w:val="221F1F"/>
        </w:rPr>
        <w:t>position</w:t>
      </w:r>
      <w:r>
        <w:rPr>
          <w:color w:val="221F1F"/>
          <w:spacing w:val="-2"/>
        </w:rPr>
        <w:t xml:space="preserve"> </w:t>
      </w:r>
      <w:r>
        <w:rPr>
          <w:color w:val="221F1F"/>
        </w:rPr>
        <w:t>of</w:t>
      </w:r>
      <w:r>
        <w:rPr>
          <w:color w:val="221F1F"/>
          <w:spacing w:val="-3"/>
        </w:rPr>
        <w:t xml:space="preserve"> </w:t>
      </w:r>
      <w:r>
        <w:rPr>
          <w:color w:val="221F1F"/>
        </w:rPr>
        <w:t>centre</w:t>
      </w:r>
      <w:r>
        <w:rPr>
          <w:color w:val="221F1F"/>
          <w:spacing w:val="-6"/>
        </w:rPr>
        <w:t xml:space="preserve"> </w:t>
      </w:r>
      <w:r>
        <w:rPr>
          <w:color w:val="221F1F"/>
        </w:rPr>
        <w:t>of</w:t>
      </w:r>
      <w:r>
        <w:rPr>
          <w:color w:val="221F1F"/>
          <w:spacing w:val="-2"/>
        </w:rPr>
        <w:t xml:space="preserve"> </w:t>
      </w:r>
      <w:r>
        <w:rPr>
          <w:color w:val="221F1F"/>
        </w:rPr>
        <w:t>gravity</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spacing w:val="-2"/>
        </w:rPr>
        <w:t>section.</w:t>
      </w:r>
    </w:p>
    <w:p w14:paraId="3EEAA8E8">
      <w:pPr>
        <w:pStyle w:val="7"/>
        <w:spacing w:before="25"/>
        <w:ind w:left="0"/>
        <w:rPr>
          <w:sz w:val="20"/>
        </w:rPr>
      </w:pPr>
      <w:r>
        <w:rPr>
          <w:sz w:val="20"/>
        </w:rPr>
        <mc:AlternateContent>
          <mc:Choice Requires="wpg">
            <w:drawing>
              <wp:anchor distT="0" distB="0" distL="0" distR="0" simplePos="0" relativeHeight="251691008" behindDoc="1" locked="0" layoutInCell="1" allowOverlap="1">
                <wp:simplePos x="0" y="0"/>
                <wp:positionH relativeFrom="page">
                  <wp:posOffset>933450</wp:posOffset>
                </wp:positionH>
                <wp:positionV relativeFrom="paragraph">
                  <wp:posOffset>186055</wp:posOffset>
                </wp:positionV>
                <wp:extent cx="5733415" cy="4468495"/>
                <wp:effectExtent l="0" t="0" r="0" b="0"/>
                <wp:wrapTopAndBottom/>
                <wp:docPr id="87" name="Group 87"/>
                <wp:cNvGraphicFramePr/>
                <a:graphic xmlns:a="http://schemas.openxmlformats.org/drawingml/2006/main">
                  <a:graphicData uri="http://schemas.microsoft.com/office/word/2010/wordprocessingGroup">
                    <wpg:wgp>
                      <wpg:cNvGrpSpPr/>
                      <wpg:grpSpPr>
                        <a:xfrm>
                          <a:off x="0" y="0"/>
                          <a:ext cx="5733415" cy="4468495"/>
                          <a:chOff x="0" y="0"/>
                          <a:chExt cx="5733415" cy="4468495"/>
                        </a:xfrm>
                      </wpg:grpSpPr>
                      <pic:pic xmlns:pic="http://schemas.openxmlformats.org/drawingml/2006/picture">
                        <pic:nvPicPr>
                          <pic:cNvPr id="88" name="Image 88"/>
                          <pic:cNvPicPr/>
                        </pic:nvPicPr>
                        <pic:blipFill>
                          <a:blip r:embed="rId73" cstate="print"/>
                          <a:stretch>
                            <a:fillRect/>
                          </a:stretch>
                        </pic:blipFill>
                        <pic:spPr>
                          <a:xfrm>
                            <a:off x="0" y="0"/>
                            <a:ext cx="5732907" cy="4468368"/>
                          </a:xfrm>
                          <a:prstGeom prst="rect">
                            <a:avLst/>
                          </a:prstGeom>
                        </pic:spPr>
                      </pic:pic>
                      <wps:wsp>
                        <wps:cNvPr id="89" name="Graphic 89"/>
                        <wps:cNvSpPr/>
                        <wps:spPr>
                          <a:xfrm>
                            <a:off x="1593850" y="341756"/>
                            <a:ext cx="319405" cy="146685"/>
                          </a:xfrm>
                          <a:custGeom>
                            <a:avLst/>
                            <a:gdLst/>
                            <a:ahLst/>
                            <a:cxnLst/>
                            <a:rect l="l" t="t" r="r" b="b"/>
                            <a:pathLst>
                              <a:path w="319405" h="146685">
                                <a:moveTo>
                                  <a:pt x="319405" y="0"/>
                                </a:moveTo>
                                <a:lnTo>
                                  <a:pt x="0" y="0"/>
                                </a:lnTo>
                                <a:lnTo>
                                  <a:pt x="0" y="146684"/>
                                </a:lnTo>
                                <a:lnTo>
                                  <a:pt x="319405" y="146684"/>
                                </a:lnTo>
                                <a:lnTo>
                                  <a:pt x="319405" y="0"/>
                                </a:lnTo>
                                <a:close/>
                              </a:path>
                            </a:pathLst>
                          </a:custGeom>
                          <a:solidFill>
                            <a:srgbClr val="FFFFFF"/>
                          </a:solidFill>
                        </wps:spPr>
                        <wps:bodyPr wrap="square" lIns="0" tIns="0" rIns="0" bIns="0" rtlCol="0">
                          <a:noAutofit/>
                        </wps:bodyPr>
                      </wps:wsp>
                      <wps:wsp>
                        <wps:cNvPr id="90" name="Graphic 90"/>
                        <wps:cNvSpPr/>
                        <wps:spPr>
                          <a:xfrm>
                            <a:off x="1593850" y="341756"/>
                            <a:ext cx="319405" cy="146685"/>
                          </a:xfrm>
                          <a:custGeom>
                            <a:avLst/>
                            <a:gdLst/>
                            <a:ahLst/>
                            <a:cxnLst/>
                            <a:rect l="l" t="t" r="r" b="b"/>
                            <a:pathLst>
                              <a:path w="319405" h="146685">
                                <a:moveTo>
                                  <a:pt x="0" y="146684"/>
                                </a:moveTo>
                                <a:lnTo>
                                  <a:pt x="319405" y="146684"/>
                                </a:lnTo>
                                <a:lnTo>
                                  <a:pt x="319405" y="0"/>
                                </a:lnTo>
                                <a:lnTo>
                                  <a:pt x="0" y="0"/>
                                </a:lnTo>
                                <a:lnTo>
                                  <a:pt x="0" y="146684"/>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4.65pt;height:351.85pt;width:451.45pt;mso-position-horizontal-relative:page;mso-wrap-distance-bottom:0pt;mso-wrap-distance-top:0pt;z-index:-251625472;mso-width-relative:page;mso-height-relative:page;" coordsize="5733415,4468495" o:gfxdata="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">
                <o:lock v:ext="edit" aspectratio="f"/>
                <v:shape id="Image 88" o:spid="_x0000_s1026" o:spt="75" type="#_x0000_t75" style="position:absolute;left:0;top:0;height:4468368;width:5732907;" filled="f" o:preferrelative="t" stroked="f" coordsize="21600,21600" o:gfxdata="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nRZDugAAANsA&#10;AAAPAAAAAAAAAAEAIAAAACIAAABkcnMvZG93bnJldi54bWxQSwECFAAUAAAACACHTuJAMy8FnjsA&#10;AAA5AAAAEAAAAAAAAAABACAAAAAJAQAAZHJzL3NoYXBleG1sLnhtbFBLBQYAAAAABgAGAFsBAACz&#10;AwAAAAA=&#10;">
                  <v:fill on="f" focussize="0,0"/>
                  <v:stroke on="f"/>
                  <v:imagedata r:id="rId73" o:title=""/>
                  <o:lock v:ext="edit" aspectratio="f"/>
                </v:shape>
                <v:shape id="Graphic 89" o:spid="_x0000_s1026" o:spt="100" style="position:absolute;left:1593850;top:341756;height:146685;width:319405;" fillcolor="#FFFFFF" filled="t" stroked="f" coordsize="319405,146685" o:gfxdata="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uzB7sAAADb&#10;AAAADwAAAAAAAAABACAAAAAiAAAAZHJzL2Rvd25yZXYueG1sUEsBAhQAFAAAAAgAh07iQDMvBZ47&#10;AAAAOQAAABAAAAAAAAAAAQAgAAAACgEAAGRycy9zaGFwZXhtbC54bWxQSwUGAAAAAAYABgBbAQAA&#10;tAMAAAAA&#10;" path="m319405,0l0,0,0,146684,319405,146684,319405,0xe">
                  <v:fill on="t" focussize="0,0"/>
                  <v:stroke on="f"/>
                  <v:imagedata o:title=""/>
                  <o:lock v:ext="edit" aspectratio="f"/>
                  <v:textbox inset="0mm,0mm,0mm,0mm"/>
                </v:shape>
                <v:shape id="Graphic 90" o:spid="_x0000_s1026" o:spt="100" style="position:absolute;left:1593850;top:341756;height:146685;width:319405;" filled="f" stroked="t" coordsize="319405,146685" o:gfxdata="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pFp7sAAADb&#10;AAAADwAAAAAAAAABACAAAAAiAAAAZHJzL2Rvd25yZXYueG1sUEsBAhQAFAAAAAgAh07iQDMvBZ47&#10;AAAAOQAAABAAAAAAAAAAAQAgAAAACgEAAGRycy9zaGFwZXhtbC54bWxQSwUGAAAAAAYABgBbAQAA&#10;tAMAAAAA&#10;" path="m0,146684l319405,146684,319405,0,0,0,0,146684xe">
                  <v:fill on="f" focussize="0,0"/>
                  <v:stroke color="#FFFFFF" joinstyle="round"/>
                  <v:imagedata o:title=""/>
                  <o:lock v:ext="edit" aspectratio="f"/>
                  <v:textbox inset="0mm,0mm,0mm,0mm"/>
                </v:shape>
                <w10:wrap type="topAndBottom"/>
              </v:group>
            </w:pict>
          </mc:Fallback>
        </mc:AlternateContent>
      </w:r>
    </w:p>
    <w:p w14:paraId="46195BA3">
      <w:pPr>
        <w:pStyle w:val="7"/>
        <w:ind w:left="0"/>
      </w:pPr>
    </w:p>
    <w:p w14:paraId="227586CB">
      <w:pPr>
        <w:pStyle w:val="7"/>
        <w:spacing w:before="148"/>
        <w:ind w:left="0"/>
      </w:pPr>
    </w:p>
    <w:p w14:paraId="0F1A46DE">
      <w:pPr>
        <w:pStyle w:val="3"/>
        <w:spacing w:before="1"/>
      </w:pPr>
      <w:r>
        <w:t>CENTRE</w:t>
      </w:r>
      <w:r>
        <w:rPr>
          <w:spacing w:val="-3"/>
        </w:rPr>
        <w:t xml:space="preserve"> </w:t>
      </w:r>
      <w:r>
        <w:t>OF</w:t>
      </w:r>
      <w:r>
        <w:rPr>
          <w:spacing w:val="-2"/>
        </w:rPr>
        <w:t xml:space="preserve"> </w:t>
      </w:r>
      <w:r>
        <w:t>GRAVITY</w:t>
      </w:r>
      <w:r>
        <w:rPr>
          <w:spacing w:val="-4"/>
        </w:rPr>
        <w:t xml:space="preserve"> </w:t>
      </w:r>
      <w:r>
        <w:t>OF</w:t>
      </w:r>
      <w:r>
        <w:rPr>
          <w:spacing w:val="-4"/>
        </w:rPr>
        <w:t xml:space="preserve"> </w:t>
      </w:r>
      <w:r>
        <w:t>UNSYMMETRICAL</w:t>
      </w:r>
      <w:r>
        <w:rPr>
          <w:spacing w:val="-1"/>
        </w:rPr>
        <w:t xml:space="preserve"> </w:t>
      </w:r>
      <w:r>
        <w:rPr>
          <w:spacing w:val="-2"/>
        </w:rPr>
        <w:t>SECTIONS:</w:t>
      </w:r>
    </w:p>
    <w:p w14:paraId="3C74E547">
      <w:pPr>
        <w:pStyle w:val="7"/>
        <w:spacing w:before="63"/>
        <w:ind w:left="0"/>
        <w:rPr>
          <w:b/>
          <w:sz w:val="20"/>
        </w:rPr>
      </w:pPr>
      <w:r>
        <w:rPr>
          <w:b/>
          <w:sz w:val="20"/>
        </w:rPr>
        <w:drawing>
          <wp:anchor distT="0" distB="0" distL="0" distR="0" simplePos="0" relativeHeight="251692032" behindDoc="1" locked="0" layoutInCell="1" allowOverlap="1">
            <wp:simplePos x="0" y="0"/>
            <wp:positionH relativeFrom="page">
              <wp:posOffset>1017270</wp:posOffset>
            </wp:positionH>
            <wp:positionV relativeFrom="paragraph">
              <wp:posOffset>210185</wp:posOffset>
            </wp:positionV>
            <wp:extent cx="5655310" cy="593090"/>
            <wp:effectExtent l="0" t="0" r="0" b="0"/>
            <wp:wrapTopAndBottom/>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4" cstate="print"/>
                    <a:stretch>
                      <a:fillRect/>
                    </a:stretch>
                  </pic:blipFill>
                  <pic:spPr>
                    <a:xfrm>
                      <a:off x="0" y="0"/>
                      <a:ext cx="5655102" cy="593407"/>
                    </a:xfrm>
                    <a:prstGeom prst="rect">
                      <a:avLst/>
                    </a:prstGeom>
                  </pic:spPr>
                </pic:pic>
              </a:graphicData>
            </a:graphic>
          </wp:anchor>
        </w:drawing>
      </w:r>
    </w:p>
    <w:p w14:paraId="6E159F9B">
      <w:pPr>
        <w:pStyle w:val="7"/>
        <w:ind w:left="0"/>
        <w:rPr>
          <w:b/>
        </w:rPr>
      </w:pPr>
    </w:p>
    <w:p w14:paraId="21379BB4">
      <w:pPr>
        <w:pStyle w:val="7"/>
        <w:spacing w:before="1"/>
      </w:pPr>
      <w:r>
        <w:rPr>
          <w:b/>
        </w:rPr>
        <w:t>EXAMPLE:</w:t>
      </w:r>
      <w:r>
        <w:rPr>
          <w:b/>
          <w:spacing w:val="-1"/>
        </w:rPr>
        <w:t xml:space="preserve"> </w:t>
      </w:r>
      <w:r>
        <w:rPr>
          <w:color w:val="221F1F"/>
        </w:rPr>
        <w:t>Find</w:t>
      </w:r>
      <w:r>
        <w:rPr>
          <w:color w:val="221F1F"/>
          <w:spacing w:val="-3"/>
        </w:rPr>
        <w:t xml:space="preserve"> </w:t>
      </w:r>
      <w:r>
        <w:rPr>
          <w:color w:val="221F1F"/>
        </w:rPr>
        <w:t>the</w:t>
      </w:r>
      <w:r>
        <w:rPr>
          <w:color w:val="221F1F"/>
          <w:spacing w:val="-3"/>
        </w:rPr>
        <w:t xml:space="preserve"> </w:t>
      </w:r>
      <w:r>
        <w:rPr>
          <w:color w:val="221F1F"/>
        </w:rPr>
        <w:t>centroid</w:t>
      </w:r>
      <w:r>
        <w:rPr>
          <w:color w:val="221F1F"/>
          <w:spacing w:val="-1"/>
        </w:rPr>
        <w:t xml:space="preserve"> </w:t>
      </w:r>
      <w:r>
        <w:rPr>
          <w:color w:val="221F1F"/>
        </w:rPr>
        <w:t>of</w:t>
      </w:r>
      <w:r>
        <w:rPr>
          <w:color w:val="221F1F"/>
          <w:spacing w:val="-1"/>
        </w:rPr>
        <w:t xml:space="preserve"> </w:t>
      </w:r>
      <w:r>
        <w:rPr>
          <w:color w:val="221F1F"/>
        </w:rPr>
        <w:t>an</w:t>
      </w:r>
      <w:r>
        <w:rPr>
          <w:color w:val="221F1F"/>
          <w:spacing w:val="-3"/>
        </w:rPr>
        <w:t xml:space="preserve"> </w:t>
      </w:r>
      <w:r>
        <w:rPr>
          <w:color w:val="221F1F"/>
        </w:rPr>
        <w:t>unequal</w:t>
      </w:r>
      <w:r>
        <w:rPr>
          <w:color w:val="221F1F"/>
          <w:spacing w:val="-4"/>
        </w:rPr>
        <w:t xml:space="preserve"> </w:t>
      </w:r>
      <w:r>
        <w:rPr>
          <w:color w:val="221F1F"/>
        </w:rPr>
        <w:t>angle</w:t>
      </w:r>
      <w:r>
        <w:rPr>
          <w:color w:val="221F1F"/>
          <w:spacing w:val="-1"/>
        </w:rPr>
        <w:t xml:space="preserve"> </w:t>
      </w:r>
      <w:r>
        <w:rPr>
          <w:color w:val="221F1F"/>
        </w:rPr>
        <w:t>section</w:t>
      </w:r>
      <w:r>
        <w:rPr>
          <w:color w:val="221F1F"/>
          <w:spacing w:val="-3"/>
        </w:rPr>
        <w:t xml:space="preserve"> </w:t>
      </w:r>
      <w:r>
        <w:rPr>
          <w:color w:val="221F1F"/>
        </w:rPr>
        <w:t>100</w:t>
      </w:r>
      <w:r>
        <w:rPr>
          <w:color w:val="221F1F"/>
          <w:spacing w:val="-1"/>
        </w:rPr>
        <w:t xml:space="preserve"> </w:t>
      </w:r>
      <w:r>
        <w:rPr>
          <w:color w:val="221F1F"/>
        </w:rPr>
        <w:t>mm</w:t>
      </w:r>
      <w:r>
        <w:rPr>
          <w:color w:val="221F1F"/>
          <w:spacing w:val="2"/>
        </w:rPr>
        <w:t xml:space="preserve"> </w:t>
      </w:r>
      <w:r>
        <w:rPr>
          <w:color w:val="221F1F"/>
        </w:rPr>
        <w:t>×</w:t>
      </w:r>
      <w:r>
        <w:rPr>
          <w:color w:val="221F1F"/>
          <w:spacing w:val="-1"/>
        </w:rPr>
        <w:t xml:space="preserve"> </w:t>
      </w:r>
      <w:r>
        <w:rPr>
          <w:color w:val="221F1F"/>
        </w:rPr>
        <w:t>80</w:t>
      </w:r>
      <w:r>
        <w:rPr>
          <w:color w:val="221F1F"/>
          <w:spacing w:val="-1"/>
        </w:rPr>
        <w:t xml:space="preserve"> </w:t>
      </w:r>
      <w:r>
        <w:rPr>
          <w:color w:val="221F1F"/>
        </w:rPr>
        <w:t>mm</w:t>
      </w:r>
      <w:r>
        <w:rPr>
          <w:color w:val="221F1F"/>
          <w:spacing w:val="-5"/>
        </w:rPr>
        <w:t xml:space="preserve"> </w:t>
      </w:r>
      <w:r>
        <w:rPr>
          <w:color w:val="221F1F"/>
        </w:rPr>
        <w:t>×</w:t>
      </w:r>
      <w:r>
        <w:rPr>
          <w:color w:val="221F1F"/>
          <w:spacing w:val="-1"/>
        </w:rPr>
        <w:t xml:space="preserve"> </w:t>
      </w:r>
      <w:r>
        <w:rPr>
          <w:color w:val="221F1F"/>
        </w:rPr>
        <w:t>20</w:t>
      </w:r>
      <w:r>
        <w:rPr>
          <w:color w:val="221F1F"/>
          <w:spacing w:val="-2"/>
        </w:rPr>
        <w:t xml:space="preserve"> </w:t>
      </w:r>
      <w:r>
        <w:rPr>
          <w:color w:val="221F1F"/>
          <w:spacing w:val="-5"/>
        </w:rPr>
        <w:t>mm.</w:t>
      </w:r>
    </w:p>
    <w:p w14:paraId="4C3609C5">
      <w:pPr>
        <w:pStyle w:val="7"/>
        <w:spacing w:before="75"/>
        <w:ind w:left="0"/>
        <w:rPr>
          <w:sz w:val="20"/>
        </w:rPr>
      </w:pPr>
      <w:r>
        <w:rPr>
          <w:sz w:val="20"/>
        </w:rPr>
        <mc:AlternateContent>
          <mc:Choice Requires="wpg">
            <w:drawing>
              <wp:anchor distT="0" distB="0" distL="0" distR="0" simplePos="0" relativeHeight="251692032" behindDoc="1" locked="0" layoutInCell="1" allowOverlap="1">
                <wp:simplePos x="0" y="0"/>
                <wp:positionH relativeFrom="page">
                  <wp:posOffset>966470</wp:posOffset>
                </wp:positionH>
                <wp:positionV relativeFrom="paragraph">
                  <wp:posOffset>217805</wp:posOffset>
                </wp:positionV>
                <wp:extent cx="5572760" cy="841375"/>
                <wp:effectExtent l="0" t="0" r="0" b="0"/>
                <wp:wrapTopAndBottom/>
                <wp:docPr id="92" name="Group 92"/>
                <wp:cNvGraphicFramePr/>
                <a:graphic xmlns:a="http://schemas.openxmlformats.org/drawingml/2006/main">
                  <a:graphicData uri="http://schemas.microsoft.com/office/word/2010/wordprocessingGroup">
                    <wpg:wgp>
                      <wpg:cNvGrpSpPr/>
                      <wpg:grpSpPr>
                        <a:xfrm>
                          <a:off x="0" y="0"/>
                          <a:ext cx="5572760" cy="841375"/>
                          <a:chOff x="0" y="0"/>
                          <a:chExt cx="5572760" cy="841375"/>
                        </a:xfrm>
                      </wpg:grpSpPr>
                      <pic:pic xmlns:pic="http://schemas.openxmlformats.org/drawingml/2006/picture">
                        <pic:nvPicPr>
                          <pic:cNvPr id="93" name="Image 93"/>
                          <pic:cNvPicPr/>
                        </pic:nvPicPr>
                        <pic:blipFill>
                          <a:blip r:embed="rId75" cstate="print"/>
                          <a:stretch>
                            <a:fillRect/>
                          </a:stretch>
                        </pic:blipFill>
                        <pic:spPr>
                          <a:xfrm>
                            <a:off x="0" y="0"/>
                            <a:ext cx="5572451" cy="841130"/>
                          </a:xfrm>
                          <a:prstGeom prst="rect">
                            <a:avLst/>
                          </a:prstGeom>
                        </pic:spPr>
                      </pic:pic>
                      <wps:wsp>
                        <wps:cNvPr id="94" name="Graphic 94"/>
                        <wps:cNvSpPr/>
                        <wps:spPr>
                          <a:xfrm>
                            <a:off x="266735" y="329955"/>
                            <a:ext cx="327660" cy="189865"/>
                          </a:xfrm>
                          <a:custGeom>
                            <a:avLst/>
                            <a:gdLst/>
                            <a:ahLst/>
                            <a:cxnLst/>
                            <a:rect l="l" t="t" r="r" b="b"/>
                            <a:pathLst>
                              <a:path w="327660" h="189865">
                                <a:moveTo>
                                  <a:pt x="327659" y="0"/>
                                </a:moveTo>
                                <a:lnTo>
                                  <a:pt x="0" y="0"/>
                                </a:lnTo>
                                <a:lnTo>
                                  <a:pt x="0" y="189865"/>
                                </a:lnTo>
                                <a:lnTo>
                                  <a:pt x="327659" y="189865"/>
                                </a:lnTo>
                                <a:lnTo>
                                  <a:pt x="327659" y="0"/>
                                </a:lnTo>
                                <a:close/>
                              </a:path>
                            </a:pathLst>
                          </a:custGeom>
                          <a:solidFill>
                            <a:srgbClr val="FFFFFF"/>
                          </a:solidFill>
                        </wps:spPr>
                        <wps:bodyPr wrap="square" lIns="0" tIns="0" rIns="0" bIns="0" rtlCol="0">
                          <a:noAutofit/>
                        </wps:bodyPr>
                      </wps:wsp>
                      <wps:wsp>
                        <wps:cNvPr id="95" name="Graphic 95"/>
                        <wps:cNvSpPr/>
                        <wps:spPr>
                          <a:xfrm>
                            <a:off x="266735" y="329955"/>
                            <a:ext cx="327660" cy="189865"/>
                          </a:xfrm>
                          <a:custGeom>
                            <a:avLst/>
                            <a:gdLst/>
                            <a:ahLst/>
                            <a:cxnLst/>
                            <a:rect l="l" t="t" r="r" b="b"/>
                            <a:pathLst>
                              <a:path w="327660" h="189865">
                                <a:moveTo>
                                  <a:pt x="0" y="189865"/>
                                </a:moveTo>
                                <a:lnTo>
                                  <a:pt x="327659" y="189865"/>
                                </a:lnTo>
                                <a:lnTo>
                                  <a:pt x="327659" y="0"/>
                                </a:lnTo>
                                <a:lnTo>
                                  <a:pt x="0" y="0"/>
                                </a:lnTo>
                                <a:lnTo>
                                  <a:pt x="0" y="189865"/>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6.1pt;margin-top:17.15pt;height:66.25pt;width:438.8pt;mso-position-horizontal-relative:page;mso-wrap-distance-bottom:0pt;mso-wrap-distance-top:0pt;z-index:-251624448;mso-width-relative:page;mso-height-relative:page;" coordsize="5572760,841375" o:gfxdata="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jgkMsSscZPpRRQBJ&#10;RRRQAUUUUAFFFFABRRRQAUUUUAFFFFABRRRQAUUUUAFFFFABRRRQB//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">
                <o:lock v:ext="edit" aspectratio="f"/>
                <v:shape id="Image 93" o:spid="_x0000_s1026" o:spt="75" type="#_x0000_t75" style="position:absolute;left:0;top:0;height:841130;width:5572451;" filled="f" o:preferrelative="t" stroked="f" coordsize="21600,21600" o:gfxdata="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5Me8AAAA&#10;2wAAAA8AAAAAAAAAAQAgAAAAIgAAAGRycy9kb3ducmV2LnhtbFBLAQIUABQAAAAIAIdO4kAzLwWe&#10;OwAAADkAAAAQAAAAAAAAAAEAIAAAAAsBAABkcnMvc2hhcGV4bWwueG1sUEsFBgAAAAAGAAYAWwEA&#10;ALUDAAAAAA==&#10;">
                  <v:fill on="f" focussize="0,0"/>
                  <v:stroke on="f"/>
                  <v:imagedata r:id="rId75" o:title=""/>
                  <o:lock v:ext="edit" aspectratio="f"/>
                </v:shape>
                <v:shape id="Graphic 94" o:spid="_x0000_s1026" o:spt="100" style="position:absolute;left:266735;top:329955;height:189865;width:327660;" fillcolor="#FFFFFF" filled="t" stroked="f" coordsize="327660,189865" o:gfxdata="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FbHC8AAAA&#10;2wAAAA8AAAAAAAAAAQAgAAAAIgAAAGRycy9kb3ducmV2LnhtbFBLAQIUABQAAAAIAIdO4kAzLwWe&#10;OwAAADkAAAAQAAAAAAAAAAEAIAAAAAsBAABkcnMvc2hhcGV4bWwueG1sUEsFBgAAAAAGAAYAWwEA&#10;ALUDAAAAAA==&#10;" path="m327659,0l0,0,0,189865,327659,189865,327659,0xe">
                  <v:fill on="t" focussize="0,0"/>
                  <v:stroke on="f"/>
                  <v:imagedata o:title=""/>
                  <o:lock v:ext="edit" aspectratio="f"/>
                  <v:textbox inset="0mm,0mm,0mm,0mm"/>
                </v:shape>
                <v:shape id="Graphic 95" o:spid="_x0000_s1026" o:spt="100" style="position:absolute;left:266735;top:329955;height:189865;width:327660;" filled="f" stroked="t" coordsize="327660,189865" o:gfxdata="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cuBu8AAAA&#10;2wAAAA8AAAAAAAAAAQAgAAAAIgAAAGRycy9kb3ducmV2LnhtbFBLAQIUABQAAAAIAIdO4kAzLwWe&#10;OwAAADkAAAAQAAAAAAAAAAEAIAAAAAsBAABkcnMvc2hhcGV4bWwueG1sUEsFBgAAAAAGAAYAWwEA&#10;ALUDAAAAAA==&#10;" path="m0,189865l327659,189865,327659,0,0,0,0,189865xe">
                  <v:fill on="f" focussize="0,0"/>
                  <v:stroke color="#FFFFFF" joinstyle="round"/>
                  <v:imagedata o:title=""/>
                  <o:lock v:ext="edit" aspectratio="f"/>
                  <v:textbox inset="0mm,0mm,0mm,0mm"/>
                </v:shape>
                <w10:wrap type="topAndBottom"/>
              </v:group>
            </w:pict>
          </mc:Fallback>
        </mc:AlternateContent>
      </w:r>
    </w:p>
    <w:p w14:paraId="2F832339">
      <w:pPr>
        <w:pStyle w:val="7"/>
        <w:spacing w:after="0"/>
        <w:rPr>
          <w:sz w:val="20"/>
        </w:rPr>
        <w:sectPr>
          <w:pgSz w:w="11910" w:h="16840"/>
          <w:pgMar w:top="1380" w:right="992" w:bottom="1200" w:left="1275" w:header="0" w:footer="1014" w:gutter="0"/>
          <w:cols w:space="720" w:num="1"/>
        </w:sectPr>
      </w:pPr>
    </w:p>
    <w:p w14:paraId="0914D1BD">
      <w:pPr>
        <w:pStyle w:val="7"/>
        <w:ind w:left="195"/>
        <w:rPr>
          <w:sz w:val="20"/>
        </w:rPr>
      </w:pPr>
      <w:r>
        <w:rPr>
          <w:sz w:val="20"/>
        </w:rPr>
        <mc:AlternateContent>
          <mc:Choice Requires="wpg">
            <w:drawing>
              <wp:inline distT="0" distB="0" distL="0" distR="0">
                <wp:extent cx="5732145" cy="4020820"/>
                <wp:effectExtent l="0" t="0" r="0" b="7620"/>
                <wp:docPr id="96" name="Group 96"/>
                <wp:cNvGraphicFramePr/>
                <a:graphic xmlns:a="http://schemas.openxmlformats.org/drawingml/2006/main">
                  <a:graphicData uri="http://schemas.microsoft.com/office/word/2010/wordprocessingGroup">
                    <wpg:wgp>
                      <wpg:cNvGrpSpPr/>
                      <wpg:grpSpPr>
                        <a:xfrm>
                          <a:off x="0" y="0"/>
                          <a:ext cx="5732145" cy="4021454"/>
                          <a:chOff x="0" y="0"/>
                          <a:chExt cx="5732145" cy="4021454"/>
                        </a:xfrm>
                      </wpg:grpSpPr>
                      <pic:pic xmlns:pic="http://schemas.openxmlformats.org/drawingml/2006/picture">
                        <pic:nvPicPr>
                          <pic:cNvPr id="97" name="Image 97"/>
                          <pic:cNvPicPr/>
                        </pic:nvPicPr>
                        <pic:blipFill>
                          <a:blip r:embed="rId76" cstate="print"/>
                          <a:stretch>
                            <a:fillRect/>
                          </a:stretch>
                        </pic:blipFill>
                        <pic:spPr>
                          <a:xfrm>
                            <a:off x="0" y="0"/>
                            <a:ext cx="5732145" cy="4021088"/>
                          </a:xfrm>
                          <a:prstGeom prst="rect">
                            <a:avLst/>
                          </a:prstGeom>
                        </pic:spPr>
                      </pic:pic>
                      <wps:wsp>
                        <wps:cNvPr id="98" name="Graphic 98"/>
                        <wps:cNvSpPr/>
                        <wps:spPr>
                          <a:xfrm>
                            <a:off x="4302759" y="2251978"/>
                            <a:ext cx="577850" cy="155575"/>
                          </a:xfrm>
                          <a:custGeom>
                            <a:avLst/>
                            <a:gdLst/>
                            <a:ahLst/>
                            <a:cxnLst/>
                            <a:rect l="l" t="t" r="r" b="b"/>
                            <a:pathLst>
                              <a:path w="577850" h="155575">
                                <a:moveTo>
                                  <a:pt x="577850" y="0"/>
                                </a:moveTo>
                                <a:lnTo>
                                  <a:pt x="0" y="0"/>
                                </a:lnTo>
                                <a:lnTo>
                                  <a:pt x="0" y="155575"/>
                                </a:lnTo>
                                <a:lnTo>
                                  <a:pt x="577850" y="155575"/>
                                </a:lnTo>
                                <a:lnTo>
                                  <a:pt x="577850" y="0"/>
                                </a:lnTo>
                                <a:close/>
                              </a:path>
                            </a:pathLst>
                          </a:custGeom>
                          <a:solidFill>
                            <a:srgbClr val="FFFFFF"/>
                          </a:solidFill>
                        </wps:spPr>
                        <wps:bodyPr wrap="square" lIns="0" tIns="0" rIns="0" bIns="0" rtlCol="0">
                          <a:noAutofit/>
                        </wps:bodyPr>
                      </wps:wsp>
                      <wps:wsp>
                        <wps:cNvPr id="99" name="Graphic 99"/>
                        <wps:cNvSpPr/>
                        <wps:spPr>
                          <a:xfrm>
                            <a:off x="4302759" y="2251978"/>
                            <a:ext cx="577850" cy="155575"/>
                          </a:xfrm>
                          <a:custGeom>
                            <a:avLst/>
                            <a:gdLst/>
                            <a:ahLst/>
                            <a:cxnLst/>
                            <a:rect l="l" t="t" r="r" b="b"/>
                            <a:pathLst>
                              <a:path w="577850" h="155575">
                                <a:moveTo>
                                  <a:pt x="0" y="155575"/>
                                </a:moveTo>
                                <a:lnTo>
                                  <a:pt x="577850" y="155575"/>
                                </a:lnTo>
                                <a:lnTo>
                                  <a:pt x="577850" y="0"/>
                                </a:lnTo>
                                <a:lnTo>
                                  <a:pt x="0" y="0"/>
                                </a:lnTo>
                                <a:lnTo>
                                  <a:pt x="0" y="155575"/>
                                </a:lnTo>
                                <a:close/>
                              </a:path>
                            </a:pathLst>
                          </a:custGeom>
                          <a:ln w="9525">
                            <a:solidFill>
                              <a:srgbClr val="FFFFFF"/>
                            </a:solidFill>
                            <a:prstDash val="solid"/>
                          </a:ln>
                        </wps:spPr>
                        <wps:bodyPr wrap="square" lIns="0" tIns="0" rIns="0" bIns="0" rtlCol="0">
                          <a:noAutofit/>
                        </wps:bodyPr>
                      </wps:wsp>
                    </wpg:wgp>
                  </a:graphicData>
                </a:graphic>
              </wp:inline>
            </w:drawing>
          </mc:Choice>
          <mc:Fallback>
            <w:pict>
              <v:group id="_x0000_s1026" o:spid="_x0000_s1026" o:spt="203" style="height:316.6pt;width:451.35pt;" coordsize="5732145,4021454" o:gfxdata="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">
                <o:lock v:ext="edit" aspectratio="f"/>
                <v:shape id="Image 97" o:spid="_x0000_s1026" o:spt="75" type="#_x0000_t75" style="position:absolute;left:0;top:0;height:4021088;width:5732145;" filled="f" o:preferrelative="t" stroked="f" coordsize="21600,21600" o:gfxdata="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lWyb4A&#10;AADbAAAADwAAAAAAAAABACAAAAAiAAAAZHJzL2Rvd25yZXYueG1sUEsBAhQAFAAAAAgAh07iQDMv&#10;BZ47AAAAOQAAABAAAAAAAAAAAQAgAAAADQEAAGRycy9zaGFwZXhtbC54bWxQSwUGAAAAAAYABgBb&#10;AQAAtwMAAAAA&#10;">
                  <v:fill on="f" focussize="0,0"/>
                  <v:stroke on="f"/>
                  <v:imagedata r:id="rId76" o:title=""/>
                  <o:lock v:ext="edit" aspectratio="f"/>
                </v:shape>
                <v:shape id="Graphic 98" o:spid="_x0000_s1026" o:spt="100" style="position:absolute;left:4302759;top:2251978;height:155575;width:577850;" fillcolor="#FFFFFF" filled="t" stroked="f" coordsize="577850,155575" o:gfxdata="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vcYyC2AAAA2wAAAA8A&#10;AAAAAAAAAQAgAAAAIgAAAGRycy9kb3ducmV2LnhtbFBLAQIUABQAAAAIAIdO4kAzLwWeOwAAADkA&#10;AAAQAAAAAAAAAAEAIAAAAAUBAABkcnMvc2hhcGV4bWwueG1sUEsFBgAAAAAGAAYAWwEAAK8DAAAA&#10;AA==&#10;" path="m577850,0l0,0,0,155575,577850,155575,577850,0xe">
                  <v:fill on="t" focussize="0,0"/>
                  <v:stroke on="f"/>
                  <v:imagedata o:title=""/>
                  <o:lock v:ext="edit" aspectratio="f"/>
                  <v:textbox inset="0mm,0mm,0mm,0mm"/>
                </v:shape>
                <v:shape id="Graphic 99" o:spid="_x0000_s1026" o:spt="100" style="position:absolute;left:4302759;top:2251978;height:155575;width:577850;" filled="f" stroked="t" coordsize="577850,155575" o:gfxdata="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513vQAA&#10;ANsAAAAPAAAAAAAAAAEAIAAAACIAAABkcnMvZG93bnJldi54bWxQSwECFAAUAAAACACHTuJAMy8F&#10;njsAAAA5AAAAEAAAAAAAAAABACAAAAAMAQAAZHJzL3NoYXBleG1sLnhtbFBLBQYAAAAABgAGAFsB&#10;AAC2AwAAAAA=&#10;" path="m0,155575l577850,155575,577850,0,0,0,0,155575xe">
                  <v:fill on="f" focussize="0,0"/>
                  <v:stroke color="#FFFFFF" joinstyle="round"/>
                  <v:imagedata o:title=""/>
                  <o:lock v:ext="edit" aspectratio="f"/>
                  <v:textbox inset="0mm,0mm,0mm,0mm"/>
                </v:shape>
                <w10:wrap type="none"/>
                <w10:anchorlock/>
              </v:group>
            </w:pict>
          </mc:Fallback>
        </mc:AlternateContent>
      </w:r>
    </w:p>
    <w:p w14:paraId="073957CB">
      <w:pPr>
        <w:pStyle w:val="7"/>
        <w:spacing w:before="261"/>
        <w:ind w:right="442"/>
        <w:jc w:val="both"/>
      </w:pPr>
      <w:r>
        <mc:AlternateContent>
          <mc:Choice Requires="wpg">
            <w:drawing>
              <wp:anchor distT="0" distB="0" distL="0" distR="0" simplePos="0" relativeHeight="251693056" behindDoc="1" locked="0" layoutInCell="1" allowOverlap="1">
                <wp:simplePos x="0" y="0"/>
                <wp:positionH relativeFrom="page">
                  <wp:posOffset>1000125</wp:posOffset>
                </wp:positionH>
                <wp:positionV relativeFrom="paragraph">
                  <wp:posOffset>738505</wp:posOffset>
                </wp:positionV>
                <wp:extent cx="5539740" cy="3577590"/>
                <wp:effectExtent l="0" t="0" r="0" b="0"/>
                <wp:wrapTopAndBottom/>
                <wp:docPr id="100" name="Group 100"/>
                <wp:cNvGraphicFramePr/>
                <a:graphic xmlns:a="http://schemas.openxmlformats.org/drawingml/2006/main">
                  <a:graphicData uri="http://schemas.microsoft.com/office/word/2010/wordprocessingGroup">
                    <wpg:wgp>
                      <wpg:cNvGrpSpPr/>
                      <wpg:grpSpPr>
                        <a:xfrm>
                          <a:off x="0" y="0"/>
                          <a:ext cx="5539740" cy="3577590"/>
                          <a:chOff x="0" y="0"/>
                          <a:chExt cx="5539740" cy="3577590"/>
                        </a:xfrm>
                      </wpg:grpSpPr>
                      <pic:pic xmlns:pic="http://schemas.openxmlformats.org/drawingml/2006/picture">
                        <pic:nvPicPr>
                          <pic:cNvPr id="101" name="Image 101"/>
                          <pic:cNvPicPr/>
                        </pic:nvPicPr>
                        <pic:blipFill>
                          <a:blip r:embed="rId77" cstate="print"/>
                          <a:stretch>
                            <a:fillRect/>
                          </a:stretch>
                        </pic:blipFill>
                        <pic:spPr>
                          <a:xfrm>
                            <a:off x="0" y="0"/>
                            <a:ext cx="5539397" cy="3577114"/>
                          </a:xfrm>
                          <a:prstGeom prst="rect">
                            <a:avLst/>
                          </a:prstGeom>
                        </pic:spPr>
                      </pic:pic>
                      <wps:wsp>
                        <wps:cNvPr id="102" name="Graphic 102"/>
                        <wps:cNvSpPr/>
                        <wps:spPr>
                          <a:xfrm>
                            <a:off x="1406157" y="160664"/>
                            <a:ext cx="310515" cy="120650"/>
                          </a:xfrm>
                          <a:custGeom>
                            <a:avLst/>
                            <a:gdLst/>
                            <a:ahLst/>
                            <a:cxnLst/>
                            <a:rect l="l" t="t" r="r" b="b"/>
                            <a:pathLst>
                              <a:path w="310515" h="120650">
                                <a:moveTo>
                                  <a:pt x="310514" y="0"/>
                                </a:moveTo>
                                <a:lnTo>
                                  <a:pt x="0" y="0"/>
                                </a:lnTo>
                                <a:lnTo>
                                  <a:pt x="0" y="120650"/>
                                </a:lnTo>
                                <a:lnTo>
                                  <a:pt x="310514" y="120650"/>
                                </a:lnTo>
                                <a:lnTo>
                                  <a:pt x="310514" y="0"/>
                                </a:lnTo>
                                <a:close/>
                              </a:path>
                            </a:pathLst>
                          </a:custGeom>
                          <a:solidFill>
                            <a:srgbClr val="FFFFFF"/>
                          </a:solidFill>
                        </wps:spPr>
                        <wps:bodyPr wrap="square" lIns="0" tIns="0" rIns="0" bIns="0" rtlCol="0">
                          <a:noAutofit/>
                        </wps:bodyPr>
                      </wps:wsp>
                      <wps:wsp>
                        <wps:cNvPr id="103" name="Graphic 103"/>
                        <wps:cNvSpPr/>
                        <wps:spPr>
                          <a:xfrm>
                            <a:off x="1406157" y="160664"/>
                            <a:ext cx="310515" cy="120650"/>
                          </a:xfrm>
                          <a:custGeom>
                            <a:avLst/>
                            <a:gdLst/>
                            <a:ahLst/>
                            <a:cxnLst/>
                            <a:rect l="l" t="t" r="r" b="b"/>
                            <a:pathLst>
                              <a:path w="310515" h="120650">
                                <a:moveTo>
                                  <a:pt x="0" y="120650"/>
                                </a:moveTo>
                                <a:lnTo>
                                  <a:pt x="310514" y="120650"/>
                                </a:lnTo>
                                <a:lnTo>
                                  <a:pt x="310514" y="0"/>
                                </a:lnTo>
                                <a:lnTo>
                                  <a:pt x="0" y="0"/>
                                </a:lnTo>
                                <a:lnTo>
                                  <a:pt x="0" y="120650"/>
                                </a:lnTo>
                                <a:close/>
                              </a:path>
                            </a:pathLst>
                          </a:custGeom>
                          <a:ln w="9525">
                            <a:solidFill>
                              <a:srgbClr val="FFFFFF"/>
                            </a:solidFill>
                            <a:prstDash val="solid"/>
                          </a:ln>
                        </wps:spPr>
                        <wps:bodyPr wrap="square" lIns="0" tIns="0" rIns="0" bIns="0" rtlCol="0">
                          <a:noAutofit/>
                        </wps:bodyPr>
                      </wps:wsp>
                      <wps:wsp>
                        <wps:cNvPr id="104" name="Graphic 104"/>
                        <wps:cNvSpPr/>
                        <wps:spPr>
                          <a:xfrm>
                            <a:off x="4339222" y="2075824"/>
                            <a:ext cx="621030" cy="163830"/>
                          </a:xfrm>
                          <a:custGeom>
                            <a:avLst/>
                            <a:gdLst/>
                            <a:ahLst/>
                            <a:cxnLst/>
                            <a:rect l="l" t="t" r="r" b="b"/>
                            <a:pathLst>
                              <a:path w="621030" h="163830">
                                <a:moveTo>
                                  <a:pt x="621029" y="0"/>
                                </a:moveTo>
                                <a:lnTo>
                                  <a:pt x="0" y="0"/>
                                </a:lnTo>
                                <a:lnTo>
                                  <a:pt x="0" y="163830"/>
                                </a:lnTo>
                                <a:lnTo>
                                  <a:pt x="621029" y="163830"/>
                                </a:lnTo>
                                <a:lnTo>
                                  <a:pt x="621029" y="0"/>
                                </a:lnTo>
                                <a:close/>
                              </a:path>
                            </a:pathLst>
                          </a:custGeom>
                          <a:solidFill>
                            <a:srgbClr val="FFFFFF"/>
                          </a:solidFill>
                        </wps:spPr>
                        <wps:bodyPr wrap="square" lIns="0" tIns="0" rIns="0" bIns="0" rtlCol="0">
                          <a:noAutofit/>
                        </wps:bodyPr>
                      </wps:wsp>
                      <wps:wsp>
                        <wps:cNvPr id="105" name="Graphic 105"/>
                        <wps:cNvSpPr/>
                        <wps:spPr>
                          <a:xfrm>
                            <a:off x="4339222" y="2075824"/>
                            <a:ext cx="621030" cy="163830"/>
                          </a:xfrm>
                          <a:custGeom>
                            <a:avLst/>
                            <a:gdLst/>
                            <a:ahLst/>
                            <a:cxnLst/>
                            <a:rect l="l" t="t" r="r" b="b"/>
                            <a:pathLst>
                              <a:path w="621030" h="163830">
                                <a:moveTo>
                                  <a:pt x="0" y="163830"/>
                                </a:moveTo>
                                <a:lnTo>
                                  <a:pt x="621029" y="163830"/>
                                </a:lnTo>
                                <a:lnTo>
                                  <a:pt x="621029" y="0"/>
                                </a:lnTo>
                                <a:lnTo>
                                  <a:pt x="0" y="0"/>
                                </a:lnTo>
                                <a:lnTo>
                                  <a:pt x="0" y="163830"/>
                                </a:lnTo>
                                <a:close/>
                              </a:path>
                            </a:pathLst>
                          </a:custGeom>
                          <a:ln w="9524">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8.75pt;margin-top:58.15pt;height:281.7pt;width:436.2pt;mso-position-horizontal-relative:page;mso-wrap-distance-bottom:0pt;mso-wrap-distance-top:0pt;z-index:-251623424;mso-width-relative:page;mso-height-relative:page;" coordsize="5539740,3577590" o:gfxdata="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">
                <o:lock v:ext="edit" aspectratio="f"/>
                <v:shape id="Image 101" o:spid="_x0000_s1026" o:spt="75" type="#_x0000_t75" style="position:absolute;left:0;top:0;height:3577114;width:5539397;" filled="f" o:preferrelative="t" stroked="f" coordsize="21600,21600" o:gfxdata="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lyrvQAA&#10;ANwAAAAPAAAAAAAAAAEAIAAAACIAAABkcnMvZG93bnJldi54bWxQSwECFAAUAAAACACHTuJAMy8F&#10;njsAAAA5AAAAEAAAAAAAAAABACAAAAAMAQAAZHJzL3NoYXBleG1sLnhtbFBLBQYAAAAABgAGAFsB&#10;AAC2AwAAAAA=&#10;">
                  <v:fill on="f" focussize="0,0"/>
                  <v:stroke on="f"/>
                  <v:imagedata r:id="rId77" o:title=""/>
                  <o:lock v:ext="edit" aspectratio="f"/>
                </v:shape>
                <v:shape id="Graphic 102" o:spid="_x0000_s1026" o:spt="100" style="position:absolute;left:1406157;top:160664;height:120650;width:310515;" fillcolor="#FFFFFF" filled="t" stroked="f" coordsize="310515,120650" o:gfxdata="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ows+5AAAA3AAA&#10;AA8AAAAAAAAAAQAgAAAAIgAAAGRycy9kb3ducmV2LnhtbFBLAQIUABQAAAAIAIdO4kAzLwWeOwAA&#10;ADkAAAAQAAAAAAAAAAEAIAAAAAgBAABkcnMvc2hhcGV4bWwueG1sUEsFBgAAAAAGAAYAWwEAALID&#10;AAAAAA==&#10;" path="m310514,0l0,0,0,120650,310514,120650,310514,0xe">
                  <v:fill on="t" focussize="0,0"/>
                  <v:stroke on="f"/>
                  <v:imagedata o:title=""/>
                  <o:lock v:ext="edit" aspectratio="f"/>
                  <v:textbox inset="0mm,0mm,0mm,0mm"/>
                </v:shape>
                <v:shape id="Graphic 103" o:spid="_x0000_s1026" o:spt="100" style="position:absolute;left:1406157;top:160664;height:120650;width:310515;" filled="f" stroked="t" coordsize="310515,120650" o:gfxdata="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frD25AAAA3AAA&#10;AA8AAAAAAAAAAQAgAAAAIgAAAGRycy9kb3ducmV2LnhtbFBLAQIUABQAAAAIAIdO4kAzLwWeOwAA&#10;ADkAAAAQAAAAAAAAAAEAIAAAAAgBAABkcnMvc2hhcGV4bWwueG1sUEsFBgAAAAAGAAYAWwEAALID&#10;AAAAAA==&#10;" path="m0,120650l310514,120650,310514,0,0,0,0,120650xe">
                  <v:fill on="f" focussize="0,0"/>
                  <v:stroke color="#FFFFFF" joinstyle="round"/>
                  <v:imagedata o:title=""/>
                  <o:lock v:ext="edit" aspectratio="f"/>
                  <v:textbox inset="0mm,0mm,0mm,0mm"/>
                </v:shape>
                <v:shape id="Graphic 104" o:spid="_x0000_s1026" o:spt="100" style="position:absolute;left:4339222;top:2075824;height:163830;width:621030;" fillcolor="#FFFFFF" filled="t" stroked="f" coordsize="621030,163830" o:gfxdata="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om/O8AAAA&#10;3AAAAA8AAAAAAAAAAQAgAAAAIgAAAGRycy9kb3ducmV2LnhtbFBLAQIUABQAAAAIAIdO4kAzLwWe&#10;OwAAADkAAAAQAAAAAAAAAAEAIAAAAAsBAABkcnMvc2hhcGV4bWwueG1sUEsFBgAAAAAGAAYAWwEA&#10;ALUDAAAAAA==&#10;" path="m621029,0l0,0,0,163830,621029,163830,621029,0xe">
                  <v:fill on="t" focussize="0,0"/>
                  <v:stroke on="f"/>
                  <v:imagedata o:title=""/>
                  <o:lock v:ext="edit" aspectratio="f"/>
                  <v:textbox inset="0mm,0mm,0mm,0mm"/>
                </v:shape>
                <v:shape id="Graphic 105" o:spid="_x0000_s1026" o:spt="100" style="position:absolute;left:4339222;top:2075824;height:163830;width:621030;" filled="f" stroked="t" coordsize="621030,163830" o:gfxdata="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yn/7sAAADc&#10;AAAADwAAAAAAAAABACAAAAAiAAAAZHJzL2Rvd25yZXYueG1sUEsBAhQAFAAAAAgAh07iQDMvBZ47&#10;AAAAOQAAABAAAAAAAAAAAQAgAAAACgEAAGRycy9zaGFwZXhtbC54bWxQSwUGAAAAAAYABgBbAQAA&#10;tAMAAAAA&#10;" path="m0,163830l621029,163830,621029,0,0,0,0,163830xe">
                  <v:fill on="f" focussize="0,0"/>
                  <v:stroke weight="0.74992125984252pt" color="#FFFFFF" joinstyle="round"/>
                  <v:imagedata o:title=""/>
                  <o:lock v:ext="edit" aspectratio="f"/>
                  <v:textbox inset="0mm,0mm,0mm,0mm"/>
                </v:shape>
                <w10:wrap type="topAndBottom"/>
              </v:group>
            </w:pict>
          </mc:Fallback>
        </mc:AlternateContent>
      </w:r>
      <w:r>
        <w:rPr>
          <w:b/>
        </w:rPr>
        <w:t>EXAMPLE:</w:t>
      </w:r>
      <w:r>
        <w:rPr>
          <w:b/>
          <w:spacing w:val="66"/>
        </w:rPr>
        <w:t xml:space="preserve"> </w:t>
      </w:r>
      <w:r>
        <w:rPr>
          <w:color w:val="221F1F"/>
        </w:rPr>
        <w:t>A</w:t>
      </w:r>
      <w:r>
        <w:rPr>
          <w:color w:val="221F1F"/>
          <w:spacing w:val="40"/>
        </w:rPr>
        <w:t xml:space="preserve"> </w:t>
      </w:r>
      <w:r>
        <w:rPr>
          <w:color w:val="221F1F"/>
        </w:rPr>
        <w:t>body</w:t>
      </w:r>
      <w:r>
        <w:rPr>
          <w:color w:val="221F1F"/>
          <w:spacing w:val="61"/>
        </w:rPr>
        <w:t xml:space="preserve"> </w:t>
      </w:r>
      <w:r>
        <w:rPr>
          <w:color w:val="221F1F"/>
        </w:rPr>
        <w:t>consists</w:t>
      </w:r>
      <w:r>
        <w:rPr>
          <w:color w:val="221F1F"/>
          <w:spacing w:val="61"/>
        </w:rPr>
        <w:t xml:space="preserve"> </w:t>
      </w:r>
      <w:r>
        <w:rPr>
          <w:color w:val="221F1F"/>
        </w:rPr>
        <w:t>of</w:t>
      </w:r>
      <w:r>
        <w:rPr>
          <w:color w:val="221F1F"/>
          <w:spacing w:val="61"/>
        </w:rPr>
        <w:t xml:space="preserve"> </w:t>
      </w:r>
      <w:r>
        <w:rPr>
          <w:color w:val="221F1F"/>
        </w:rPr>
        <w:t>a</w:t>
      </w:r>
      <w:r>
        <w:rPr>
          <w:color w:val="221F1F"/>
          <w:spacing w:val="40"/>
        </w:rPr>
        <w:t xml:space="preserve"> </w:t>
      </w:r>
      <w:r>
        <w:rPr>
          <w:color w:val="221F1F"/>
        </w:rPr>
        <w:t>right</w:t>
      </w:r>
      <w:r>
        <w:rPr>
          <w:color w:val="221F1F"/>
          <w:spacing w:val="63"/>
        </w:rPr>
        <w:t xml:space="preserve"> </w:t>
      </w:r>
      <w:r>
        <w:rPr>
          <w:color w:val="221F1F"/>
        </w:rPr>
        <w:t>circular</w:t>
      </w:r>
      <w:r>
        <w:rPr>
          <w:color w:val="221F1F"/>
          <w:spacing w:val="40"/>
        </w:rPr>
        <w:t xml:space="preserve"> </w:t>
      </w:r>
      <w:r>
        <w:rPr>
          <w:color w:val="221F1F"/>
        </w:rPr>
        <w:t>solid</w:t>
      </w:r>
      <w:r>
        <w:rPr>
          <w:color w:val="221F1F"/>
          <w:spacing w:val="61"/>
        </w:rPr>
        <w:t xml:space="preserve"> </w:t>
      </w:r>
      <w:r>
        <w:rPr>
          <w:color w:val="221F1F"/>
        </w:rPr>
        <w:t>cone</w:t>
      </w:r>
      <w:r>
        <w:rPr>
          <w:color w:val="221F1F"/>
          <w:spacing w:val="40"/>
        </w:rPr>
        <w:t xml:space="preserve"> </w:t>
      </w:r>
      <w:r>
        <w:rPr>
          <w:color w:val="221F1F"/>
        </w:rPr>
        <w:t>of</w:t>
      </w:r>
      <w:r>
        <w:rPr>
          <w:color w:val="221F1F"/>
          <w:spacing w:val="61"/>
        </w:rPr>
        <w:t xml:space="preserve"> </w:t>
      </w:r>
      <w:r>
        <w:rPr>
          <w:color w:val="221F1F"/>
        </w:rPr>
        <w:t>height</w:t>
      </w:r>
      <w:r>
        <w:rPr>
          <w:color w:val="221F1F"/>
          <w:spacing w:val="61"/>
        </w:rPr>
        <w:t xml:space="preserve"> </w:t>
      </w:r>
      <w:r>
        <w:rPr>
          <w:color w:val="221F1F"/>
        </w:rPr>
        <w:t>40</w:t>
      </w:r>
      <w:r>
        <w:rPr>
          <w:color w:val="221F1F"/>
          <w:spacing w:val="63"/>
        </w:rPr>
        <w:t xml:space="preserve"> </w:t>
      </w:r>
      <w:r>
        <w:rPr>
          <w:color w:val="221F1F"/>
        </w:rPr>
        <w:t>mm</w:t>
      </w:r>
      <w:r>
        <w:rPr>
          <w:color w:val="221F1F"/>
          <w:spacing w:val="40"/>
        </w:rPr>
        <w:t xml:space="preserve"> </w:t>
      </w:r>
      <w:r>
        <w:rPr>
          <w:color w:val="221F1F"/>
        </w:rPr>
        <w:t>and</w:t>
      </w:r>
      <w:r>
        <w:rPr>
          <w:color w:val="221F1F"/>
          <w:spacing w:val="40"/>
        </w:rPr>
        <w:t xml:space="preserve"> </w:t>
      </w:r>
      <w:r>
        <w:rPr>
          <w:color w:val="221F1F"/>
        </w:rPr>
        <w:t>radius 30 mm placed on a solid hemisphere of radius 30 mm of the same material. Find the</w:t>
      </w:r>
      <w:r>
        <w:rPr>
          <w:color w:val="221F1F"/>
          <w:spacing w:val="40"/>
        </w:rPr>
        <w:t xml:space="preserve"> </w:t>
      </w:r>
      <w:r>
        <w:rPr>
          <w:color w:val="221F1F"/>
        </w:rPr>
        <w:t>position of centre of gravity of the body.</w:t>
      </w:r>
    </w:p>
    <w:p w14:paraId="5AA4AEB7">
      <w:pPr>
        <w:pStyle w:val="7"/>
        <w:spacing w:after="0"/>
        <w:jc w:val="both"/>
        <w:sectPr>
          <w:pgSz w:w="11910" w:h="16840"/>
          <w:pgMar w:top="1460" w:right="992" w:bottom="1200" w:left="1275" w:header="0" w:footer="1014" w:gutter="0"/>
          <w:cols w:space="720" w:num="1"/>
        </w:sectPr>
      </w:pPr>
    </w:p>
    <w:p w14:paraId="24A925B6">
      <w:pPr>
        <w:pStyle w:val="7"/>
        <w:spacing w:before="41"/>
        <w:ind w:right="440"/>
        <w:jc w:val="both"/>
        <w:rPr>
          <w:i/>
        </w:rPr>
      </w:pPr>
      <w:r>
        <w:rPr>
          <w:b/>
          <w:color w:val="221F1F"/>
        </w:rPr>
        <w:t xml:space="preserve">MOMENT OF INERTIA: </w:t>
      </w:r>
      <w:r>
        <w:rPr>
          <w:color w:val="221F1F"/>
        </w:rPr>
        <w:t>The moment of a force (</w:t>
      </w:r>
      <w:r>
        <w:rPr>
          <w:i/>
          <w:color w:val="221F1F"/>
        </w:rPr>
        <w:t>P</w:t>
      </w:r>
      <w:r>
        <w:rPr>
          <w:color w:val="221F1F"/>
        </w:rPr>
        <w:t>) about a point, is the product of the force and perpendicular distance (</w:t>
      </w:r>
      <w:r>
        <w:rPr>
          <w:i/>
          <w:color w:val="221F1F"/>
        </w:rPr>
        <w:t>x</w:t>
      </w:r>
      <w:r>
        <w:rPr>
          <w:color w:val="221F1F"/>
        </w:rPr>
        <w:t>) between the point and the line of action of the force (</w:t>
      </w:r>
      <w:r>
        <w:rPr>
          <w:i/>
          <w:color w:val="221F1F"/>
        </w:rPr>
        <w:t>i</w:t>
      </w:r>
      <w:r>
        <w:rPr>
          <w:color w:val="221F1F"/>
        </w:rPr>
        <w:t>.</w:t>
      </w:r>
      <w:r>
        <w:rPr>
          <w:i/>
          <w:color w:val="221F1F"/>
        </w:rPr>
        <w:t>e</w:t>
      </w:r>
      <w:r>
        <w:rPr>
          <w:color w:val="221F1F"/>
        </w:rPr>
        <w:t>.</w:t>
      </w:r>
      <w:r>
        <w:rPr>
          <w:color w:val="221F1F"/>
          <w:spacing w:val="80"/>
        </w:rPr>
        <w:t xml:space="preserve"> </w:t>
      </w:r>
      <w:r>
        <w:rPr>
          <w:i/>
          <w:color w:val="221F1F"/>
        </w:rPr>
        <w:t>P</w:t>
      </w:r>
      <w:r>
        <w:rPr>
          <w:color w:val="221F1F"/>
        </w:rPr>
        <w:t>.</w:t>
      </w:r>
      <w:r>
        <w:rPr>
          <w:i/>
          <w:color w:val="221F1F"/>
        </w:rPr>
        <w:t>x</w:t>
      </w:r>
      <w:r>
        <w:rPr>
          <w:color w:val="221F1F"/>
        </w:rPr>
        <w:t>). This moment is also called first moment of force. If this moment is again multiplied by the</w:t>
      </w:r>
      <w:r>
        <w:rPr>
          <w:color w:val="221F1F"/>
          <w:spacing w:val="9"/>
        </w:rPr>
        <w:t xml:space="preserve"> </w:t>
      </w:r>
      <w:r>
        <w:rPr>
          <w:color w:val="221F1F"/>
        </w:rPr>
        <w:t>perpendicular</w:t>
      </w:r>
      <w:r>
        <w:rPr>
          <w:color w:val="221F1F"/>
          <w:spacing w:val="13"/>
        </w:rPr>
        <w:t xml:space="preserve"> </w:t>
      </w:r>
      <w:r>
        <w:rPr>
          <w:color w:val="221F1F"/>
        </w:rPr>
        <w:t>distance</w:t>
      </w:r>
      <w:r>
        <w:rPr>
          <w:color w:val="221F1F"/>
          <w:spacing w:val="13"/>
        </w:rPr>
        <w:t xml:space="preserve"> </w:t>
      </w:r>
      <w:r>
        <w:rPr>
          <w:color w:val="221F1F"/>
        </w:rPr>
        <w:t>(</w:t>
      </w:r>
      <w:r>
        <w:rPr>
          <w:i/>
          <w:color w:val="221F1F"/>
        </w:rPr>
        <w:t>x</w:t>
      </w:r>
      <w:r>
        <w:rPr>
          <w:color w:val="221F1F"/>
        </w:rPr>
        <w:t>)</w:t>
      </w:r>
      <w:r>
        <w:rPr>
          <w:color w:val="221F1F"/>
          <w:spacing w:val="12"/>
        </w:rPr>
        <w:t xml:space="preserve"> </w:t>
      </w:r>
      <w:r>
        <w:rPr>
          <w:color w:val="221F1F"/>
        </w:rPr>
        <w:t>between</w:t>
      </w:r>
      <w:r>
        <w:rPr>
          <w:color w:val="221F1F"/>
          <w:spacing w:val="11"/>
        </w:rPr>
        <w:t xml:space="preserve"> </w:t>
      </w:r>
      <w:r>
        <w:rPr>
          <w:color w:val="221F1F"/>
        </w:rPr>
        <w:t>the</w:t>
      </w:r>
      <w:r>
        <w:rPr>
          <w:color w:val="221F1F"/>
          <w:spacing w:val="11"/>
        </w:rPr>
        <w:t xml:space="preserve"> </w:t>
      </w:r>
      <w:r>
        <w:rPr>
          <w:color w:val="221F1F"/>
        </w:rPr>
        <w:t>point</w:t>
      </w:r>
      <w:r>
        <w:rPr>
          <w:color w:val="221F1F"/>
          <w:spacing w:val="11"/>
        </w:rPr>
        <w:t xml:space="preserve"> </w:t>
      </w:r>
      <w:r>
        <w:rPr>
          <w:color w:val="221F1F"/>
        </w:rPr>
        <w:t>and</w:t>
      </w:r>
      <w:r>
        <w:rPr>
          <w:color w:val="221F1F"/>
          <w:spacing w:val="11"/>
        </w:rPr>
        <w:t xml:space="preserve"> </w:t>
      </w:r>
      <w:r>
        <w:rPr>
          <w:color w:val="221F1F"/>
        </w:rPr>
        <w:t>the</w:t>
      </w:r>
      <w:r>
        <w:rPr>
          <w:color w:val="221F1F"/>
          <w:spacing w:val="13"/>
        </w:rPr>
        <w:t xml:space="preserve"> </w:t>
      </w:r>
      <w:r>
        <w:rPr>
          <w:color w:val="221F1F"/>
        </w:rPr>
        <w:t>line</w:t>
      </w:r>
      <w:r>
        <w:rPr>
          <w:color w:val="221F1F"/>
          <w:spacing w:val="13"/>
        </w:rPr>
        <w:t xml:space="preserve"> </w:t>
      </w:r>
      <w:r>
        <w:rPr>
          <w:color w:val="221F1F"/>
        </w:rPr>
        <w:t>of</w:t>
      </w:r>
      <w:r>
        <w:rPr>
          <w:color w:val="221F1F"/>
          <w:spacing w:val="14"/>
        </w:rPr>
        <w:t xml:space="preserve"> </w:t>
      </w:r>
      <w:r>
        <w:rPr>
          <w:color w:val="221F1F"/>
        </w:rPr>
        <w:t>action</w:t>
      </w:r>
      <w:r>
        <w:rPr>
          <w:color w:val="221F1F"/>
          <w:spacing w:val="2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force</w:t>
      </w:r>
      <w:r>
        <w:rPr>
          <w:color w:val="221F1F"/>
          <w:spacing w:val="13"/>
        </w:rPr>
        <w:t xml:space="preserve"> </w:t>
      </w:r>
      <w:r>
        <w:rPr>
          <w:i/>
          <w:color w:val="221F1F"/>
        </w:rPr>
        <w:t>i</w:t>
      </w:r>
      <w:r>
        <w:rPr>
          <w:color w:val="221F1F"/>
        </w:rPr>
        <w:t>.</w:t>
      </w:r>
      <w:r>
        <w:rPr>
          <w:i/>
          <w:color w:val="221F1F"/>
        </w:rPr>
        <w:t>e</w:t>
      </w:r>
      <w:r>
        <w:rPr>
          <w:color w:val="221F1F"/>
        </w:rPr>
        <w:t>.</w:t>
      </w:r>
      <w:r>
        <w:rPr>
          <w:color w:val="221F1F"/>
          <w:spacing w:val="13"/>
        </w:rPr>
        <w:t xml:space="preserve"> </w:t>
      </w:r>
      <w:r>
        <w:rPr>
          <w:i/>
          <w:color w:val="221F1F"/>
          <w:spacing w:val="-5"/>
        </w:rPr>
        <w:t>P</w:t>
      </w:r>
      <w:r>
        <w:rPr>
          <w:color w:val="221F1F"/>
          <w:spacing w:val="-5"/>
        </w:rPr>
        <w:t>.</w:t>
      </w:r>
      <w:r>
        <w:rPr>
          <w:i/>
          <w:color w:val="221F1F"/>
          <w:spacing w:val="-5"/>
        </w:rPr>
        <w:t>x</w:t>
      </w:r>
    </w:p>
    <w:p w14:paraId="75293F8B">
      <w:pPr>
        <w:pStyle w:val="7"/>
        <w:ind w:right="448"/>
        <w:jc w:val="both"/>
      </w:pPr>
      <w:r>
        <w:rPr>
          <w:color w:val="221F1F"/>
        </w:rPr>
        <w:t>(</w:t>
      </w:r>
      <w:r>
        <w:rPr>
          <w:i/>
          <w:color w:val="221F1F"/>
        </w:rPr>
        <w:t>x</w:t>
      </w:r>
      <w:r>
        <w:rPr>
          <w:color w:val="221F1F"/>
        </w:rPr>
        <w:t>)</w:t>
      </w:r>
      <w:r>
        <w:rPr>
          <w:color w:val="221F1F"/>
          <w:spacing w:val="40"/>
        </w:rPr>
        <w:t xml:space="preserve"> </w:t>
      </w:r>
      <w:r>
        <w:rPr>
          <w:color w:val="221F1F"/>
        </w:rPr>
        <w:t>=</w:t>
      </w:r>
      <w:r>
        <w:rPr>
          <w:color w:val="221F1F"/>
          <w:spacing w:val="40"/>
        </w:rPr>
        <w:t xml:space="preserve"> </w:t>
      </w:r>
      <w:r>
        <w:rPr>
          <w:i/>
          <w:color w:val="221F1F"/>
        </w:rPr>
        <w:t>Px</w:t>
      </w:r>
      <w:r>
        <w:rPr>
          <w:color w:val="221F1F"/>
        </w:rPr>
        <w:t>2,</w:t>
      </w:r>
      <w:r>
        <w:rPr>
          <w:color w:val="221F1F"/>
          <w:spacing w:val="40"/>
        </w:rPr>
        <w:t xml:space="preserve"> </w:t>
      </w:r>
      <w:r>
        <w:rPr>
          <w:color w:val="221F1F"/>
        </w:rPr>
        <w:t>then</w:t>
      </w:r>
      <w:r>
        <w:rPr>
          <w:color w:val="221F1F"/>
          <w:spacing w:val="40"/>
        </w:rPr>
        <w:t xml:space="preserve"> </w:t>
      </w:r>
      <w:r>
        <w:rPr>
          <w:color w:val="221F1F"/>
        </w:rPr>
        <w:t>this</w:t>
      </w:r>
      <w:r>
        <w:rPr>
          <w:color w:val="221F1F"/>
          <w:spacing w:val="40"/>
        </w:rPr>
        <w:t xml:space="preserve"> </w:t>
      </w:r>
      <w:r>
        <w:rPr>
          <w:color w:val="221F1F"/>
        </w:rPr>
        <w:t>quantity</w:t>
      </w:r>
      <w:r>
        <w:rPr>
          <w:color w:val="221F1F"/>
          <w:spacing w:val="40"/>
        </w:rPr>
        <w:t xml:space="preserve"> </w:t>
      </w:r>
      <w:r>
        <w:rPr>
          <w:color w:val="221F1F"/>
        </w:rPr>
        <w:t>is</w:t>
      </w:r>
      <w:r>
        <w:rPr>
          <w:color w:val="221F1F"/>
          <w:spacing w:val="40"/>
        </w:rPr>
        <w:t xml:space="preserve"> </w:t>
      </w:r>
      <w:r>
        <w:rPr>
          <w:color w:val="221F1F"/>
        </w:rPr>
        <w:t>called</w:t>
      </w:r>
      <w:r>
        <w:rPr>
          <w:color w:val="221F1F"/>
          <w:spacing w:val="40"/>
        </w:rPr>
        <w:t xml:space="preserve"> </w:t>
      </w:r>
      <w:r>
        <w:rPr>
          <w:color w:val="221F1F"/>
        </w:rPr>
        <w:t>moment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moment</w:t>
      </w:r>
      <w:r>
        <w:rPr>
          <w:color w:val="221F1F"/>
          <w:spacing w:val="40"/>
        </w:rPr>
        <w:t xml:space="preserve"> </w:t>
      </w:r>
      <w:r>
        <w:rPr>
          <w:color w:val="221F1F"/>
        </w:rPr>
        <w:t>of</w:t>
      </w:r>
      <w:r>
        <w:rPr>
          <w:color w:val="221F1F"/>
          <w:spacing w:val="40"/>
        </w:rPr>
        <w:t xml:space="preserve"> </w:t>
      </w:r>
      <w:r>
        <w:rPr>
          <w:color w:val="221F1F"/>
        </w:rPr>
        <w:t>a</w:t>
      </w:r>
      <w:r>
        <w:rPr>
          <w:color w:val="221F1F"/>
          <w:spacing w:val="40"/>
        </w:rPr>
        <w:t xml:space="preserve"> </w:t>
      </w:r>
      <w:r>
        <w:rPr>
          <w:color w:val="221F1F"/>
        </w:rPr>
        <w:t>force</w:t>
      </w:r>
      <w:r>
        <w:rPr>
          <w:color w:val="221F1F"/>
          <w:spacing w:val="40"/>
        </w:rPr>
        <w:t xml:space="preserve"> </w:t>
      </w:r>
      <w:r>
        <w:rPr>
          <w:color w:val="221F1F"/>
        </w:rPr>
        <w:t>or</w:t>
      </w:r>
      <w:r>
        <w:rPr>
          <w:color w:val="221F1F"/>
          <w:spacing w:val="40"/>
        </w:rPr>
        <w:t xml:space="preserve"> </w:t>
      </w:r>
      <w:r>
        <w:rPr>
          <w:color w:val="221F1F"/>
        </w:rPr>
        <w:t>second moment of force or moment of inertia (briefly written as M.I.).</w:t>
      </w:r>
    </w:p>
    <w:p w14:paraId="33ECFFA2">
      <w:pPr>
        <w:pStyle w:val="3"/>
        <w:spacing w:before="292"/>
      </w:pPr>
      <w:r>
        <w:drawing>
          <wp:anchor distT="0" distB="0" distL="0" distR="0" simplePos="0" relativeHeight="251694080" behindDoc="1" locked="0" layoutInCell="1" allowOverlap="1">
            <wp:simplePos x="0" y="0"/>
            <wp:positionH relativeFrom="page">
              <wp:posOffset>991870</wp:posOffset>
            </wp:positionH>
            <wp:positionV relativeFrom="paragraph">
              <wp:posOffset>381000</wp:posOffset>
            </wp:positionV>
            <wp:extent cx="5544820" cy="1525270"/>
            <wp:effectExtent l="0" t="0" r="0" b="0"/>
            <wp:wrapTopAndBottom/>
            <wp:docPr id="106" name="Image 106"/>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8" cstate="print"/>
                    <a:stretch>
                      <a:fillRect/>
                    </a:stretch>
                  </pic:blipFill>
                  <pic:spPr>
                    <a:xfrm>
                      <a:off x="0" y="0"/>
                      <a:ext cx="5545081" cy="1525524"/>
                    </a:xfrm>
                    <a:prstGeom prst="rect">
                      <a:avLst/>
                    </a:prstGeom>
                  </pic:spPr>
                </pic:pic>
              </a:graphicData>
            </a:graphic>
          </wp:anchor>
        </w:drawing>
      </w:r>
      <w:r>
        <w:t>MOMENT</w:t>
      </w:r>
      <w:r>
        <w:rPr>
          <w:spacing w:val="-1"/>
        </w:rPr>
        <w:t xml:space="preserve"> </w:t>
      </w:r>
      <w:r>
        <w:t>OF</w:t>
      </w:r>
      <w:r>
        <w:rPr>
          <w:spacing w:val="-4"/>
        </w:rPr>
        <w:t xml:space="preserve"> </w:t>
      </w:r>
      <w:r>
        <w:t>INERTIA</w:t>
      </w:r>
      <w:r>
        <w:rPr>
          <w:spacing w:val="-2"/>
        </w:rPr>
        <w:t xml:space="preserve"> </w:t>
      </w:r>
      <w:r>
        <w:t>OF</w:t>
      </w:r>
      <w:r>
        <w:rPr>
          <w:spacing w:val="-2"/>
        </w:rPr>
        <w:t xml:space="preserve"> </w:t>
      </w:r>
      <w:r>
        <w:t>A</w:t>
      </w:r>
      <w:r>
        <w:rPr>
          <w:spacing w:val="-1"/>
        </w:rPr>
        <w:t xml:space="preserve"> </w:t>
      </w:r>
      <w:r>
        <w:t xml:space="preserve">PLANE </w:t>
      </w:r>
      <w:r>
        <w:rPr>
          <w:spacing w:val="-4"/>
        </w:rPr>
        <w:t>AREA:</w:t>
      </w:r>
    </w:p>
    <w:p w14:paraId="7A11FD6B">
      <w:pPr>
        <w:pStyle w:val="7"/>
        <w:spacing w:before="140"/>
        <w:ind w:left="0"/>
        <w:rPr>
          <w:b/>
        </w:rPr>
      </w:pPr>
    </w:p>
    <w:p w14:paraId="5C9BD2A5">
      <w:pPr>
        <w:spacing w:before="0"/>
        <w:ind w:left="165" w:right="0" w:firstLine="0"/>
        <w:jc w:val="left"/>
        <w:rPr>
          <w:sz w:val="24"/>
        </w:rPr>
      </w:pPr>
      <w:r>
        <w:rPr>
          <w:b/>
          <w:sz w:val="24"/>
        </w:rPr>
        <w:t>UNITS</w:t>
      </w:r>
      <w:r>
        <w:rPr>
          <w:b/>
          <w:spacing w:val="-2"/>
          <w:sz w:val="24"/>
        </w:rPr>
        <w:t xml:space="preserve"> </w:t>
      </w:r>
      <w:r>
        <w:rPr>
          <w:b/>
          <w:sz w:val="24"/>
        </w:rPr>
        <w:t>OF</w:t>
      </w:r>
      <w:r>
        <w:rPr>
          <w:b/>
          <w:spacing w:val="-2"/>
          <w:sz w:val="24"/>
        </w:rPr>
        <w:t xml:space="preserve"> </w:t>
      </w:r>
      <w:r>
        <w:rPr>
          <w:b/>
          <w:sz w:val="24"/>
        </w:rPr>
        <w:t>MOMENT</w:t>
      </w:r>
      <w:r>
        <w:rPr>
          <w:b/>
          <w:spacing w:val="-3"/>
          <w:sz w:val="24"/>
        </w:rPr>
        <w:t xml:space="preserve"> </w:t>
      </w:r>
      <w:r>
        <w:rPr>
          <w:b/>
          <w:sz w:val="24"/>
        </w:rPr>
        <w:t>OF</w:t>
      </w:r>
      <w:r>
        <w:rPr>
          <w:b/>
          <w:spacing w:val="-2"/>
          <w:sz w:val="24"/>
        </w:rPr>
        <w:t xml:space="preserve"> INERTIA</w:t>
      </w:r>
      <w:r>
        <w:rPr>
          <w:spacing w:val="-2"/>
          <w:sz w:val="24"/>
        </w:rPr>
        <w:t>:</w:t>
      </w:r>
    </w:p>
    <w:p w14:paraId="7404B185">
      <w:pPr>
        <w:pStyle w:val="7"/>
        <w:ind w:right="466"/>
      </w:pPr>
      <w:r>
        <w:t>As</w:t>
      </w:r>
      <w:r>
        <w:rPr>
          <w:spacing w:val="-2"/>
        </w:rPr>
        <w:t xml:space="preserve"> </w:t>
      </w:r>
      <w:r>
        <w:t>a</w:t>
      </w:r>
      <w:r>
        <w:rPr>
          <w:spacing w:val="-2"/>
        </w:rPr>
        <w:t xml:space="preserve"> </w:t>
      </w:r>
      <w:r>
        <w:t>matter</w:t>
      </w:r>
      <w:r>
        <w:rPr>
          <w:spacing w:val="-3"/>
        </w:rPr>
        <w:t xml:space="preserve"> </w:t>
      </w:r>
      <w:r>
        <w:t>of</w:t>
      </w:r>
      <w:r>
        <w:rPr>
          <w:spacing w:val="-1"/>
        </w:rPr>
        <w:t xml:space="preserve"> </w:t>
      </w:r>
      <w:r>
        <w:t>fact</w:t>
      </w:r>
      <w:r>
        <w:rPr>
          <w:spacing w:val="-3"/>
        </w:rPr>
        <w:t xml:space="preserve"> </w:t>
      </w:r>
      <w:r>
        <w:t>the</w:t>
      </w:r>
      <w:r>
        <w:rPr>
          <w:spacing w:val="-4"/>
        </w:rPr>
        <w:t xml:space="preserve"> </w:t>
      </w:r>
      <w:r>
        <w:t>units</w:t>
      </w:r>
      <w:r>
        <w:rPr>
          <w:spacing w:val="-4"/>
        </w:rPr>
        <w:t xml:space="preserve"> </w:t>
      </w:r>
      <w:r>
        <w:t>of</w:t>
      </w:r>
      <w:r>
        <w:rPr>
          <w:spacing w:val="-3"/>
        </w:rPr>
        <w:t xml:space="preserve"> </w:t>
      </w:r>
      <w:r>
        <w:t>moment</w:t>
      </w:r>
      <w:r>
        <w:rPr>
          <w:spacing w:val="-3"/>
        </w:rPr>
        <w:t xml:space="preserve"> </w:t>
      </w:r>
      <w:r>
        <w:t>of</w:t>
      </w:r>
      <w:r>
        <w:rPr>
          <w:spacing w:val="-3"/>
        </w:rPr>
        <w:t xml:space="preserve"> </w:t>
      </w:r>
      <w:r>
        <w:t>inertia</w:t>
      </w:r>
      <w:r>
        <w:rPr>
          <w:spacing w:val="-4"/>
        </w:rPr>
        <w:t xml:space="preserve"> </w:t>
      </w:r>
      <w:r>
        <w:t>of</w:t>
      </w:r>
      <w:r>
        <w:rPr>
          <w:spacing w:val="-3"/>
        </w:rPr>
        <w:t xml:space="preserve"> </w:t>
      </w:r>
      <w:r>
        <w:t>a</w:t>
      </w:r>
      <w:r>
        <w:rPr>
          <w:spacing w:val="-2"/>
        </w:rPr>
        <w:t xml:space="preserve"> </w:t>
      </w:r>
      <w:r>
        <w:t>plane</w:t>
      </w:r>
      <w:r>
        <w:rPr>
          <w:spacing w:val="-4"/>
        </w:rPr>
        <w:t xml:space="preserve"> </w:t>
      </w:r>
      <w:r>
        <w:t>area</w:t>
      </w:r>
      <w:r>
        <w:rPr>
          <w:spacing w:val="-4"/>
        </w:rPr>
        <w:t xml:space="preserve"> </w:t>
      </w:r>
      <w:r>
        <w:t>depend</w:t>
      </w:r>
      <w:r>
        <w:rPr>
          <w:spacing w:val="-3"/>
        </w:rPr>
        <w:t xml:space="preserve"> </w:t>
      </w:r>
      <w:r>
        <w:t>upon</w:t>
      </w:r>
      <w:r>
        <w:rPr>
          <w:spacing w:val="-3"/>
        </w:rPr>
        <w:t xml:space="preserve"> </w:t>
      </w:r>
      <w:r>
        <w:t>the</w:t>
      </w:r>
      <w:r>
        <w:rPr>
          <w:spacing w:val="-4"/>
        </w:rPr>
        <w:t xml:space="preserve"> </w:t>
      </w:r>
      <w:r>
        <w:t>units</w:t>
      </w:r>
      <w:r>
        <w:rPr>
          <w:spacing w:val="-4"/>
        </w:rPr>
        <w:t xml:space="preserve"> </w:t>
      </w:r>
      <w:r>
        <w:t>of the area and the length. e.g.</w:t>
      </w:r>
    </w:p>
    <w:p w14:paraId="0DB7E1FE">
      <w:pPr>
        <w:pStyle w:val="10"/>
        <w:numPr>
          <w:ilvl w:val="0"/>
          <w:numId w:val="27"/>
        </w:numPr>
        <w:tabs>
          <w:tab w:val="left" w:pos="400"/>
        </w:tabs>
        <w:spacing w:before="0" w:after="0" w:line="293" w:lineRule="exact"/>
        <w:ind w:left="400" w:right="0" w:hanging="235"/>
        <w:jc w:val="both"/>
        <w:rPr>
          <w:sz w:val="24"/>
        </w:rPr>
      </w:pPr>
      <w:r>
        <w:rPr>
          <w:sz w:val="24"/>
        </w:rPr>
        <w:t>If</w:t>
      </w:r>
      <w:r>
        <w:rPr>
          <w:spacing w:val="-2"/>
          <w:sz w:val="24"/>
        </w:rPr>
        <w:t xml:space="preserve"> </w:t>
      </w:r>
      <w:r>
        <w:rPr>
          <w:sz w:val="24"/>
        </w:rPr>
        <w:t>area</w:t>
      </w:r>
      <w:r>
        <w:rPr>
          <w:spacing w:val="-1"/>
          <w:sz w:val="24"/>
        </w:rPr>
        <w:t xml:space="preserve"> </w:t>
      </w:r>
      <w:r>
        <w:rPr>
          <w:sz w:val="24"/>
        </w:rPr>
        <w:t>is</w:t>
      </w:r>
      <w:r>
        <w:rPr>
          <w:spacing w:val="-2"/>
          <w:sz w:val="24"/>
        </w:rPr>
        <w:t xml:space="preserve"> </w:t>
      </w:r>
      <w:r>
        <w:rPr>
          <w:sz w:val="24"/>
        </w:rPr>
        <w:t>in</w:t>
      </w:r>
      <w:r>
        <w:rPr>
          <w:spacing w:val="-2"/>
          <w:sz w:val="24"/>
        </w:rPr>
        <w:t xml:space="preserve"> </w:t>
      </w:r>
      <w:r>
        <w:rPr>
          <w:sz w:val="24"/>
        </w:rPr>
        <w:t>m</w:t>
      </w:r>
      <w:r>
        <w:rPr>
          <w:sz w:val="24"/>
          <w:vertAlign w:val="superscript"/>
        </w:rPr>
        <w:t>2</w:t>
      </w:r>
      <w:r>
        <w:rPr>
          <w:spacing w:val="-1"/>
          <w:sz w:val="24"/>
          <w:vertAlign w:val="baseline"/>
        </w:rPr>
        <w:t xml:space="preserve"> </w:t>
      </w:r>
      <w:r>
        <w:rPr>
          <w:sz w:val="24"/>
          <w:vertAlign w:val="baseline"/>
        </w:rPr>
        <w:t>and</w:t>
      </w:r>
      <w:r>
        <w:rPr>
          <w:spacing w:val="-3"/>
          <w:sz w:val="24"/>
          <w:vertAlign w:val="baseline"/>
        </w:rPr>
        <w:t xml:space="preserve"> </w:t>
      </w:r>
      <w:r>
        <w:rPr>
          <w:sz w:val="24"/>
          <w:vertAlign w:val="baseline"/>
        </w:rPr>
        <w:t>the</w:t>
      </w:r>
      <w:r>
        <w:rPr>
          <w:spacing w:val="-5"/>
          <w:sz w:val="24"/>
          <w:vertAlign w:val="baseline"/>
        </w:rPr>
        <w:t xml:space="preserve"> </w:t>
      </w:r>
      <w:r>
        <w:rPr>
          <w:sz w:val="24"/>
          <w:vertAlign w:val="baseline"/>
        </w:rPr>
        <w:t>length</w:t>
      </w:r>
      <w:r>
        <w:rPr>
          <w:spacing w:val="-1"/>
          <w:sz w:val="24"/>
          <w:vertAlign w:val="baseline"/>
        </w:rPr>
        <w:t xml:space="preserve"> </w:t>
      </w:r>
      <w:r>
        <w:rPr>
          <w:sz w:val="24"/>
          <w:vertAlign w:val="baseline"/>
        </w:rPr>
        <w:t>is</w:t>
      </w:r>
      <w:r>
        <w:rPr>
          <w:spacing w:val="-4"/>
          <w:sz w:val="24"/>
          <w:vertAlign w:val="baseline"/>
        </w:rPr>
        <w:t xml:space="preserve"> </w:t>
      </w:r>
      <w:r>
        <w:rPr>
          <w:sz w:val="24"/>
          <w:vertAlign w:val="baseline"/>
        </w:rPr>
        <w:t>also</w:t>
      </w:r>
      <w:r>
        <w:rPr>
          <w:spacing w:val="-2"/>
          <w:sz w:val="24"/>
          <w:vertAlign w:val="baseline"/>
        </w:rPr>
        <w:t xml:space="preserve"> </w:t>
      </w:r>
      <w:r>
        <w:rPr>
          <w:sz w:val="24"/>
          <w:vertAlign w:val="baseline"/>
        </w:rPr>
        <w:t>in</w:t>
      </w:r>
      <w:r>
        <w:rPr>
          <w:spacing w:val="-1"/>
          <w:sz w:val="24"/>
          <w:vertAlign w:val="baseline"/>
        </w:rPr>
        <w:t xml:space="preserve"> </w:t>
      </w:r>
      <w:r>
        <w:rPr>
          <w:sz w:val="24"/>
          <w:vertAlign w:val="baseline"/>
        </w:rPr>
        <w:t>m,</w:t>
      </w:r>
      <w:r>
        <w:rPr>
          <w:spacing w:val="-4"/>
          <w:sz w:val="24"/>
          <w:vertAlign w:val="baseline"/>
        </w:rPr>
        <w:t xml:space="preserve"> </w:t>
      </w:r>
      <w:r>
        <w:rPr>
          <w:sz w:val="24"/>
          <w:vertAlign w:val="baseline"/>
        </w:rPr>
        <w:t>the</w:t>
      </w:r>
      <w:r>
        <w:rPr>
          <w:spacing w:val="-3"/>
          <w:sz w:val="24"/>
          <w:vertAlign w:val="baseline"/>
        </w:rPr>
        <w:t xml:space="preserve"> </w:t>
      </w:r>
      <w:r>
        <w:rPr>
          <w:sz w:val="24"/>
          <w:vertAlign w:val="baseline"/>
        </w:rPr>
        <w:t>moment</w:t>
      </w:r>
      <w:r>
        <w:rPr>
          <w:spacing w:val="-2"/>
          <w:sz w:val="24"/>
          <w:vertAlign w:val="baseline"/>
        </w:rPr>
        <w:t xml:space="preserve"> </w:t>
      </w:r>
      <w:r>
        <w:rPr>
          <w:sz w:val="24"/>
          <w:vertAlign w:val="baseline"/>
        </w:rPr>
        <w:t>of</w:t>
      </w:r>
      <w:r>
        <w:rPr>
          <w:spacing w:val="-1"/>
          <w:sz w:val="24"/>
          <w:vertAlign w:val="baseline"/>
        </w:rPr>
        <w:t xml:space="preserve"> </w:t>
      </w:r>
      <w:r>
        <w:rPr>
          <w:sz w:val="24"/>
          <w:vertAlign w:val="baseline"/>
        </w:rPr>
        <w:t>inertia</w:t>
      </w:r>
      <w:r>
        <w:rPr>
          <w:spacing w:val="-2"/>
          <w:sz w:val="24"/>
          <w:vertAlign w:val="baseline"/>
        </w:rPr>
        <w:t xml:space="preserve"> </w:t>
      </w:r>
      <w:r>
        <w:rPr>
          <w:sz w:val="24"/>
          <w:vertAlign w:val="baseline"/>
        </w:rPr>
        <w:t>is</w:t>
      </w:r>
      <w:r>
        <w:rPr>
          <w:spacing w:val="-5"/>
          <w:sz w:val="24"/>
          <w:vertAlign w:val="baseline"/>
        </w:rPr>
        <w:t xml:space="preserve"> </w:t>
      </w:r>
      <w:r>
        <w:rPr>
          <w:sz w:val="24"/>
          <w:vertAlign w:val="baseline"/>
        </w:rPr>
        <w:t>expressed</w:t>
      </w:r>
      <w:r>
        <w:rPr>
          <w:spacing w:val="8"/>
          <w:sz w:val="24"/>
          <w:vertAlign w:val="baseline"/>
        </w:rPr>
        <w:t xml:space="preserve"> </w:t>
      </w:r>
      <w:r>
        <w:rPr>
          <w:sz w:val="24"/>
          <w:vertAlign w:val="baseline"/>
        </w:rPr>
        <w:t>in</w:t>
      </w:r>
      <w:r>
        <w:rPr>
          <w:spacing w:val="-2"/>
          <w:sz w:val="24"/>
          <w:vertAlign w:val="baseline"/>
        </w:rPr>
        <w:t xml:space="preserve"> </w:t>
      </w:r>
      <w:r>
        <w:rPr>
          <w:spacing w:val="-5"/>
          <w:sz w:val="24"/>
          <w:vertAlign w:val="baseline"/>
        </w:rPr>
        <w:t>m</w:t>
      </w:r>
      <w:r>
        <w:rPr>
          <w:spacing w:val="-5"/>
          <w:sz w:val="24"/>
          <w:vertAlign w:val="superscript"/>
        </w:rPr>
        <w:t>4</w:t>
      </w:r>
    </w:p>
    <w:p w14:paraId="489D9643">
      <w:pPr>
        <w:pStyle w:val="10"/>
        <w:numPr>
          <w:ilvl w:val="0"/>
          <w:numId w:val="27"/>
        </w:numPr>
        <w:tabs>
          <w:tab w:val="left" w:pos="400"/>
        </w:tabs>
        <w:spacing w:before="0" w:after="0" w:line="240" w:lineRule="auto"/>
        <w:ind w:left="400" w:right="0" w:hanging="235"/>
        <w:jc w:val="both"/>
        <w:rPr>
          <w:sz w:val="24"/>
        </w:rPr>
      </w:pPr>
      <w:r>
        <w:rPr>
          <w:sz w:val="24"/>
        </w:rPr>
        <w:t>If</w:t>
      </w:r>
      <w:r>
        <w:rPr>
          <w:spacing w:val="-2"/>
          <w:sz w:val="24"/>
        </w:rPr>
        <w:t xml:space="preserve"> </w:t>
      </w:r>
      <w:r>
        <w:rPr>
          <w:sz w:val="24"/>
        </w:rPr>
        <w:t>area</w:t>
      </w:r>
      <w:r>
        <w:rPr>
          <w:spacing w:val="-1"/>
          <w:sz w:val="24"/>
        </w:rPr>
        <w:t xml:space="preserve"> </w:t>
      </w:r>
      <w:r>
        <w:rPr>
          <w:sz w:val="24"/>
        </w:rPr>
        <w:t>in</w:t>
      </w:r>
      <w:r>
        <w:rPr>
          <w:spacing w:val="-2"/>
          <w:sz w:val="24"/>
        </w:rPr>
        <w:t xml:space="preserve"> </w:t>
      </w:r>
      <w:r>
        <w:rPr>
          <w:sz w:val="24"/>
        </w:rPr>
        <w:t>mm</w:t>
      </w:r>
      <w:r>
        <w:rPr>
          <w:sz w:val="24"/>
          <w:vertAlign w:val="superscript"/>
        </w:rPr>
        <w:t>2</w:t>
      </w:r>
      <w:r>
        <w:rPr>
          <w:spacing w:val="-4"/>
          <w:sz w:val="24"/>
          <w:vertAlign w:val="baseline"/>
        </w:rPr>
        <w:t xml:space="preserve"> </w:t>
      </w:r>
      <w:r>
        <w:rPr>
          <w:sz w:val="24"/>
          <w:vertAlign w:val="baseline"/>
        </w:rPr>
        <w:t>and</w:t>
      </w:r>
      <w:r>
        <w:rPr>
          <w:spacing w:val="-4"/>
          <w:sz w:val="24"/>
          <w:vertAlign w:val="baseline"/>
        </w:rPr>
        <w:t xml:space="preserve"> </w:t>
      </w:r>
      <w:r>
        <w:rPr>
          <w:sz w:val="24"/>
          <w:vertAlign w:val="baseline"/>
        </w:rPr>
        <w:t>the</w:t>
      </w:r>
      <w:r>
        <w:rPr>
          <w:spacing w:val="-4"/>
          <w:sz w:val="24"/>
          <w:vertAlign w:val="baseline"/>
        </w:rPr>
        <w:t xml:space="preserve"> </w:t>
      </w:r>
      <w:r>
        <w:rPr>
          <w:sz w:val="24"/>
          <w:vertAlign w:val="baseline"/>
        </w:rPr>
        <w:t>length</w:t>
      </w:r>
      <w:r>
        <w:rPr>
          <w:spacing w:val="-2"/>
          <w:sz w:val="24"/>
          <w:vertAlign w:val="baseline"/>
        </w:rPr>
        <w:t xml:space="preserve"> </w:t>
      </w:r>
      <w:r>
        <w:rPr>
          <w:sz w:val="24"/>
          <w:vertAlign w:val="baseline"/>
        </w:rPr>
        <w:t>is</w:t>
      </w:r>
      <w:r>
        <w:rPr>
          <w:spacing w:val="-4"/>
          <w:sz w:val="24"/>
          <w:vertAlign w:val="baseline"/>
        </w:rPr>
        <w:t xml:space="preserve"> </w:t>
      </w:r>
      <w:r>
        <w:rPr>
          <w:sz w:val="24"/>
          <w:vertAlign w:val="baseline"/>
        </w:rPr>
        <w:t>also</w:t>
      </w:r>
      <w:r>
        <w:rPr>
          <w:spacing w:val="-2"/>
          <w:sz w:val="24"/>
          <w:vertAlign w:val="baseline"/>
        </w:rPr>
        <w:t xml:space="preserve"> </w:t>
      </w:r>
      <w:r>
        <w:rPr>
          <w:sz w:val="24"/>
          <w:vertAlign w:val="baseline"/>
        </w:rPr>
        <w:t>in</w:t>
      </w:r>
      <w:r>
        <w:rPr>
          <w:spacing w:val="-1"/>
          <w:sz w:val="24"/>
          <w:vertAlign w:val="baseline"/>
        </w:rPr>
        <w:t xml:space="preserve"> </w:t>
      </w:r>
      <w:r>
        <w:rPr>
          <w:sz w:val="24"/>
          <w:vertAlign w:val="baseline"/>
        </w:rPr>
        <w:t>mm,</w:t>
      </w:r>
      <w:r>
        <w:rPr>
          <w:spacing w:val="-2"/>
          <w:sz w:val="24"/>
          <w:vertAlign w:val="baseline"/>
        </w:rPr>
        <w:t xml:space="preserve"> </w:t>
      </w:r>
      <w:r>
        <w:rPr>
          <w:sz w:val="24"/>
          <w:vertAlign w:val="baseline"/>
        </w:rPr>
        <w:t>then</w:t>
      </w:r>
      <w:r>
        <w:rPr>
          <w:spacing w:val="-1"/>
          <w:sz w:val="24"/>
          <w:vertAlign w:val="baseline"/>
        </w:rPr>
        <w:t xml:space="preserve"> </w:t>
      </w:r>
      <w:r>
        <w:rPr>
          <w:sz w:val="24"/>
          <w:vertAlign w:val="baseline"/>
        </w:rPr>
        <w:t>moment</w:t>
      </w:r>
      <w:r>
        <w:rPr>
          <w:spacing w:val="-2"/>
          <w:sz w:val="24"/>
          <w:vertAlign w:val="baseline"/>
        </w:rPr>
        <w:t xml:space="preserve"> </w:t>
      </w:r>
      <w:r>
        <w:rPr>
          <w:sz w:val="24"/>
          <w:vertAlign w:val="baseline"/>
        </w:rPr>
        <w:t>of</w:t>
      </w:r>
      <w:r>
        <w:rPr>
          <w:spacing w:val="-1"/>
          <w:sz w:val="24"/>
          <w:vertAlign w:val="baseline"/>
        </w:rPr>
        <w:t xml:space="preserve"> </w:t>
      </w:r>
      <w:r>
        <w:rPr>
          <w:sz w:val="24"/>
          <w:vertAlign w:val="baseline"/>
        </w:rPr>
        <w:t>inertia</w:t>
      </w:r>
      <w:r>
        <w:rPr>
          <w:spacing w:val="-2"/>
          <w:sz w:val="24"/>
          <w:vertAlign w:val="baseline"/>
        </w:rPr>
        <w:t xml:space="preserve"> </w:t>
      </w:r>
      <w:r>
        <w:rPr>
          <w:sz w:val="24"/>
          <w:vertAlign w:val="baseline"/>
        </w:rPr>
        <w:t>is</w:t>
      </w:r>
      <w:r>
        <w:rPr>
          <w:spacing w:val="-5"/>
          <w:sz w:val="24"/>
          <w:vertAlign w:val="baseline"/>
        </w:rPr>
        <w:t xml:space="preserve"> </w:t>
      </w:r>
      <w:r>
        <w:rPr>
          <w:sz w:val="24"/>
          <w:vertAlign w:val="baseline"/>
        </w:rPr>
        <w:t>expressed</w:t>
      </w:r>
      <w:r>
        <w:rPr>
          <w:spacing w:val="-3"/>
          <w:sz w:val="24"/>
          <w:vertAlign w:val="baseline"/>
        </w:rPr>
        <w:t xml:space="preserve"> </w:t>
      </w:r>
      <w:r>
        <w:rPr>
          <w:sz w:val="24"/>
          <w:vertAlign w:val="baseline"/>
        </w:rPr>
        <w:t>in</w:t>
      </w:r>
      <w:r>
        <w:rPr>
          <w:spacing w:val="-4"/>
          <w:sz w:val="24"/>
          <w:vertAlign w:val="baseline"/>
        </w:rPr>
        <w:t xml:space="preserve"> mm</w:t>
      </w:r>
      <w:r>
        <w:rPr>
          <w:spacing w:val="-4"/>
          <w:sz w:val="24"/>
          <w:vertAlign w:val="superscript"/>
        </w:rPr>
        <w:t>4</w:t>
      </w:r>
      <w:r>
        <w:rPr>
          <w:spacing w:val="-4"/>
          <w:sz w:val="24"/>
          <w:vertAlign w:val="baseline"/>
        </w:rPr>
        <w:t>.</w:t>
      </w:r>
    </w:p>
    <w:p w14:paraId="6CEEE667">
      <w:pPr>
        <w:pStyle w:val="7"/>
        <w:spacing w:before="2"/>
        <w:ind w:left="0"/>
      </w:pPr>
    </w:p>
    <w:p w14:paraId="6DE7E9FD">
      <w:pPr>
        <w:spacing w:before="0"/>
        <w:ind w:left="165" w:right="0" w:firstLine="0"/>
        <w:jc w:val="left"/>
        <w:rPr>
          <w:b/>
          <w:sz w:val="24"/>
        </w:rPr>
      </w:pPr>
      <w:r>
        <w:rPr>
          <w:b/>
          <w:sz w:val="24"/>
        </w:rPr>
        <mc:AlternateContent>
          <mc:Choice Requires="wpg">
            <w:drawing>
              <wp:anchor distT="0" distB="0" distL="0" distR="0" simplePos="0" relativeHeight="251694080" behindDoc="1" locked="0" layoutInCell="1" allowOverlap="1">
                <wp:simplePos x="0" y="0"/>
                <wp:positionH relativeFrom="page">
                  <wp:posOffset>1189355</wp:posOffset>
                </wp:positionH>
                <wp:positionV relativeFrom="paragraph">
                  <wp:posOffset>201295</wp:posOffset>
                </wp:positionV>
                <wp:extent cx="5507990" cy="3191510"/>
                <wp:effectExtent l="0" t="0" r="0" b="0"/>
                <wp:wrapTopAndBottom/>
                <wp:docPr id="107" name="Group 107"/>
                <wp:cNvGraphicFramePr/>
                <a:graphic xmlns:a="http://schemas.openxmlformats.org/drawingml/2006/main">
                  <a:graphicData uri="http://schemas.microsoft.com/office/word/2010/wordprocessingGroup">
                    <wpg:wgp>
                      <wpg:cNvGrpSpPr/>
                      <wpg:grpSpPr>
                        <a:xfrm>
                          <a:off x="0" y="0"/>
                          <a:ext cx="5507990" cy="3191510"/>
                          <a:chOff x="0" y="0"/>
                          <a:chExt cx="5507990" cy="3191510"/>
                        </a:xfrm>
                      </wpg:grpSpPr>
                      <pic:pic xmlns:pic="http://schemas.openxmlformats.org/drawingml/2006/picture">
                        <pic:nvPicPr>
                          <pic:cNvPr id="108" name="Image 108"/>
                          <pic:cNvPicPr/>
                        </pic:nvPicPr>
                        <pic:blipFill>
                          <a:blip r:embed="rId79" cstate="print"/>
                          <a:stretch>
                            <a:fillRect/>
                          </a:stretch>
                        </pic:blipFill>
                        <pic:spPr>
                          <a:xfrm>
                            <a:off x="0" y="0"/>
                            <a:ext cx="5507479" cy="3191376"/>
                          </a:xfrm>
                          <a:prstGeom prst="rect">
                            <a:avLst/>
                          </a:prstGeom>
                        </pic:spPr>
                      </pic:pic>
                      <wps:wsp>
                        <wps:cNvPr id="109" name="Graphic 109"/>
                        <wps:cNvSpPr/>
                        <wps:spPr>
                          <a:xfrm>
                            <a:off x="716850" y="696082"/>
                            <a:ext cx="233045" cy="129539"/>
                          </a:xfrm>
                          <a:custGeom>
                            <a:avLst/>
                            <a:gdLst/>
                            <a:ahLst/>
                            <a:cxnLst/>
                            <a:rect l="l" t="t" r="r" b="b"/>
                            <a:pathLst>
                              <a:path w="233045" h="129539">
                                <a:moveTo>
                                  <a:pt x="233044" y="0"/>
                                </a:moveTo>
                                <a:lnTo>
                                  <a:pt x="0" y="0"/>
                                </a:lnTo>
                                <a:lnTo>
                                  <a:pt x="0" y="129539"/>
                                </a:lnTo>
                                <a:lnTo>
                                  <a:pt x="233044" y="129539"/>
                                </a:lnTo>
                                <a:lnTo>
                                  <a:pt x="233044" y="0"/>
                                </a:lnTo>
                                <a:close/>
                              </a:path>
                            </a:pathLst>
                          </a:custGeom>
                          <a:solidFill>
                            <a:srgbClr val="FFFFFF"/>
                          </a:solidFill>
                        </wps:spPr>
                        <wps:bodyPr wrap="square" lIns="0" tIns="0" rIns="0" bIns="0" rtlCol="0">
                          <a:noAutofit/>
                        </wps:bodyPr>
                      </wps:wsp>
                      <wps:wsp>
                        <wps:cNvPr id="110" name="Graphic 110"/>
                        <wps:cNvSpPr/>
                        <wps:spPr>
                          <a:xfrm>
                            <a:off x="716850" y="696082"/>
                            <a:ext cx="233045" cy="129539"/>
                          </a:xfrm>
                          <a:custGeom>
                            <a:avLst/>
                            <a:gdLst/>
                            <a:ahLst/>
                            <a:cxnLst/>
                            <a:rect l="l" t="t" r="r" b="b"/>
                            <a:pathLst>
                              <a:path w="233045" h="129539">
                                <a:moveTo>
                                  <a:pt x="0" y="129539"/>
                                </a:moveTo>
                                <a:lnTo>
                                  <a:pt x="233044" y="129539"/>
                                </a:lnTo>
                                <a:lnTo>
                                  <a:pt x="233044" y="0"/>
                                </a:lnTo>
                                <a:lnTo>
                                  <a:pt x="0" y="0"/>
                                </a:lnTo>
                                <a:lnTo>
                                  <a:pt x="0" y="129539"/>
                                </a:lnTo>
                                <a:close/>
                              </a:path>
                            </a:pathLst>
                          </a:custGeom>
                          <a:ln w="9525">
                            <a:solidFill>
                              <a:srgbClr val="FFFFFF"/>
                            </a:solidFill>
                            <a:prstDash val="solid"/>
                          </a:ln>
                        </wps:spPr>
                        <wps:bodyPr wrap="square" lIns="0" tIns="0" rIns="0" bIns="0" rtlCol="0">
                          <a:noAutofit/>
                        </wps:bodyPr>
                      </wps:wsp>
                      <wps:wsp>
                        <wps:cNvPr id="111" name="Graphic 111"/>
                        <wps:cNvSpPr/>
                        <wps:spPr>
                          <a:xfrm>
                            <a:off x="3399725" y="1696842"/>
                            <a:ext cx="414020" cy="163830"/>
                          </a:xfrm>
                          <a:custGeom>
                            <a:avLst/>
                            <a:gdLst/>
                            <a:ahLst/>
                            <a:cxnLst/>
                            <a:rect l="l" t="t" r="r" b="b"/>
                            <a:pathLst>
                              <a:path w="414020" h="163830">
                                <a:moveTo>
                                  <a:pt x="414020" y="0"/>
                                </a:moveTo>
                                <a:lnTo>
                                  <a:pt x="0" y="0"/>
                                </a:lnTo>
                                <a:lnTo>
                                  <a:pt x="0" y="163829"/>
                                </a:lnTo>
                                <a:lnTo>
                                  <a:pt x="414020" y="163829"/>
                                </a:lnTo>
                                <a:lnTo>
                                  <a:pt x="414020" y="0"/>
                                </a:lnTo>
                                <a:close/>
                              </a:path>
                            </a:pathLst>
                          </a:custGeom>
                          <a:solidFill>
                            <a:srgbClr val="FFFFFF"/>
                          </a:solidFill>
                        </wps:spPr>
                        <wps:bodyPr wrap="square" lIns="0" tIns="0" rIns="0" bIns="0" rtlCol="0">
                          <a:noAutofit/>
                        </wps:bodyPr>
                      </wps:wsp>
                      <wps:wsp>
                        <wps:cNvPr id="112" name="Graphic 112"/>
                        <wps:cNvSpPr/>
                        <wps:spPr>
                          <a:xfrm>
                            <a:off x="3399725" y="1696842"/>
                            <a:ext cx="414020" cy="163830"/>
                          </a:xfrm>
                          <a:custGeom>
                            <a:avLst/>
                            <a:gdLst/>
                            <a:ahLst/>
                            <a:cxnLst/>
                            <a:rect l="l" t="t" r="r" b="b"/>
                            <a:pathLst>
                              <a:path w="414020" h="163830">
                                <a:moveTo>
                                  <a:pt x="0" y="163829"/>
                                </a:moveTo>
                                <a:lnTo>
                                  <a:pt x="414020" y="163829"/>
                                </a:lnTo>
                                <a:lnTo>
                                  <a:pt x="414020" y="0"/>
                                </a:lnTo>
                                <a:lnTo>
                                  <a:pt x="0" y="0"/>
                                </a:lnTo>
                                <a:lnTo>
                                  <a:pt x="0" y="163829"/>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93.65pt;margin-top:15.85pt;height:251.3pt;width:433.7pt;mso-position-horizontal-relative:page;mso-wrap-distance-bottom:0pt;mso-wrap-distance-top:0pt;z-index:-251622400;mso-width-relative:page;mso-height-relative:page;" coordsize="5507990,3191510" o:gfxdata="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">
                <o:lock v:ext="edit" aspectratio="f"/>
                <v:shape id="Image 108" o:spid="_x0000_s1026" o:spt="75" type="#_x0000_t75" style="position:absolute;left:0;top:0;height:3191376;width:5507479;" filled="f" o:preferrelative="t" stroked="f" coordsize="21600,21600" o:gfxdata="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JYL4A&#10;AADcAAAADwAAAAAAAAABACAAAAAiAAAAZHJzL2Rvd25yZXYueG1sUEsBAhQAFAAAAAgAh07iQDMv&#10;BZ47AAAAOQAAABAAAAAAAAAAAQAgAAAADQEAAGRycy9zaGFwZXhtbC54bWxQSwUGAAAAAAYABgBb&#10;AQAAtwMAAAAA&#10;">
                  <v:fill on="f" focussize="0,0"/>
                  <v:stroke on="f"/>
                  <v:imagedata r:id="rId79" o:title=""/>
                  <o:lock v:ext="edit" aspectratio="f"/>
                </v:shape>
                <v:shape id="Graphic 109" o:spid="_x0000_s1026" o:spt="100" style="position:absolute;left:716850;top:696082;height:129539;width:233045;" fillcolor="#FFFFFF" filled="t" stroked="f" coordsize="233045,129539" o:gfxdata="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qah74A&#10;AADcAAAADwAAAAAAAAABACAAAAAiAAAAZHJzL2Rvd25yZXYueG1sUEsBAhQAFAAAAAgAh07iQDMv&#10;BZ47AAAAOQAAABAAAAAAAAAAAQAgAAAADQEAAGRycy9zaGFwZXhtbC54bWxQSwUGAAAAAAYABgBb&#10;AQAAtwMAAAAA&#10;" path="m233044,0l0,0,0,129539,233044,129539,233044,0xe">
                  <v:fill on="t" focussize="0,0"/>
                  <v:stroke on="f"/>
                  <v:imagedata o:title=""/>
                  <o:lock v:ext="edit" aspectratio="f"/>
                  <v:textbox inset="0mm,0mm,0mm,0mm"/>
                </v:shape>
                <v:shape id="Graphic 110" o:spid="_x0000_s1026" o:spt="100" style="position:absolute;left:716850;top:696082;height:129539;width:233045;" filled="f" stroked="t" coordsize="233045,129539" o:gfxdata="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0Kz2/&#10;AAAA3AAAAA8AAAAAAAAAAQAgAAAAIgAAAGRycy9kb3ducmV2LnhtbFBLAQIUABQAAAAIAIdO4kAz&#10;LwWeOwAAADkAAAAQAAAAAAAAAAEAIAAAAA4BAABkcnMvc2hhcGV4bWwueG1sUEsFBgAAAAAGAAYA&#10;WwEAALgDAAAAAA==&#10;" path="m0,129539l233044,129539,233044,0,0,0,0,129539xe">
                  <v:fill on="f" focussize="0,0"/>
                  <v:stroke color="#FFFFFF" joinstyle="round"/>
                  <v:imagedata o:title=""/>
                  <o:lock v:ext="edit" aspectratio="f"/>
                  <v:textbox inset="0mm,0mm,0mm,0mm"/>
                </v:shape>
                <v:shape id="Graphic 111" o:spid="_x0000_s1026" o:spt="100" style="position:absolute;left:3399725;top:1696842;height:163830;width:414020;" fillcolor="#FFFFFF" filled="t" stroked="f" coordsize="414020,163830" o:gfxdata="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a7gu8AAAA&#10;3AAAAA8AAAAAAAAAAQAgAAAAIgAAAGRycy9kb3ducmV2LnhtbFBLAQIUABQAAAAIAIdO4kAzLwWe&#10;OwAAADkAAAAQAAAAAAAAAAEAIAAAAAsBAABkcnMvc2hhcGV4bWwueG1sUEsFBgAAAAAGAAYAWwEA&#10;ALUDAAAAAA==&#10;" path="m414020,0l0,0,0,163829,414020,163829,414020,0xe">
                  <v:fill on="t" focussize="0,0"/>
                  <v:stroke on="f"/>
                  <v:imagedata o:title=""/>
                  <o:lock v:ext="edit" aspectratio="f"/>
                  <v:textbox inset="0mm,0mm,0mm,0mm"/>
                </v:shape>
                <v:shape id="Graphic 112" o:spid="_x0000_s1026" o:spt="100" style="position:absolute;left:3399725;top:1696842;height:163830;width:414020;" filled="f" stroked="t" coordsize="414020,163830" o:gfxdata="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BeqJugAAANwA&#10;AAAPAAAAAAAAAAEAIAAAACIAAABkcnMvZG93bnJldi54bWxQSwECFAAUAAAACACHTuJAMy8FnjsA&#10;AAA5AAAAEAAAAAAAAAABACAAAAAJAQAAZHJzL3NoYXBleG1sLnhtbFBLBQYAAAAABgAGAFsBAACz&#10;AwAAAAA=&#10;" path="m0,163829l414020,163829,414020,0,0,0,0,163829xe">
                  <v:fill on="f" focussize="0,0"/>
                  <v:stroke color="#FFFFFF" joinstyle="round"/>
                  <v:imagedata o:title=""/>
                  <o:lock v:ext="edit" aspectratio="f"/>
                  <v:textbox inset="0mm,0mm,0mm,0mm"/>
                </v:shape>
                <w10:wrap type="topAndBottom"/>
              </v:group>
            </w:pict>
          </mc:Fallback>
        </mc:AlternateContent>
      </w:r>
      <w:r>
        <w:rPr>
          <w:b/>
          <w:sz w:val="24"/>
        </w:rPr>
        <w:t>MOMENT</w:t>
      </w:r>
      <w:r>
        <w:rPr>
          <w:b/>
          <w:spacing w:val="-2"/>
          <w:sz w:val="24"/>
        </w:rPr>
        <w:t xml:space="preserve"> </w:t>
      </w:r>
      <w:r>
        <w:rPr>
          <w:b/>
          <w:sz w:val="24"/>
        </w:rPr>
        <w:t>OF</w:t>
      </w:r>
      <w:r>
        <w:rPr>
          <w:b/>
          <w:spacing w:val="-3"/>
          <w:sz w:val="24"/>
        </w:rPr>
        <w:t xml:space="preserve"> </w:t>
      </w:r>
      <w:r>
        <w:rPr>
          <w:b/>
          <w:sz w:val="24"/>
        </w:rPr>
        <w:t>INERTIA</w:t>
      </w:r>
      <w:r>
        <w:rPr>
          <w:b/>
          <w:spacing w:val="-3"/>
          <w:sz w:val="24"/>
        </w:rPr>
        <w:t xml:space="preserve"> </w:t>
      </w:r>
      <w:r>
        <w:rPr>
          <w:b/>
          <w:sz w:val="24"/>
        </w:rPr>
        <w:t>BY</w:t>
      </w:r>
      <w:r>
        <w:rPr>
          <w:b/>
          <w:spacing w:val="-2"/>
          <w:sz w:val="24"/>
        </w:rPr>
        <w:t xml:space="preserve"> INTEGRATION:</w:t>
      </w:r>
    </w:p>
    <w:p w14:paraId="22FAC70F">
      <w:pPr>
        <w:spacing w:after="0"/>
        <w:jc w:val="left"/>
        <w:rPr>
          <w:b/>
          <w:sz w:val="24"/>
        </w:rPr>
        <w:sectPr>
          <w:pgSz w:w="11910" w:h="16840"/>
          <w:pgMar w:top="1380" w:right="992" w:bottom="1200" w:left="1275" w:header="0" w:footer="1014" w:gutter="0"/>
          <w:cols w:space="720" w:num="1"/>
        </w:sectPr>
      </w:pPr>
    </w:p>
    <w:p w14:paraId="6F0A211E">
      <w:pPr>
        <w:spacing w:before="41"/>
        <w:ind w:left="165" w:right="0" w:firstLine="0"/>
        <w:jc w:val="left"/>
        <w:rPr>
          <w:b/>
          <w:sz w:val="24"/>
        </w:rPr>
      </w:pPr>
      <w:r>
        <w:rPr>
          <w:b/>
          <w:sz w:val="24"/>
        </w:rPr>
        <w:t>MOMENT</w:t>
      </w:r>
      <w:r>
        <w:rPr>
          <w:b/>
          <w:spacing w:val="-2"/>
          <w:sz w:val="24"/>
        </w:rPr>
        <w:t xml:space="preserve"> </w:t>
      </w:r>
      <w:r>
        <w:rPr>
          <w:b/>
          <w:sz w:val="24"/>
        </w:rPr>
        <w:t>OF</w:t>
      </w:r>
      <w:r>
        <w:rPr>
          <w:b/>
          <w:spacing w:val="-4"/>
          <w:sz w:val="24"/>
        </w:rPr>
        <w:t xml:space="preserve"> </w:t>
      </w:r>
      <w:r>
        <w:rPr>
          <w:b/>
          <w:sz w:val="24"/>
        </w:rPr>
        <w:t>INERTIA</w:t>
      </w:r>
      <w:r>
        <w:rPr>
          <w:b/>
          <w:spacing w:val="-4"/>
          <w:sz w:val="24"/>
        </w:rPr>
        <w:t xml:space="preserve"> </w:t>
      </w:r>
      <w:r>
        <w:rPr>
          <w:b/>
          <w:sz w:val="24"/>
        </w:rPr>
        <w:t>OF</w:t>
      </w:r>
      <w:r>
        <w:rPr>
          <w:b/>
          <w:spacing w:val="-2"/>
          <w:sz w:val="24"/>
        </w:rPr>
        <w:t xml:space="preserve"> </w:t>
      </w:r>
      <w:r>
        <w:rPr>
          <w:b/>
          <w:sz w:val="24"/>
        </w:rPr>
        <w:t>A</w:t>
      </w:r>
      <w:r>
        <w:rPr>
          <w:b/>
          <w:spacing w:val="-2"/>
          <w:sz w:val="24"/>
        </w:rPr>
        <w:t xml:space="preserve"> </w:t>
      </w:r>
      <w:r>
        <w:rPr>
          <w:b/>
          <w:sz w:val="24"/>
        </w:rPr>
        <w:t>RECTANGULAR</w:t>
      </w:r>
      <w:r>
        <w:rPr>
          <w:b/>
          <w:spacing w:val="-3"/>
          <w:sz w:val="24"/>
        </w:rPr>
        <w:t xml:space="preserve"> </w:t>
      </w:r>
      <w:r>
        <w:rPr>
          <w:b/>
          <w:spacing w:val="-2"/>
          <w:sz w:val="24"/>
        </w:rPr>
        <w:t>SECTION:</w:t>
      </w:r>
    </w:p>
    <w:p w14:paraId="00EC987F">
      <w:pPr>
        <w:pStyle w:val="7"/>
        <w:spacing w:before="6"/>
        <w:ind w:left="0"/>
        <w:rPr>
          <w:b/>
          <w:sz w:val="3"/>
        </w:rPr>
      </w:pPr>
      <w:r>
        <w:rPr>
          <w:b/>
          <w:sz w:val="3"/>
        </w:rPr>
        <mc:AlternateContent>
          <mc:Choice Requires="wpg">
            <w:drawing>
              <wp:anchor distT="0" distB="0" distL="0" distR="0" simplePos="0" relativeHeight="251695104" behindDoc="1" locked="0" layoutInCell="1" allowOverlap="1">
                <wp:simplePos x="0" y="0"/>
                <wp:positionH relativeFrom="page">
                  <wp:posOffset>984250</wp:posOffset>
                </wp:positionH>
                <wp:positionV relativeFrom="paragraph">
                  <wp:posOffset>42545</wp:posOffset>
                </wp:positionV>
                <wp:extent cx="5630545" cy="2580005"/>
                <wp:effectExtent l="0" t="0" r="0" b="0"/>
                <wp:wrapTopAndBottom/>
                <wp:docPr id="113" name="Group 113"/>
                <wp:cNvGraphicFramePr/>
                <a:graphic xmlns:a="http://schemas.openxmlformats.org/drawingml/2006/main">
                  <a:graphicData uri="http://schemas.microsoft.com/office/word/2010/wordprocessingGroup">
                    <wpg:wgp>
                      <wpg:cNvGrpSpPr/>
                      <wpg:grpSpPr>
                        <a:xfrm>
                          <a:off x="0" y="0"/>
                          <a:ext cx="5630545" cy="2580005"/>
                          <a:chOff x="0" y="0"/>
                          <a:chExt cx="5630545" cy="2580005"/>
                        </a:xfrm>
                      </wpg:grpSpPr>
                      <pic:pic xmlns:pic="http://schemas.openxmlformats.org/drawingml/2006/picture">
                        <pic:nvPicPr>
                          <pic:cNvPr id="114" name="Image 114"/>
                          <pic:cNvPicPr/>
                        </pic:nvPicPr>
                        <pic:blipFill>
                          <a:blip r:embed="rId80" cstate="print"/>
                          <a:stretch>
                            <a:fillRect/>
                          </a:stretch>
                        </pic:blipFill>
                        <pic:spPr>
                          <a:xfrm>
                            <a:off x="0" y="25873"/>
                            <a:ext cx="5630089" cy="2553788"/>
                          </a:xfrm>
                          <a:prstGeom prst="rect">
                            <a:avLst/>
                          </a:prstGeom>
                        </pic:spPr>
                      </pic:pic>
                      <wps:wsp>
                        <wps:cNvPr id="115" name="Graphic 115"/>
                        <wps:cNvSpPr/>
                        <wps:spPr>
                          <a:xfrm>
                            <a:off x="3406547" y="4762"/>
                            <a:ext cx="207010" cy="137795"/>
                          </a:xfrm>
                          <a:custGeom>
                            <a:avLst/>
                            <a:gdLst/>
                            <a:ahLst/>
                            <a:cxnLst/>
                            <a:rect l="l" t="t" r="r" b="b"/>
                            <a:pathLst>
                              <a:path w="207010" h="137795">
                                <a:moveTo>
                                  <a:pt x="207010" y="0"/>
                                </a:moveTo>
                                <a:lnTo>
                                  <a:pt x="0" y="0"/>
                                </a:lnTo>
                                <a:lnTo>
                                  <a:pt x="0" y="137795"/>
                                </a:lnTo>
                                <a:lnTo>
                                  <a:pt x="207010" y="137795"/>
                                </a:lnTo>
                                <a:lnTo>
                                  <a:pt x="207010" y="0"/>
                                </a:lnTo>
                                <a:close/>
                              </a:path>
                            </a:pathLst>
                          </a:custGeom>
                          <a:solidFill>
                            <a:srgbClr val="FFFFFF"/>
                          </a:solidFill>
                        </wps:spPr>
                        <wps:bodyPr wrap="square" lIns="0" tIns="0" rIns="0" bIns="0" rtlCol="0">
                          <a:noAutofit/>
                        </wps:bodyPr>
                      </wps:wsp>
                      <wps:wsp>
                        <wps:cNvPr id="116" name="Graphic 116"/>
                        <wps:cNvSpPr/>
                        <wps:spPr>
                          <a:xfrm>
                            <a:off x="3406547" y="4762"/>
                            <a:ext cx="207010" cy="137795"/>
                          </a:xfrm>
                          <a:custGeom>
                            <a:avLst/>
                            <a:gdLst/>
                            <a:ahLst/>
                            <a:cxnLst/>
                            <a:rect l="l" t="t" r="r" b="b"/>
                            <a:pathLst>
                              <a:path w="207010" h="137795">
                                <a:moveTo>
                                  <a:pt x="0" y="137795"/>
                                </a:moveTo>
                                <a:lnTo>
                                  <a:pt x="207010" y="137795"/>
                                </a:lnTo>
                                <a:lnTo>
                                  <a:pt x="207010" y="0"/>
                                </a:lnTo>
                                <a:lnTo>
                                  <a:pt x="0" y="0"/>
                                </a:lnTo>
                                <a:lnTo>
                                  <a:pt x="0" y="137795"/>
                                </a:lnTo>
                                <a:close/>
                              </a:path>
                            </a:pathLst>
                          </a:custGeom>
                          <a:ln w="9525">
                            <a:solidFill>
                              <a:srgbClr val="FFFFFF"/>
                            </a:solidFill>
                            <a:prstDash val="solid"/>
                          </a:ln>
                        </wps:spPr>
                        <wps:bodyPr wrap="square" lIns="0" tIns="0" rIns="0" bIns="0" rtlCol="0">
                          <a:noAutofit/>
                        </wps:bodyPr>
                      </wps:wsp>
                      <wps:wsp>
                        <wps:cNvPr id="117" name="Graphic 117"/>
                        <wps:cNvSpPr/>
                        <wps:spPr>
                          <a:xfrm>
                            <a:off x="4035831" y="2316797"/>
                            <a:ext cx="431800" cy="180975"/>
                          </a:xfrm>
                          <a:custGeom>
                            <a:avLst/>
                            <a:gdLst/>
                            <a:ahLst/>
                            <a:cxnLst/>
                            <a:rect l="l" t="t" r="r" b="b"/>
                            <a:pathLst>
                              <a:path w="431800" h="180975">
                                <a:moveTo>
                                  <a:pt x="431800" y="0"/>
                                </a:moveTo>
                                <a:lnTo>
                                  <a:pt x="0" y="0"/>
                                </a:lnTo>
                                <a:lnTo>
                                  <a:pt x="0" y="180975"/>
                                </a:lnTo>
                                <a:lnTo>
                                  <a:pt x="431800" y="180975"/>
                                </a:lnTo>
                                <a:lnTo>
                                  <a:pt x="431800" y="0"/>
                                </a:lnTo>
                                <a:close/>
                              </a:path>
                            </a:pathLst>
                          </a:custGeom>
                          <a:solidFill>
                            <a:srgbClr val="FFFFFF"/>
                          </a:solidFill>
                        </wps:spPr>
                        <wps:bodyPr wrap="square" lIns="0" tIns="0" rIns="0" bIns="0" rtlCol="0">
                          <a:noAutofit/>
                        </wps:bodyPr>
                      </wps:wsp>
                      <wps:wsp>
                        <wps:cNvPr id="118" name="Graphic 118"/>
                        <wps:cNvSpPr/>
                        <wps:spPr>
                          <a:xfrm>
                            <a:off x="4035831" y="2316797"/>
                            <a:ext cx="431800" cy="180975"/>
                          </a:xfrm>
                          <a:custGeom>
                            <a:avLst/>
                            <a:gdLst/>
                            <a:ahLst/>
                            <a:cxnLst/>
                            <a:rect l="l" t="t" r="r" b="b"/>
                            <a:pathLst>
                              <a:path w="431800" h="180975">
                                <a:moveTo>
                                  <a:pt x="0" y="180975"/>
                                </a:moveTo>
                                <a:lnTo>
                                  <a:pt x="431800" y="180975"/>
                                </a:lnTo>
                                <a:lnTo>
                                  <a:pt x="431800" y="0"/>
                                </a:lnTo>
                                <a:lnTo>
                                  <a:pt x="0" y="0"/>
                                </a:lnTo>
                                <a:lnTo>
                                  <a:pt x="0" y="180975"/>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7.5pt;margin-top:3.35pt;height:203.15pt;width:443.35pt;mso-position-horizontal-relative:page;mso-wrap-distance-bottom:0pt;mso-wrap-distance-top:0pt;z-index:-251621376;mso-width-relative:page;mso-height-relative:page;" coordsize="5630545,2580005" o:gfxdata="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">
                <o:lock v:ext="edit" aspectratio="f"/>
                <v:shape id="Image 114" o:spid="_x0000_s1026" o:spt="75" type="#_x0000_t75" style="position:absolute;left:0;top:25873;height:2553788;width:5630089;" filled="f" o:preferrelative="t" stroked="f" coordsize="21600,21600" o:gfxdata="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ZW2vQAA&#10;ANwAAAAPAAAAAAAAAAEAIAAAACIAAABkcnMvZG93bnJldi54bWxQSwECFAAUAAAACACHTuJAMy8F&#10;njsAAAA5AAAAEAAAAAAAAAABACAAAAAMAQAAZHJzL3NoYXBleG1sLnhtbFBLBQYAAAAABgAGAFsB&#10;AAC2AwAAAAA=&#10;">
                  <v:fill on="f" focussize="0,0"/>
                  <v:stroke on="f"/>
                  <v:imagedata r:id="rId80" o:title=""/>
                  <o:lock v:ext="edit" aspectratio="f"/>
                </v:shape>
                <v:shape id="Graphic 115" o:spid="_x0000_s1026" o:spt="100" style="position:absolute;left:3406547;top:4762;height:137795;width:207010;" fillcolor="#FFFFFF" filled="t" stroked="f" coordsize="207010,137795" o:gfxdata="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vGlvQAA&#10;ANwAAAAPAAAAAAAAAAEAIAAAACIAAABkcnMvZG93bnJldi54bWxQSwECFAAUAAAACACHTuJAMy8F&#10;njsAAAA5AAAAEAAAAAAAAAABACAAAAAMAQAAZHJzL3NoYXBleG1sLnhtbFBLBQYAAAAABgAGAFsB&#10;AAC2AwAAAAA=&#10;" path="m207010,0l0,0,0,137795,207010,137795,207010,0xe">
                  <v:fill on="t" focussize="0,0"/>
                  <v:stroke on="f"/>
                  <v:imagedata o:title=""/>
                  <o:lock v:ext="edit" aspectratio="f"/>
                  <v:textbox inset="0mm,0mm,0mm,0mm"/>
                </v:shape>
                <v:shape id="Graphic 116" o:spid="_x0000_s1026" o:spt="100" style="position:absolute;left:3406547;top:4762;height:137795;width:207010;" filled="f" stroked="t" coordsize="207010,137795" o:gfxdata="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94ku8AAAA&#10;3AAAAA8AAAAAAAAAAQAgAAAAIgAAAGRycy9kb3ducmV2LnhtbFBLAQIUABQAAAAIAIdO4kAzLwWe&#10;OwAAADkAAAAQAAAAAAAAAAEAIAAAAAsBAABkcnMvc2hhcGV4bWwueG1sUEsFBgAAAAAGAAYAWwEA&#10;ALUDAAAAAA==&#10;" path="m0,137795l207010,137795,207010,0,0,0,0,137795xe">
                  <v:fill on="f" focussize="0,0"/>
                  <v:stroke color="#FFFFFF" joinstyle="round"/>
                  <v:imagedata o:title=""/>
                  <o:lock v:ext="edit" aspectratio="f"/>
                  <v:textbox inset="0mm,0mm,0mm,0mm"/>
                </v:shape>
                <v:shape id="Graphic 117" o:spid="_x0000_s1026" o:spt="100" style="position:absolute;left:4035831;top:2316797;height:180975;width:431800;" fillcolor="#FFFFFF" filled="t" stroked="f" coordsize="431800,180975" o:gfxdata="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1Ze28AAAA&#10;3AAAAA8AAAAAAAAAAQAgAAAAIgAAAGRycy9kb3ducmV2LnhtbFBLAQIUABQAAAAIAIdO4kAzLwWe&#10;OwAAADkAAAAQAAAAAAAAAAEAIAAAAAsBAABkcnMvc2hhcGV4bWwueG1sUEsFBgAAAAAGAAYAWwEA&#10;ALUDAAAAAA==&#10;" path="m431800,0l0,0,0,180975,431800,180975,431800,0xe">
                  <v:fill on="t" focussize="0,0"/>
                  <v:stroke on="f"/>
                  <v:imagedata o:title=""/>
                  <o:lock v:ext="edit" aspectratio="f"/>
                  <v:textbox inset="0mm,0mm,0mm,0mm"/>
                </v:shape>
                <v:shape id="Graphic 118" o:spid="_x0000_s1026" o:spt="100" style="position:absolute;left:4035831;top:2316797;height:180975;width:431800;" filled="f" stroked="t" coordsize="431800,180975" o:gfxdata="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yPCvQAA&#10;ANwAAAAPAAAAAAAAAAEAIAAAACIAAABkcnMvZG93bnJldi54bWxQSwECFAAUAAAACACHTuJAMy8F&#10;njsAAAA5AAAAEAAAAAAAAAABACAAAAAMAQAAZHJzL3NoYXBleG1sLnhtbFBLBQYAAAAABgAGAFsB&#10;AAC2AwAAAAA=&#10;" path="m0,180975l431800,180975,431800,0,0,0,0,180975xe">
                  <v:fill on="f" focussize="0,0"/>
                  <v:stroke color="#FFFFFF" joinstyle="round"/>
                  <v:imagedata o:title=""/>
                  <o:lock v:ext="edit" aspectratio="f"/>
                  <v:textbox inset="0mm,0mm,0mm,0mm"/>
                </v:shape>
                <w10:wrap type="topAndBottom"/>
              </v:group>
            </w:pict>
          </mc:Fallback>
        </mc:AlternateContent>
      </w:r>
      <w:r>
        <w:rPr>
          <w:b/>
          <w:sz w:val="3"/>
        </w:rPr>
        <w:drawing>
          <wp:anchor distT="0" distB="0" distL="0" distR="0" simplePos="0" relativeHeight="251695104" behindDoc="1" locked="0" layoutInCell="1" allowOverlap="1">
            <wp:simplePos x="0" y="0"/>
            <wp:positionH relativeFrom="page">
              <wp:posOffset>1105535</wp:posOffset>
            </wp:positionH>
            <wp:positionV relativeFrom="paragraph">
              <wp:posOffset>2690495</wp:posOffset>
            </wp:positionV>
            <wp:extent cx="3808095" cy="1800225"/>
            <wp:effectExtent l="0" t="0" r="0" b="0"/>
            <wp:wrapTopAndBottom/>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1" cstate="print"/>
                    <a:stretch>
                      <a:fillRect/>
                    </a:stretch>
                  </pic:blipFill>
                  <pic:spPr>
                    <a:xfrm>
                      <a:off x="0" y="0"/>
                      <a:ext cx="3808061" cy="1800225"/>
                    </a:xfrm>
                    <a:prstGeom prst="rect">
                      <a:avLst/>
                    </a:prstGeom>
                  </pic:spPr>
                </pic:pic>
              </a:graphicData>
            </a:graphic>
          </wp:anchor>
        </w:drawing>
      </w:r>
    </w:p>
    <w:p w14:paraId="09D63C24">
      <w:pPr>
        <w:pStyle w:val="7"/>
        <w:spacing w:before="11"/>
        <w:ind w:left="0"/>
        <w:rPr>
          <w:b/>
          <w:sz w:val="6"/>
        </w:rPr>
      </w:pPr>
    </w:p>
    <w:p w14:paraId="7AB8FF7F">
      <w:pPr>
        <w:pStyle w:val="7"/>
        <w:spacing w:before="99"/>
        <w:ind w:left="0"/>
        <w:rPr>
          <w:b/>
        </w:rPr>
      </w:pPr>
    </w:p>
    <w:p w14:paraId="36FE875A">
      <w:pPr>
        <w:spacing w:before="0"/>
        <w:ind w:left="165" w:right="0" w:firstLine="0"/>
        <w:jc w:val="left"/>
        <w:rPr>
          <w:b/>
          <w:sz w:val="24"/>
        </w:rPr>
      </w:pPr>
      <w:r>
        <w:rPr>
          <w:b/>
          <w:sz w:val="24"/>
        </w:rPr>
        <mc:AlternateContent>
          <mc:Choice Requires="wpg">
            <w:drawing>
              <wp:anchor distT="0" distB="0" distL="0" distR="0" simplePos="0" relativeHeight="251696128" behindDoc="1" locked="0" layoutInCell="1" allowOverlap="1">
                <wp:simplePos x="0" y="0"/>
                <wp:positionH relativeFrom="page">
                  <wp:posOffset>1016635</wp:posOffset>
                </wp:positionH>
                <wp:positionV relativeFrom="paragraph">
                  <wp:posOffset>209550</wp:posOffset>
                </wp:positionV>
                <wp:extent cx="5547995" cy="3486785"/>
                <wp:effectExtent l="0" t="0" r="0" b="0"/>
                <wp:wrapTopAndBottom/>
                <wp:docPr id="120" name="Group 120"/>
                <wp:cNvGraphicFramePr/>
                <a:graphic xmlns:a="http://schemas.openxmlformats.org/drawingml/2006/main">
                  <a:graphicData uri="http://schemas.microsoft.com/office/word/2010/wordprocessingGroup">
                    <wpg:wgp>
                      <wpg:cNvGrpSpPr/>
                      <wpg:grpSpPr>
                        <a:xfrm>
                          <a:off x="0" y="0"/>
                          <a:ext cx="5547995" cy="3486785"/>
                          <a:chOff x="0" y="0"/>
                          <a:chExt cx="5547995" cy="3486785"/>
                        </a:xfrm>
                      </wpg:grpSpPr>
                      <pic:pic xmlns:pic="http://schemas.openxmlformats.org/drawingml/2006/picture">
                        <pic:nvPicPr>
                          <pic:cNvPr id="121" name="Image 121"/>
                          <pic:cNvPicPr/>
                        </pic:nvPicPr>
                        <pic:blipFill>
                          <a:blip r:embed="rId82" cstate="print"/>
                          <a:stretch>
                            <a:fillRect/>
                          </a:stretch>
                        </pic:blipFill>
                        <pic:spPr>
                          <a:xfrm>
                            <a:off x="0" y="0"/>
                            <a:ext cx="5547777" cy="3486164"/>
                          </a:xfrm>
                          <a:prstGeom prst="rect">
                            <a:avLst/>
                          </a:prstGeom>
                        </pic:spPr>
                      </pic:pic>
                      <wps:wsp>
                        <wps:cNvPr id="122" name="Graphic 122"/>
                        <wps:cNvSpPr/>
                        <wps:spPr>
                          <a:xfrm>
                            <a:off x="1778016" y="151175"/>
                            <a:ext cx="215265" cy="129539"/>
                          </a:xfrm>
                          <a:custGeom>
                            <a:avLst/>
                            <a:gdLst/>
                            <a:ahLst/>
                            <a:cxnLst/>
                            <a:rect l="l" t="t" r="r" b="b"/>
                            <a:pathLst>
                              <a:path w="215265" h="129539">
                                <a:moveTo>
                                  <a:pt x="215264" y="0"/>
                                </a:moveTo>
                                <a:lnTo>
                                  <a:pt x="0" y="0"/>
                                </a:lnTo>
                                <a:lnTo>
                                  <a:pt x="0" y="129539"/>
                                </a:lnTo>
                                <a:lnTo>
                                  <a:pt x="215264" y="129539"/>
                                </a:lnTo>
                                <a:lnTo>
                                  <a:pt x="215264" y="0"/>
                                </a:lnTo>
                                <a:close/>
                              </a:path>
                            </a:pathLst>
                          </a:custGeom>
                          <a:solidFill>
                            <a:srgbClr val="FFFFFF"/>
                          </a:solidFill>
                        </wps:spPr>
                        <wps:bodyPr wrap="square" lIns="0" tIns="0" rIns="0" bIns="0" rtlCol="0">
                          <a:noAutofit/>
                        </wps:bodyPr>
                      </wps:wsp>
                      <wps:wsp>
                        <wps:cNvPr id="123" name="Graphic 123"/>
                        <wps:cNvSpPr/>
                        <wps:spPr>
                          <a:xfrm>
                            <a:off x="1778016" y="151175"/>
                            <a:ext cx="215265" cy="129539"/>
                          </a:xfrm>
                          <a:custGeom>
                            <a:avLst/>
                            <a:gdLst/>
                            <a:ahLst/>
                            <a:cxnLst/>
                            <a:rect l="l" t="t" r="r" b="b"/>
                            <a:pathLst>
                              <a:path w="215265" h="129539">
                                <a:moveTo>
                                  <a:pt x="0" y="129539"/>
                                </a:moveTo>
                                <a:lnTo>
                                  <a:pt x="215264" y="129539"/>
                                </a:lnTo>
                                <a:lnTo>
                                  <a:pt x="215264" y="0"/>
                                </a:lnTo>
                                <a:lnTo>
                                  <a:pt x="0" y="0"/>
                                </a:lnTo>
                                <a:lnTo>
                                  <a:pt x="0" y="129539"/>
                                </a:lnTo>
                                <a:close/>
                              </a:path>
                            </a:pathLst>
                          </a:custGeom>
                          <a:ln w="9525">
                            <a:solidFill>
                              <a:srgbClr val="FFFFFF"/>
                            </a:solidFill>
                            <a:prstDash val="solid"/>
                          </a:ln>
                        </wps:spPr>
                        <wps:bodyPr wrap="square" lIns="0" tIns="0" rIns="0" bIns="0" rtlCol="0">
                          <a:noAutofit/>
                        </wps:bodyPr>
                      </wps:wsp>
                      <wps:wsp>
                        <wps:cNvPr id="124" name="Graphic 124"/>
                        <wps:cNvSpPr/>
                        <wps:spPr>
                          <a:xfrm>
                            <a:off x="3908441" y="2135550"/>
                            <a:ext cx="474345" cy="189865"/>
                          </a:xfrm>
                          <a:custGeom>
                            <a:avLst/>
                            <a:gdLst/>
                            <a:ahLst/>
                            <a:cxnLst/>
                            <a:rect l="l" t="t" r="r" b="b"/>
                            <a:pathLst>
                              <a:path w="474345" h="189865">
                                <a:moveTo>
                                  <a:pt x="474345" y="0"/>
                                </a:moveTo>
                                <a:lnTo>
                                  <a:pt x="0" y="0"/>
                                </a:lnTo>
                                <a:lnTo>
                                  <a:pt x="0" y="189865"/>
                                </a:lnTo>
                                <a:lnTo>
                                  <a:pt x="474345" y="189865"/>
                                </a:lnTo>
                                <a:lnTo>
                                  <a:pt x="474345" y="0"/>
                                </a:lnTo>
                                <a:close/>
                              </a:path>
                            </a:pathLst>
                          </a:custGeom>
                          <a:solidFill>
                            <a:srgbClr val="FFFFFF"/>
                          </a:solidFill>
                        </wps:spPr>
                        <wps:bodyPr wrap="square" lIns="0" tIns="0" rIns="0" bIns="0" rtlCol="0">
                          <a:noAutofit/>
                        </wps:bodyPr>
                      </wps:wsp>
                      <wps:wsp>
                        <wps:cNvPr id="125" name="Graphic 125"/>
                        <wps:cNvSpPr/>
                        <wps:spPr>
                          <a:xfrm>
                            <a:off x="3908441" y="2135550"/>
                            <a:ext cx="474345" cy="189865"/>
                          </a:xfrm>
                          <a:custGeom>
                            <a:avLst/>
                            <a:gdLst/>
                            <a:ahLst/>
                            <a:cxnLst/>
                            <a:rect l="l" t="t" r="r" b="b"/>
                            <a:pathLst>
                              <a:path w="474345" h="189865">
                                <a:moveTo>
                                  <a:pt x="0" y="189865"/>
                                </a:moveTo>
                                <a:lnTo>
                                  <a:pt x="474345" y="189865"/>
                                </a:lnTo>
                                <a:lnTo>
                                  <a:pt x="474345" y="0"/>
                                </a:lnTo>
                                <a:lnTo>
                                  <a:pt x="0" y="0"/>
                                </a:lnTo>
                                <a:lnTo>
                                  <a:pt x="0" y="189865"/>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0.05pt;margin-top:16.5pt;height:274.55pt;width:436.85pt;mso-position-horizontal-relative:page;mso-wrap-distance-bottom:0pt;mso-wrap-distance-top:0pt;z-index:-251620352;mso-width-relative:page;mso-height-relative:page;" coordsize="5547995,3486785" o:gfxdata="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">
                <o:lock v:ext="edit" aspectratio="f"/>
                <v:shape id="Image 121" o:spid="_x0000_s1026" o:spt="75" type="#_x0000_t75" style="position:absolute;left:0;top:0;height:3486164;width:5547777;" filled="f" o:preferrelative="t" stroked="f" coordsize="21600,21600" o:gfxdata="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UlTZugAAANwA&#10;AAAPAAAAAAAAAAEAIAAAACIAAABkcnMvZG93bnJldi54bWxQSwECFAAUAAAACACHTuJAMy8FnjsA&#10;AAA5AAAAEAAAAAAAAAABACAAAAAJAQAAZHJzL3NoYXBleG1sLnhtbFBLBQYAAAAABgAGAFsBAACz&#10;AwAAAAA=&#10;">
                  <v:fill on="f" focussize="0,0"/>
                  <v:stroke on="f"/>
                  <v:imagedata r:id="rId82" o:title=""/>
                  <o:lock v:ext="edit" aspectratio="f"/>
                </v:shape>
                <v:shape id="Graphic 122" o:spid="_x0000_s1026" o:spt="100" style="position:absolute;left:1778016;top:151175;height:129539;width:215265;" fillcolor="#FFFFFF" filled="t" stroked="f" coordsize="215265,129539" o:gfxdata="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C0928AAAA&#10;3AAAAA8AAAAAAAAAAQAgAAAAIgAAAGRycy9kb3ducmV2LnhtbFBLAQIUABQAAAAIAIdO4kAzLwWe&#10;OwAAADkAAAAQAAAAAAAAAAEAIAAAAAsBAABkcnMvc2hhcGV4bWwueG1sUEsFBgAAAAAGAAYAWwEA&#10;ALUDAAAAAA==&#10;" path="m215264,0l0,0,0,129539,215264,129539,215264,0xe">
                  <v:fill on="t" focussize="0,0"/>
                  <v:stroke on="f"/>
                  <v:imagedata o:title=""/>
                  <o:lock v:ext="edit" aspectratio="f"/>
                  <v:textbox inset="0mm,0mm,0mm,0mm"/>
                </v:shape>
                <v:shape id="Graphic 123" o:spid="_x0000_s1026" o:spt="100" style="position:absolute;left:1778016;top:151175;height:129539;width:215265;" filled="f" stroked="t" coordsize="215265,129539" o:gfxdata="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lB3bsAAADc&#10;AAAADwAAAAAAAAABACAAAAAiAAAAZHJzL2Rvd25yZXYueG1sUEsBAhQAFAAAAAgAh07iQDMvBZ47&#10;AAAAOQAAABAAAAAAAAAAAQAgAAAACgEAAGRycy9zaGFwZXhtbC54bWxQSwUGAAAAAAYABgBbAQAA&#10;tAMAAAAA&#10;" path="m0,129539l215264,129539,215264,0,0,0,0,129539xe">
                  <v:fill on="f" focussize="0,0"/>
                  <v:stroke color="#FFFFFF" joinstyle="round"/>
                  <v:imagedata o:title=""/>
                  <o:lock v:ext="edit" aspectratio="f"/>
                  <v:textbox inset="0mm,0mm,0mm,0mm"/>
                </v:shape>
                <v:shape id="Graphic 124" o:spid="_x0000_s1026" o:spt="100" style="position:absolute;left:3908441;top:2135550;height:189865;width:474345;" fillcolor="#FFFFFF" filled="t" stroked="f" coordsize="474345,189865" o:gfxdata="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4mtvQAA&#10;ANwAAAAPAAAAAAAAAAEAIAAAACIAAABkcnMvZG93bnJldi54bWxQSwECFAAUAAAACACHTuJAMy8F&#10;njsAAAA5AAAAEAAAAAAAAAABACAAAAAMAQAAZHJzL3NoYXBleG1sLnhtbFBLBQYAAAAABgAGAFsB&#10;AAC2AwAAAAA=&#10;" path="m474345,0l0,0,0,189865,474345,189865,474345,0xe">
                  <v:fill on="t" focussize="0,0"/>
                  <v:stroke on="f"/>
                  <v:imagedata o:title=""/>
                  <o:lock v:ext="edit" aspectratio="f"/>
                  <v:textbox inset="0mm,0mm,0mm,0mm"/>
                </v:shape>
                <v:shape id="Graphic 125" o:spid="_x0000_s1026" o:spt="100" style="position:absolute;left:3908441;top:2135550;height:189865;width:474345;" filled="f" stroked="t" coordsize="474345,189865" o:gfxdata="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KJlu5AAAA3AAA&#10;AA8AAAAAAAAAAQAgAAAAIgAAAGRycy9kb3ducmV2LnhtbFBLAQIUABQAAAAIAIdO4kAzLwWeOwAA&#10;ADkAAAAQAAAAAAAAAAEAIAAAAAgBAABkcnMvc2hhcGV4bWwueG1sUEsFBgAAAAAGAAYAWwEAALID&#10;AAAAAA==&#10;" path="m0,189865l474345,189865,474345,0,0,0,0,189865xe">
                  <v:fill on="f" focussize="0,0"/>
                  <v:stroke color="#FFFFFF" joinstyle="round"/>
                  <v:imagedata o:title=""/>
                  <o:lock v:ext="edit" aspectratio="f"/>
                  <v:textbox inset="0mm,0mm,0mm,0mm"/>
                </v:shape>
                <w10:wrap type="topAndBottom"/>
              </v:group>
            </w:pict>
          </mc:Fallback>
        </mc:AlternateContent>
      </w:r>
      <w:r>
        <w:rPr>
          <w:b/>
          <w:sz w:val="24"/>
        </w:rPr>
        <w:t>MOMENT</w:t>
      </w:r>
      <w:r>
        <w:rPr>
          <w:b/>
          <w:spacing w:val="-5"/>
          <w:sz w:val="24"/>
        </w:rPr>
        <w:t xml:space="preserve"> </w:t>
      </w:r>
      <w:r>
        <w:rPr>
          <w:b/>
          <w:sz w:val="24"/>
        </w:rPr>
        <w:t>OF</w:t>
      </w:r>
      <w:r>
        <w:rPr>
          <w:b/>
          <w:spacing w:val="-5"/>
          <w:sz w:val="24"/>
        </w:rPr>
        <w:t xml:space="preserve"> </w:t>
      </w:r>
      <w:r>
        <w:rPr>
          <w:b/>
          <w:sz w:val="24"/>
        </w:rPr>
        <w:t>INERTIA</w:t>
      </w:r>
      <w:r>
        <w:rPr>
          <w:b/>
          <w:spacing w:val="-4"/>
          <w:sz w:val="24"/>
        </w:rPr>
        <w:t xml:space="preserve"> </w:t>
      </w:r>
      <w:r>
        <w:rPr>
          <w:b/>
          <w:sz w:val="24"/>
        </w:rPr>
        <w:t>OF</w:t>
      </w:r>
      <w:r>
        <w:rPr>
          <w:b/>
          <w:spacing w:val="-3"/>
          <w:sz w:val="24"/>
        </w:rPr>
        <w:t xml:space="preserve"> </w:t>
      </w:r>
      <w:r>
        <w:rPr>
          <w:b/>
          <w:sz w:val="24"/>
        </w:rPr>
        <w:t>A</w:t>
      </w:r>
      <w:r>
        <w:rPr>
          <w:b/>
          <w:spacing w:val="-2"/>
          <w:sz w:val="24"/>
        </w:rPr>
        <w:t xml:space="preserve"> </w:t>
      </w:r>
      <w:r>
        <w:rPr>
          <w:b/>
          <w:sz w:val="24"/>
        </w:rPr>
        <w:t>HOLLOW</w:t>
      </w:r>
      <w:r>
        <w:rPr>
          <w:b/>
          <w:spacing w:val="-2"/>
          <w:sz w:val="24"/>
        </w:rPr>
        <w:t xml:space="preserve"> </w:t>
      </w:r>
      <w:r>
        <w:rPr>
          <w:b/>
          <w:sz w:val="24"/>
        </w:rPr>
        <w:t>RECTANGULAR</w:t>
      </w:r>
      <w:r>
        <w:rPr>
          <w:b/>
          <w:spacing w:val="-4"/>
          <w:sz w:val="24"/>
        </w:rPr>
        <w:t xml:space="preserve"> </w:t>
      </w:r>
      <w:r>
        <w:rPr>
          <w:b/>
          <w:spacing w:val="-2"/>
          <w:sz w:val="24"/>
        </w:rPr>
        <w:t>SECTION:</w:t>
      </w:r>
    </w:p>
    <w:p w14:paraId="49CB7391">
      <w:pPr>
        <w:spacing w:after="0"/>
        <w:jc w:val="left"/>
        <w:rPr>
          <w:b/>
          <w:sz w:val="24"/>
        </w:rPr>
        <w:sectPr>
          <w:pgSz w:w="11910" w:h="16840"/>
          <w:pgMar w:top="1380" w:right="992" w:bottom="1200" w:left="1275" w:header="0" w:footer="1014" w:gutter="0"/>
          <w:cols w:space="720" w:num="1"/>
        </w:sectPr>
      </w:pPr>
    </w:p>
    <w:p w14:paraId="1991E89A">
      <w:pPr>
        <w:spacing w:before="41"/>
        <w:ind w:left="165" w:right="0" w:firstLine="0"/>
        <w:jc w:val="left"/>
        <w:rPr>
          <w:b/>
          <w:sz w:val="24"/>
        </w:rPr>
      </w:pPr>
      <w:r>
        <w:rPr>
          <w:b/>
          <w:sz w:val="24"/>
        </w:rPr>
        <w:t>THEOREM</w:t>
      </w:r>
      <w:r>
        <w:rPr>
          <w:b/>
          <w:spacing w:val="-4"/>
          <w:sz w:val="24"/>
        </w:rPr>
        <w:t xml:space="preserve"> </w:t>
      </w:r>
      <w:r>
        <w:rPr>
          <w:b/>
          <w:sz w:val="24"/>
        </w:rPr>
        <w:t>OF</w:t>
      </w:r>
      <w:r>
        <w:rPr>
          <w:b/>
          <w:spacing w:val="-4"/>
          <w:sz w:val="24"/>
        </w:rPr>
        <w:t xml:space="preserve"> </w:t>
      </w:r>
      <w:r>
        <w:rPr>
          <w:b/>
          <w:sz w:val="24"/>
        </w:rPr>
        <w:t>PERPENDICULAR</w:t>
      </w:r>
      <w:r>
        <w:rPr>
          <w:b/>
          <w:spacing w:val="-3"/>
          <w:sz w:val="24"/>
        </w:rPr>
        <w:t xml:space="preserve"> </w:t>
      </w:r>
      <w:r>
        <w:rPr>
          <w:b/>
          <w:spacing w:val="-2"/>
          <w:sz w:val="24"/>
        </w:rPr>
        <w:t>AXIS:</w:t>
      </w:r>
    </w:p>
    <w:p w14:paraId="4567B4D4">
      <w:pPr>
        <w:pStyle w:val="7"/>
        <w:spacing w:before="5"/>
        <w:ind w:left="0"/>
        <w:rPr>
          <w:b/>
          <w:sz w:val="4"/>
        </w:rPr>
      </w:pPr>
      <w:r>
        <w:rPr>
          <w:b/>
          <w:sz w:val="4"/>
        </w:rPr>
        <mc:AlternateContent>
          <mc:Choice Requires="wpg">
            <w:drawing>
              <wp:anchor distT="0" distB="0" distL="0" distR="0" simplePos="0" relativeHeight="251696128" behindDoc="1" locked="0" layoutInCell="1" allowOverlap="1">
                <wp:simplePos x="0" y="0"/>
                <wp:positionH relativeFrom="page">
                  <wp:posOffset>1080135</wp:posOffset>
                </wp:positionH>
                <wp:positionV relativeFrom="paragraph">
                  <wp:posOffset>48895</wp:posOffset>
                </wp:positionV>
                <wp:extent cx="5421630" cy="3192145"/>
                <wp:effectExtent l="0" t="0" r="0" b="0"/>
                <wp:wrapTopAndBottom/>
                <wp:docPr id="126" name="Group 126"/>
                <wp:cNvGraphicFramePr/>
                <a:graphic xmlns:a="http://schemas.openxmlformats.org/drawingml/2006/main">
                  <a:graphicData uri="http://schemas.microsoft.com/office/word/2010/wordprocessingGroup">
                    <wpg:wgp>
                      <wpg:cNvGrpSpPr/>
                      <wpg:grpSpPr>
                        <a:xfrm>
                          <a:off x="0" y="0"/>
                          <a:ext cx="5421630" cy="3192145"/>
                          <a:chOff x="0" y="0"/>
                          <a:chExt cx="5421630" cy="3192145"/>
                        </a:xfrm>
                      </wpg:grpSpPr>
                      <pic:pic xmlns:pic="http://schemas.openxmlformats.org/drawingml/2006/picture">
                        <pic:nvPicPr>
                          <pic:cNvPr id="127" name="Image 127"/>
                          <pic:cNvPicPr/>
                        </pic:nvPicPr>
                        <pic:blipFill>
                          <a:blip r:embed="rId83" cstate="print"/>
                          <a:stretch>
                            <a:fillRect/>
                          </a:stretch>
                        </pic:blipFill>
                        <pic:spPr>
                          <a:xfrm>
                            <a:off x="0" y="0"/>
                            <a:ext cx="5421415" cy="3191589"/>
                          </a:xfrm>
                          <a:prstGeom prst="rect">
                            <a:avLst/>
                          </a:prstGeom>
                        </pic:spPr>
                      </pic:pic>
                      <wps:wsp>
                        <wps:cNvPr id="128" name="Graphic 128"/>
                        <wps:cNvSpPr/>
                        <wps:spPr>
                          <a:xfrm>
                            <a:off x="1783212" y="1170733"/>
                            <a:ext cx="224154" cy="155575"/>
                          </a:xfrm>
                          <a:custGeom>
                            <a:avLst/>
                            <a:gdLst/>
                            <a:ahLst/>
                            <a:cxnLst/>
                            <a:rect l="l" t="t" r="r" b="b"/>
                            <a:pathLst>
                              <a:path w="224154" h="155575">
                                <a:moveTo>
                                  <a:pt x="224155" y="0"/>
                                </a:moveTo>
                                <a:lnTo>
                                  <a:pt x="0" y="0"/>
                                </a:lnTo>
                                <a:lnTo>
                                  <a:pt x="0" y="155575"/>
                                </a:lnTo>
                                <a:lnTo>
                                  <a:pt x="224155" y="155575"/>
                                </a:lnTo>
                                <a:lnTo>
                                  <a:pt x="224155" y="0"/>
                                </a:lnTo>
                                <a:close/>
                              </a:path>
                            </a:pathLst>
                          </a:custGeom>
                          <a:solidFill>
                            <a:srgbClr val="FFFFFF"/>
                          </a:solidFill>
                        </wps:spPr>
                        <wps:bodyPr wrap="square" lIns="0" tIns="0" rIns="0" bIns="0" rtlCol="0">
                          <a:noAutofit/>
                        </wps:bodyPr>
                      </wps:wsp>
                      <wps:wsp>
                        <wps:cNvPr id="129" name="Graphic 129"/>
                        <wps:cNvSpPr/>
                        <wps:spPr>
                          <a:xfrm>
                            <a:off x="1783212" y="1170733"/>
                            <a:ext cx="224154" cy="155575"/>
                          </a:xfrm>
                          <a:custGeom>
                            <a:avLst/>
                            <a:gdLst/>
                            <a:ahLst/>
                            <a:cxnLst/>
                            <a:rect l="l" t="t" r="r" b="b"/>
                            <a:pathLst>
                              <a:path w="224154" h="155575">
                                <a:moveTo>
                                  <a:pt x="0" y="155575"/>
                                </a:moveTo>
                                <a:lnTo>
                                  <a:pt x="224155" y="155575"/>
                                </a:lnTo>
                                <a:lnTo>
                                  <a:pt x="224155" y="0"/>
                                </a:lnTo>
                                <a:lnTo>
                                  <a:pt x="0" y="0"/>
                                </a:lnTo>
                                <a:lnTo>
                                  <a:pt x="0" y="155575"/>
                                </a:lnTo>
                                <a:close/>
                              </a:path>
                            </a:pathLst>
                          </a:custGeom>
                          <a:ln w="9525">
                            <a:solidFill>
                              <a:srgbClr val="FFFFFF"/>
                            </a:solidFill>
                            <a:prstDash val="solid"/>
                          </a:ln>
                        </wps:spPr>
                        <wps:bodyPr wrap="square" lIns="0" tIns="0" rIns="0" bIns="0" rtlCol="0">
                          <a:noAutofit/>
                        </wps:bodyPr>
                      </wps:wsp>
                      <wps:wsp>
                        <wps:cNvPr id="130" name="Graphic 130"/>
                        <wps:cNvSpPr/>
                        <wps:spPr>
                          <a:xfrm>
                            <a:off x="4034922" y="1834943"/>
                            <a:ext cx="448309" cy="198755"/>
                          </a:xfrm>
                          <a:custGeom>
                            <a:avLst/>
                            <a:gdLst/>
                            <a:ahLst/>
                            <a:cxnLst/>
                            <a:rect l="l" t="t" r="r" b="b"/>
                            <a:pathLst>
                              <a:path w="448309" h="198755">
                                <a:moveTo>
                                  <a:pt x="448310" y="0"/>
                                </a:moveTo>
                                <a:lnTo>
                                  <a:pt x="0" y="0"/>
                                </a:lnTo>
                                <a:lnTo>
                                  <a:pt x="0" y="198754"/>
                                </a:lnTo>
                                <a:lnTo>
                                  <a:pt x="448310" y="198754"/>
                                </a:lnTo>
                                <a:lnTo>
                                  <a:pt x="448310" y="0"/>
                                </a:lnTo>
                                <a:close/>
                              </a:path>
                            </a:pathLst>
                          </a:custGeom>
                          <a:solidFill>
                            <a:srgbClr val="FFFFFF"/>
                          </a:solidFill>
                        </wps:spPr>
                        <wps:bodyPr wrap="square" lIns="0" tIns="0" rIns="0" bIns="0" rtlCol="0">
                          <a:noAutofit/>
                        </wps:bodyPr>
                      </wps:wsp>
                      <wps:wsp>
                        <wps:cNvPr id="131" name="Graphic 131"/>
                        <wps:cNvSpPr/>
                        <wps:spPr>
                          <a:xfrm>
                            <a:off x="4034922" y="1834943"/>
                            <a:ext cx="448309" cy="198755"/>
                          </a:xfrm>
                          <a:custGeom>
                            <a:avLst/>
                            <a:gdLst/>
                            <a:ahLst/>
                            <a:cxnLst/>
                            <a:rect l="l" t="t" r="r" b="b"/>
                            <a:pathLst>
                              <a:path w="448309" h="198755">
                                <a:moveTo>
                                  <a:pt x="0" y="198754"/>
                                </a:moveTo>
                                <a:lnTo>
                                  <a:pt x="448310" y="198754"/>
                                </a:lnTo>
                                <a:lnTo>
                                  <a:pt x="448310" y="0"/>
                                </a:lnTo>
                                <a:lnTo>
                                  <a:pt x="0" y="0"/>
                                </a:lnTo>
                                <a:lnTo>
                                  <a:pt x="0" y="198754"/>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5.05pt;margin-top:3.85pt;height:251.35pt;width:426.9pt;mso-position-horizontal-relative:page;mso-wrap-distance-bottom:0pt;mso-wrap-distance-top:0pt;z-index:-251620352;mso-width-relative:page;mso-height-relative:page;" coordsize="5421630,3192145" o:gfxdata="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">
                <o:lock v:ext="edit" aspectratio="f"/>
                <v:shape id="Image 127" o:spid="_x0000_s1026" o:spt="75" type="#_x0000_t75" style="position:absolute;left:0;top:0;height:3191589;width:5421415;" filled="f" o:preferrelative="t" stroked="f" coordsize="21600,21600" o:gfxdata="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VAL4A&#10;AADcAAAADwAAAAAAAAABACAAAAAiAAAAZHJzL2Rvd25yZXYueG1sUEsBAhQAFAAAAAgAh07iQDMv&#10;BZ47AAAAOQAAABAAAAAAAAAAAQAgAAAADQEAAGRycy9zaGFwZXhtbC54bWxQSwUGAAAAAAYABgBb&#10;AQAAtwMAAAAA&#10;">
                  <v:fill on="f" focussize="0,0"/>
                  <v:stroke on="f"/>
                  <v:imagedata r:id="rId83" o:title=""/>
                  <o:lock v:ext="edit" aspectratio="f"/>
                </v:shape>
                <v:shape id="Graphic 128" o:spid="_x0000_s1026" o:spt="100" style="position:absolute;left:1783212;top:1170733;height:155575;width:224154;" fillcolor="#FFFFFF" filled="t" stroked="f" coordsize="224154,155575" o:gfxdata="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IKdhvQAA&#10;ANwAAAAPAAAAAAAAAAEAIAAAACIAAABkcnMvZG93bnJldi54bWxQSwECFAAUAAAACACHTuJAMy8F&#10;njsAAAA5AAAAEAAAAAAAAAABACAAAAAMAQAAZHJzL3NoYXBleG1sLnhtbFBLBQYAAAAABgAGAFsB&#10;AAC2AwAAAAA=&#10;" path="m224155,0l0,0,0,155575,224155,155575,224155,0xe">
                  <v:fill on="t" focussize="0,0"/>
                  <v:stroke on="f"/>
                  <v:imagedata o:title=""/>
                  <o:lock v:ext="edit" aspectratio="f"/>
                  <v:textbox inset="0mm,0mm,0mm,0mm"/>
                </v:shape>
                <v:shape id="Graphic 129" o:spid="_x0000_s1026" o:spt="100" style="position:absolute;left:1783212;top:1170733;height:155575;width:224154;" filled="f" stroked="t" coordsize="224154,155575" o:gfxdata="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DRb74A&#10;AADcAAAADwAAAAAAAAABACAAAAAiAAAAZHJzL2Rvd25yZXYueG1sUEsBAhQAFAAAAAgAh07iQDMv&#10;BZ47AAAAOQAAABAAAAAAAAAAAQAgAAAADQEAAGRycy9zaGFwZXhtbC54bWxQSwUGAAAAAAYABgBb&#10;AQAAtwMAAAAA&#10;" path="m0,155575l224155,155575,224155,0,0,0,0,155575xe">
                  <v:fill on="f" focussize="0,0"/>
                  <v:stroke color="#FFFFFF" joinstyle="round"/>
                  <v:imagedata o:title=""/>
                  <o:lock v:ext="edit" aspectratio="f"/>
                  <v:textbox inset="0mm,0mm,0mm,0mm"/>
                </v:shape>
                <v:shape id="Graphic 130" o:spid="_x0000_s1026" o:spt="100" style="position:absolute;left:4034922;top:1834943;height:198755;width:448309;" fillcolor="#FFFFFF" filled="t" stroked="f" coordsize="448309,198755" o:gfxdata="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G/o2/&#10;AAAA3AAAAA8AAAAAAAAAAQAgAAAAIgAAAGRycy9kb3ducmV2LnhtbFBLAQIUABQAAAAIAIdO4kAz&#10;LwWeOwAAADkAAAAQAAAAAAAAAAEAIAAAAA4BAABkcnMvc2hhcGV4bWwueG1sUEsFBgAAAAAGAAYA&#10;WwEAALgDAAAAAA==&#10;" path="m448310,0l0,0,0,198754,448310,198754,448310,0xe">
                  <v:fill on="t" focussize="0,0"/>
                  <v:stroke on="f"/>
                  <v:imagedata o:title=""/>
                  <o:lock v:ext="edit" aspectratio="f"/>
                  <v:textbox inset="0mm,0mm,0mm,0mm"/>
                </v:shape>
                <v:shape id="Graphic 131" o:spid="_x0000_s1026" o:spt="100" style="position:absolute;left:4034922;top:1834943;height:198755;width:448309;" filled="f" stroked="t" coordsize="448309,198755" o:gfxdata="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0l/28AAAA&#10;3AAAAA8AAAAAAAAAAQAgAAAAIgAAAGRycy9kb3ducmV2LnhtbFBLAQIUABQAAAAIAIdO4kAzLwWe&#10;OwAAADkAAAAQAAAAAAAAAAEAIAAAAAsBAABkcnMvc2hhcGV4bWwueG1sUEsFBgAAAAAGAAYAWwEA&#10;ALUDAAAAAA==&#10;" path="m0,198754l448310,198754,448310,0,0,0,0,198754xe">
                  <v:fill on="f" focussize="0,0"/>
                  <v:stroke color="#FFFFFF" joinstyle="round"/>
                  <v:imagedata o:title=""/>
                  <o:lock v:ext="edit" aspectratio="f"/>
                  <v:textbox inset="0mm,0mm,0mm,0mm"/>
                </v:shape>
                <w10:wrap type="topAndBottom"/>
              </v:group>
            </w:pict>
          </mc:Fallback>
        </mc:AlternateContent>
      </w:r>
    </w:p>
    <w:p w14:paraId="34C80072">
      <w:pPr>
        <w:pStyle w:val="7"/>
        <w:spacing w:before="11"/>
        <w:ind w:left="0"/>
        <w:rPr>
          <w:b/>
        </w:rPr>
      </w:pPr>
    </w:p>
    <w:p w14:paraId="07CBC3FE">
      <w:pPr>
        <w:spacing w:before="0"/>
        <w:ind w:left="165" w:right="0" w:firstLine="0"/>
        <w:jc w:val="left"/>
        <w:rPr>
          <w:b/>
          <w:sz w:val="24"/>
        </w:rPr>
      </w:pPr>
      <w:r>
        <w:rPr>
          <w:b/>
          <w:sz w:val="24"/>
        </w:rPr>
        <mc:AlternateContent>
          <mc:Choice Requires="wpg">
            <w:drawing>
              <wp:anchor distT="0" distB="0" distL="0" distR="0" simplePos="0" relativeHeight="251697152" behindDoc="1" locked="0" layoutInCell="1" allowOverlap="1">
                <wp:simplePos x="0" y="0"/>
                <wp:positionH relativeFrom="page">
                  <wp:posOffset>1106170</wp:posOffset>
                </wp:positionH>
                <wp:positionV relativeFrom="paragraph">
                  <wp:posOffset>194945</wp:posOffset>
                </wp:positionV>
                <wp:extent cx="5452110" cy="2818130"/>
                <wp:effectExtent l="0" t="0" r="0" b="0"/>
                <wp:wrapTopAndBottom/>
                <wp:docPr id="132" name="Group 132"/>
                <wp:cNvGraphicFramePr/>
                <a:graphic xmlns:a="http://schemas.openxmlformats.org/drawingml/2006/main">
                  <a:graphicData uri="http://schemas.microsoft.com/office/word/2010/wordprocessingGroup">
                    <wpg:wgp>
                      <wpg:cNvGrpSpPr/>
                      <wpg:grpSpPr>
                        <a:xfrm>
                          <a:off x="0" y="0"/>
                          <a:ext cx="5452110" cy="2818130"/>
                          <a:chOff x="0" y="0"/>
                          <a:chExt cx="5452110" cy="2818130"/>
                        </a:xfrm>
                      </wpg:grpSpPr>
                      <pic:pic xmlns:pic="http://schemas.openxmlformats.org/drawingml/2006/picture">
                        <pic:nvPicPr>
                          <pic:cNvPr id="133" name="Image 133"/>
                          <pic:cNvPicPr/>
                        </pic:nvPicPr>
                        <pic:blipFill>
                          <a:blip r:embed="rId84" cstate="print"/>
                          <a:stretch>
                            <a:fillRect/>
                          </a:stretch>
                        </pic:blipFill>
                        <pic:spPr>
                          <a:xfrm>
                            <a:off x="0" y="0"/>
                            <a:ext cx="5451723" cy="2817501"/>
                          </a:xfrm>
                          <a:prstGeom prst="rect">
                            <a:avLst/>
                          </a:prstGeom>
                        </pic:spPr>
                      </pic:pic>
                      <wps:wsp>
                        <wps:cNvPr id="134" name="Graphic 134"/>
                        <wps:cNvSpPr/>
                        <wps:spPr>
                          <a:xfrm>
                            <a:off x="5868" y="325644"/>
                            <a:ext cx="241935" cy="103505"/>
                          </a:xfrm>
                          <a:custGeom>
                            <a:avLst/>
                            <a:gdLst/>
                            <a:ahLst/>
                            <a:cxnLst/>
                            <a:rect l="l" t="t" r="r" b="b"/>
                            <a:pathLst>
                              <a:path w="241935" h="103505">
                                <a:moveTo>
                                  <a:pt x="241934" y="0"/>
                                </a:moveTo>
                                <a:lnTo>
                                  <a:pt x="0" y="0"/>
                                </a:lnTo>
                                <a:lnTo>
                                  <a:pt x="0" y="103504"/>
                                </a:lnTo>
                                <a:lnTo>
                                  <a:pt x="241934" y="103504"/>
                                </a:lnTo>
                                <a:lnTo>
                                  <a:pt x="241934" y="0"/>
                                </a:lnTo>
                                <a:close/>
                              </a:path>
                            </a:pathLst>
                          </a:custGeom>
                          <a:solidFill>
                            <a:srgbClr val="FFFFFF"/>
                          </a:solidFill>
                        </wps:spPr>
                        <wps:bodyPr wrap="square" lIns="0" tIns="0" rIns="0" bIns="0" rtlCol="0">
                          <a:noAutofit/>
                        </wps:bodyPr>
                      </wps:wsp>
                      <wps:wsp>
                        <wps:cNvPr id="135" name="Graphic 135"/>
                        <wps:cNvSpPr/>
                        <wps:spPr>
                          <a:xfrm>
                            <a:off x="5868" y="325644"/>
                            <a:ext cx="241935" cy="103505"/>
                          </a:xfrm>
                          <a:custGeom>
                            <a:avLst/>
                            <a:gdLst/>
                            <a:ahLst/>
                            <a:cxnLst/>
                            <a:rect l="l" t="t" r="r" b="b"/>
                            <a:pathLst>
                              <a:path w="241935" h="103505">
                                <a:moveTo>
                                  <a:pt x="0" y="103504"/>
                                </a:moveTo>
                                <a:lnTo>
                                  <a:pt x="241934" y="103504"/>
                                </a:lnTo>
                                <a:lnTo>
                                  <a:pt x="241934" y="0"/>
                                </a:lnTo>
                                <a:lnTo>
                                  <a:pt x="0" y="0"/>
                                </a:lnTo>
                                <a:lnTo>
                                  <a:pt x="0" y="103504"/>
                                </a:lnTo>
                                <a:close/>
                              </a:path>
                            </a:pathLst>
                          </a:custGeom>
                          <a:ln w="9525">
                            <a:solidFill>
                              <a:srgbClr val="FFFFFF"/>
                            </a:solidFill>
                            <a:prstDash val="solid"/>
                          </a:ln>
                        </wps:spPr>
                        <wps:bodyPr wrap="square" lIns="0" tIns="0" rIns="0" bIns="0" rtlCol="0">
                          <a:noAutofit/>
                        </wps:bodyPr>
                      </wps:wsp>
                      <wps:wsp>
                        <wps:cNvPr id="136" name="Graphic 136"/>
                        <wps:cNvSpPr/>
                        <wps:spPr>
                          <a:xfrm>
                            <a:off x="3939693" y="1723279"/>
                            <a:ext cx="440055" cy="189230"/>
                          </a:xfrm>
                          <a:custGeom>
                            <a:avLst/>
                            <a:gdLst/>
                            <a:ahLst/>
                            <a:cxnLst/>
                            <a:rect l="l" t="t" r="r" b="b"/>
                            <a:pathLst>
                              <a:path w="440055" h="189230">
                                <a:moveTo>
                                  <a:pt x="440054" y="0"/>
                                </a:moveTo>
                                <a:lnTo>
                                  <a:pt x="0" y="0"/>
                                </a:lnTo>
                                <a:lnTo>
                                  <a:pt x="0" y="189229"/>
                                </a:lnTo>
                                <a:lnTo>
                                  <a:pt x="440054" y="189229"/>
                                </a:lnTo>
                                <a:lnTo>
                                  <a:pt x="440054" y="0"/>
                                </a:lnTo>
                                <a:close/>
                              </a:path>
                            </a:pathLst>
                          </a:custGeom>
                          <a:solidFill>
                            <a:srgbClr val="FFFFFF"/>
                          </a:solidFill>
                        </wps:spPr>
                        <wps:bodyPr wrap="square" lIns="0" tIns="0" rIns="0" bIns="0" rtlCol="0">
                          <a:noAutofit/>
                        </wps:bodyPr>
                      </wps:wsp>
                      <wps:wsp>
                        <wps:cNvPr id="137" name="Graphic 137"/>
                        <wps:cNvSpPr/>
                        <wps:spPr>
                          <a:xfrm>
                            <a:off x="3939693" y="1723279"/>
                            <a:ext cx="440055" cy="189230"/>
                          </a:xfrm>
                          <a:custGeom>
                            <a:avLst/>
                            <a:gdLst/>
                            <a:ahLst/>
                            <a:cxnLst/>
                            <a:rect l="l" t="t" r="r" b="b"/>
                            <a:pathLst>
                              <a:path w="440055" h="189230">
                                <a:moveTo>
                                  <a:pt x="0" y="189229"/>
                                </a:moveTo>
                                <a:lnTo>
                                  <a:pt x="440054" y="189229"/>
                                </a:lnTo>
                                <a:lnTo>
                                  <a:pt x="440054" y="0"/>
                                </a:lnTo>
                                <a:lnTo>
                                  <a:pt x="0" y="0"/>
                                </a:lnTo>
                                <a:lnTo>
                                  <a:pt x="0" y="189229"/>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7.1pt;margin-top:15.35pt;height:221.9pt;width:429.3pt;mso-position-horizontal-relative:page;mso-wrap-distance-bottom:0pt;mso-wrap-distance-top:0pt;z-index:-251619328;mso-width-relative:page;mso-height-relative:page;" coordsize="5452110,2818130" o:gfxdata="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">
                <o:lock v:ext="edit" aspectratio="f"/>
                <v:shape id="Image 133" o:spid="_x0000_s1026" o:spt="75" type="#_x0000_t75" style="position:absolute;left:0;top:0;height:2817501;width:5451723;" filled="f" o:preferrelative="t" stroked="f" coordsize="21600,21600" o:gfxdata="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z26YrgAAADcAAAA&#10;DwAAAAAAAAABACAAAAAiAAAAZHJzL2Rvd25yZXYueG1sUEsBAhQAFAAAAAgAh07iQDMvBZ47AAAA&#10;OQAAABAAAAAAAAAAAQAgAAAABwEAAGRycy9zaGFwZXhtbC54bWxQSwUGAAAAAAYABgBbAQAAsQMA&#10;AAAA&#10;">
                  <v:fill on="f" focussize="0,0"/>
                  <v:stroke on="f"/>
                  <v:imagedata r:id="rId84" o:title=""/>
                  <o:lock v:ext="edit" aspectratio="f"/>
                </v:shape>
                <v:shape id="Graphic 134" o:spid="_x0000_s1026" o:spt="100" style="position:absolute;left:5868;top:325644;height:103505;width:241935;" fillcolor="#FFFFFF" filled="t" stroked="f" coordsize="241935,103505" o:gfxdata="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tTqvQAA&#10;ANwAAAAPAAAAAAAAAAEAIAAAACIAAABkcnMvZG93bnJldi54bWxQSwECFAAUAAAACACHTuJAMy8F&#10;njsAAAA5AAAAEAAAAAAAAAABACAAAAAMAQAAZHJzL3NoYXBleG1sLnhtbFBLBQYAAAAABgAGAFsB&#10;AAC2AwAAAAA=&#10;" path="m241934,0l0,0,0,103504,241934,103504,241934,0xe">
                  <v:fill on="t" focussize="0,0"/>
                  <v:stroke on="f"/>
                  <v:imagedata o:title=""/>
                  <o:lock v:ext="edit" aspectratio="f"/>
                  <v:textbox inset="0mm,0mm,0mm,0mm"/>
                </v:shape>
                <v:shape id="Graphic 135" o:spid="_x0000_s1026" o:spt="100" style="position:absolute;left:5868;top:325644;height:103505;width:241935;" filled="f" stroked="t" coordsize="241935,103505" o:gfxdata="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LLlFvQAA&#10;ANwAAAAPAAAAAAAAAAEAIAAAACIAAABkcnMvZG93bnJldi54bWxQSwECFAAUAAAACACHTuJAMy8F&#10;njsAAAA5AAAAEAAAAAAAAAABACAAAAAMAQAAZHJzL3NoYXBleG1sLnhtbFBLBQYAAAAABgAGAFsB&#10;AAC2AwAAAAA=&#10;" path="m0,103504l241934,103504,241934,0,0,0,0,103504xe">
                  <v:fill on="f" focussize="0,0"/>
                  <v:stroke color="#FFFFFF" joinstyle="round"/>
                  <v:imagedata o:title=""/>
                  <o:lock v:ext="edit" aspectratio="f"/>
                  <v:textbox inset="0mm,0mm,0mm,0mm"/>
                </v:shape>
                <v:shape id="Graphic 136" o:spid="_x0000_s1026" o:spt="100" style="position:absolute;left:3939693;top:1723279;height:189230;width:440055;" fillcolor="#FFFFFF" filled="t" stroked="f" coordsize="440055,189230" o:gfxdata="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B7xy8AAAA&#10;3AAAAA8AAAAAAAAAAQAgAAAAIgAAAGRycy9kb3ducmV2LnhtbFBLAQIUABQAAAAIAIdO4kAzLwWe&#10;OwAAADkAAAAQAAAAAAAAAAEAIAAAAAsBAABkcnMvc2hhcGV4bWwueG1sUEsFBgAAAAAGAAYAWwEA&#10;ALUDAAAAAA==&#10;" path="m440054,0l0,0,0,189229,440054,189229,440054,0xe">
                  <v:fill on="t" focussize="0,0"/>
                  <v:stroke on="f"/>
                  <v:imagedata o:title=""/>
                  <o:lock v:ext="edit" aspectratio="f"/>
                  <v:textbox inset="0mm,0mm,0mm,0mm"/>
                </v:shape>
                <v:shape id="Graphic 137" o:spid="_x0000_s1026" o:spt="100" style="position:absolute;left:3939693;top:1723279;height:189230;width:440055;" filled="f" stroked="t" coordsize="440055,189230" o:gfxdata="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D+d68AAAA&#10;3AAAAA8AAAAAAAAAAQAgAAAAIgAAAGRycy9kb3ducmV2LnhtbFBLAQIUABQAAAAIAIdO4kAzLwWe&#10;OwAAADkAAAAQAAAAAAAAAAEAIAAAAAsBAABkcnMvc2hhcGV4bWwueG1sUEsFBgAAAAAGAAYAWwEA&#10;ALUDAAAAAA==&#10;" path="m0,189229l440054,189229,440054,0,0,0,0,189229xe">
                  <v:fill on="f" focussize="0,0"/>
                  <v:stroke color="#FFFFFF" joinstyle="round"/>
                  <v:imagedata o:title=""/>
                  <o:lock v:ext="edit" aspectratio="f"/>
                  <v:textbox inset="0mm,0mm,0mm,0mm"/>
                </v:shape>
                <w10:wrap type="topAndBottom"/>
              </v:group>
            </w:pict>
          </mc:Fallback>
        </mc:AlternateContent>
      </w:r>
      <w:r>
        <w:rPr>
          <w:b/>
          <w:sz w:val="24"/>
        </w:rPr>
        <w:drawing>
          <wp:anchor distT="0" distB="0" distL="0" distR="0" simplePos="0" relativeHeight="251697152" behindDoc="1" locked="0" layoutInCell="1" allowOverlap="1">
            <wp:simplePos x="0" y="0"/>
            <wp:positionH relativeFrom="page">
              <wp:posOffset>1314450</wp:posOffset>
            </wp:positionH>
            <wp:positionV relativeFrom="paragraph">
              <wp:posOffset>3121025</wp:posOffset>
            </wp:positionV>
            <wp:extent cx="4860290" cy="1146175"/>
            <wp:effectExtent l="0" t="0" r="0" b="0"/>
            <wp:wrapTopAndBottom/>
            <wp:docPr id="138" name="Image 138"/>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85" cstate="print"/>
                    <a:stretch>
                      <a:fillRect/>
                    </a:stretch>
                  </pic:blipFill>
                  <pic:spPr>
                    <a:xfrm>
                      <a:off x="0" y="0"/>
                      <a:ext cx="4860408" cy="1146333"/>
                    </a:xfrm>
                    <a:prstGeom prst="rect">
                      <a:avLst/>
                    </a:prstGeom>
                  </pic:spPr>
                </pic:pic>
              </a:graphicData>
            </a:graphic>
          </wp:anchor>
        </w:drawing>
      </w:r>
      <w:r>
        <w:rPr>
          <w:b/>
          <w:sz w:val="24"/>
        </w:rPr>
        <w:t>MOMENT</w:t>
      </w:r>
      <w:r>
        <w:rPr>
          <w:b/>
          <w:spacing w:val="-2"/>
          <w:sz w:val="24"/>
        </w:rPr>
        <w:t xml:space="preserve"> </w:t>
      </w:r>
      <w:r>
        <w:rPr>
          <w:b/>
          <w:sz w:val="24"/>
        </w:rPr>
        <w:t>OF</w:t>
      </w:r>
      <w:r>
        <w:rPr>
          <w:b/>
          <w:spacing w:val="-4"/>
          <w:sz w:val="24"/>
        </w:rPr>
        <w:t xml:space="preserve"> </w:t>
      </w:r>
      <w:r>
        <w:rPr>
          <w:b/>
          <w:sz w:val="24"/>
        </w:rPr>
        <w:t>INERTIA</w:t>
      </w:r>
      <w:r>
        <w:rPr>
          <w:b/>
          <w:spacing w:val="-3"/>
          <w:sz w:val="24"/>
        </w:rPr>
        <w:t xml:space="preserve"> </w:t>
      </w:r>
      <w:r>
        <w:rPr>
          <w:b/>
          <w:sz w:val="24"/>
        </w:rPr>
        <w:t>OF</w:t>
      </w:r>
      <w:r>
        <w:rPr>
          <w:b/>
          <w:spacing w:val="-2"/>
          <w:sz w:val="24"/>
        </w:rPr>
        <w:t xml:space="preserve"> </w:t>
      </w:r>
      <w:r>
        <w:rPr>
          <w:b/>
          <w:sz w:val="24"/>
        </w:rPr>
        <w:t>A</w:t>
      </w:r>
      <w:r>
        <w:rPr>
          <w:b/>
          <w:spacing w:val="-1"/>
          <w:sz w:val="24"/>
        </w:rPr>
        <w:t xml:space="preserve"> </w:t>
      </w:r>
      <w:r>
        <w:rPr>
          <w:b/>
          <w:sz w:val="24"/>
        </w:rPr>
        <w:t>CIRCULAR</w:t>
      </w:r>
      <w:r>
        <w:rPr>
          <w:b/>
          <w:spacing w:val="-3"/>
          <w:sz w:val="24"/>
        </w:rPr>
        <w:t xml:space="preserve"> </w:t>
      </w:r>
      <w:r>
        <w:rPr>
          <w:b/>
          <w:spacing w:val="-2"/>
          <w:sz w:val="24"/>
        </w:rPr>
        <w:t>SECTION:</w:t>
      </w:r>
    </w:p>
    <w:p w14:paraId="6BDBA7CF">
      <w:pPr>
        <w:pStyle w:val="7"/>
        <w:ind w:left="0"/>
        <w:rPr>
          <w:b/>
          <w:sz w:val="12"/>
        </w:rPr>
      </w:pPr>
    </w:p>
    <w:p w14:paraId="2ECCF852">
      <w:pPr>
        <w:pStyle w:val="7"/>
        <w:spacing w:after="0"/>
        <w:rPr>
          <w:b/>
          <w:sz w:val="12"/>
        </w:rPr>
        <w:sectPr>
          <w:pgSz w:w="11910" w:h="16840"/>
          <w:pgMar w:top="1380" w:right="992" w:bottom="1200" w:left="1275" w:header="0" w:footer="1014" w:gutter="0"/>
          <w:cols w:space="720" w:num="1"/>
        </w:sectPr>
      </w:pPr>
    </w:p>
    <w:p w14:paraId="41E99118">
      <w:pPr>
        <w:spacing w:before="41"/>
        <w:ind w:left="165" w:right="0" w:firstLine="0"/>
        <w:jc w:val="left"/>
        <w:rPr>
          <w:b/>
          <w:sz w:val="24"/>
        </w:rPr>
      </w:pPr>
      <w:r>
        <w:rPr>
          <w:b/>
          <w:sz w:val="24"/>
        </w:rPr>
        <w:t>MOMENT</w:t>
      </w:r>
      <w:r>
        <w:rPr>
          <w:b/>
          <w:spacing w:val="-4"/>
          <w:sz w:val="24"/>
        </w:rPr>
        <w:t xml:space="preserve"> </w:t>
      </w:r>
      <w:r>
        <w:rPr>
          <w:b/>
          <w:sz w:val="24"/>
        </w:rPr>
        <w:t>OF</w:t>
      </w:r>
      <w:r>
        <w:rPr>
          <w:b/>
          <w:spacing w:val="-5"/>
          <w:sz w:val="24"/>
        </w:rPr>
        <w:t xml:space="preserve"> </w:t>
      </w:r>
      <w:r>
        <w:rPr>
          <w:b/>
          <w:sz w:val="24"/>
        </w:rPr>
        <w:t>INERTIA</w:t>
      </w:r>
      <w:r>
        <w:rPr>
          <w:b/>
          <w:spacing w:val="-3"/>
          <w:sz w:val="24"/>
        </w:rPr>
        <w:t xml:space="preserve"> </w:t>
      </w:r>
      <w:r>
        <w:rPr>
          <w:b/>
          <w:sz w:val="24"/>
        </w:rPr>
        <w:t>OF</w:t>
      </w:r>
      <w:r>
        <w:rPr>
          <w:b/>
          <w:spacing w:val="-3"/>
          <w:sz w:val="24"/>
        </w:rPr>
        <w:t xml:space="preserve"> </w:t>
      </w:r>
      <w:r>
        <w:rPr>
          <w:b/>
          <w:sz w:val="24"/>
        </w:rPr>
        <w:t>A</w:t>
      </w:r>
      <w:r>
        <w:rPr>
          <w:b/>
          <w:spacing w:val="-1"/>
          <w:sz w:val="24"/>
        </w:rPr>
        <w:t xml:space="preserve"> </w:t>
      </w:r>
      <w:r>
        <w:rPr>
          <w:b/>
          <w:sz w:val="24"/>
        </w:rPr>
        <w:t>HOLLOW</w:t>
      </w:r>
      <w:r>
        <w:rPr>
          <w:b/>
          <w:spacing w:val="-2"/>
          <w:sz w:val="24"/>
        </w:rPr>
        <w:t xml:space="preserve"> </w:t>
      </w:r>
      <w:r>
        <w:rPr>
          <w:b/>
          <w:sz w:val="24"/>
        </w:rPr>
        <w:t>CIRCULAR</w:t>
      </w:r>
      <w:r>
        <w:rPr>
          <w:b/>
          <w:spacing w:val="-3"/>
          <w:sz w:val="24"/>
        </w:rPr>
        <w:t xml:space="preserve"> </w:t>
      </w:r>
      <w:r>
        <w:rPr>
          <w:b/>
          <w:spacing w:val="-2"/>
          <w:sz w:val="24"/>
        </w:rPr>
        <w:t>SECTION:</w:t>
      </w:r>
    </w:p>
    <w:p w14:paraId="3F0F0ACB">
      <w:pPr>
        <w:pStyle w:val="7"/>
        <w:spacing w:before="50"/>
        <w:ind w:left="0"/>
        <w:rPr>
          <w:b/>
          <w:sz w:val="20"/>
        </w:rPr>
      </w:pPr>
      <w:r>
        <w:rPr>
          <w:b/>
          <w:sz w:val="20"/>
        </w:rPr>
        <mc:AlternateContent>
          <mc:Choice Requires="wpg">
            <w:drawing>
              <wp:anchor distT="0" distB="0" distL="0" distR="0" simplePos="0" relativeHeight="251698176" behindDoc="1" locked="0" layoutInCell="1" allowOverlap="1">
                <wp:simplePos x="0" y="0"/>
                <wp:positionH relativeFrom="page">
                  <wp:posOffset>1015365</wp:posOffset>
                </wp:positionH>
                <wp:positionV relativeFrom="paragraph">
                  <wp:posOffset>202565</wp:posOffset>
                </wp:positionV>
                <wp:extent cx="5443855" cy="3171825"/>
                <wp:effectExtent l="0" t="0" r="0" b="0"/>
                <wp:wrapTopAndBottom/>
                <wp:docPr id="139" name="Group 139"/>
                <wp:cNvGraphicFramePr/>
                <a:graphic xmlns:a="http://schemas.openxmlformats.org/drawingml/2006/main">
                  <a:graphicData uri="http://schemas.microsoft.com/office/word/2010/wordprocessingGroup">
                    <wpg:wgp>
                      <wpg:cNvGrpSpPr/>
                      <wpg:grpSpPr>
                        <a:xfrm>
                          <a:off x="0" y="0"/>
                          <a:ext cx="5443855" cy="3171825"/>
                          <a:chOff x="0" y="0"/>
                          <a:chExt cx="5443855" cy="3171825"/>
                        </a:xfrm>
                      </wpg:grpSpPr>
                      <pic:pic xmlns:pic="http://schemas.openxmlformats.org/drawingml/2006/picture">
                        <pic:nvPicPr>
                          <pic:cNvPr id="140" name="Image 140"/>
                          <pic:cNvPicPr/>
                        </pic:nvPicPr>
                        <pic:blipFill>
                          <a:blip r:embed="rId86" cstate="print"/>
                          <a:stretch>
                            <a:fillRect/>
                          </a:stretch>
                        </pic:blipFill>
                        <pic:spPr>
                          <a:xfrm>
                            <a:off x="0" y="16841"/>
                            <a:ext cx="5443475" cy="3154778"/>
                          </a:xfrm>
                          <a:prstGeom prst="rect">
                            <a:avLst/>
                          </a:prstGeom>
                        </pic:spPr>
                      </pic:pic>
                      <wps:wsp>
                        <wps:cNvPr id="141" name="Graphic 141"/>
                        <wps:cNvSpPr/>
                        <wps:spPr>
                          <a:xfrm>
                            <a:off x="3745938" y="1695767"/>
                            <a:ext cx="457200" cy="146685"/>
                          </a:xfrm>
                          <a:custGeom>
                            <a:avLst/>
                            <a:gdLst/>
                            <a:ahLst/>
                            <a:cxnLst/>
                            <a:rect l="l" t="t" r="r" b="b"/>
                            <a:pathLst>
                              <a:path w="457200" h="146685">
                                <a:moveTo>
                                  <a:pt x="457200" y="0"/>
                                </a:moveTo>
                                <a:lnTo>
                                  <a:pt x="0" y="0"/>
                                </a:lnTo>
                                <a:lnTo>
                                  <a:pt x="0" y="146684"/>
                                </a:lnTo>
                                <a:lnTo>
                                  <a:pt x="457200" y="146684"/>
                                </a:lnTo>
                                <a:lnTo>
                                  <a:pt x="457200" y="0"/>
                                </a:lnTo>
                                <a:close/>
                              </a:path>
                            </a:pathLst>
                          </a:custGeom>
                          <a:solidFill>
                            <a:srgbClr val="FFFFFF"/>
                          </a:solidFill>
                        </wps:spPr>
                        <wps:bodyPr wrap="square" lIns="0" tIns="0" rIns="0" bIns="0" rtlCol="0">
                          <a:noAutofit/>
                        </wps:bodyPr>
                      </wps:wsp>
                      <wps:wsp>
                        <wps:cNvPr id="142" name="Graphic 142"/>
                        <wps:cNvSpPr/>
                        <wps:spPr>
                          <a:xfrm>
                            <a:off x="3745938" y="1695767"/>
                            <a:ext cx="457200" cy="146685"/>
                          </a:xfrm>
                          <a:custGeom>
                            <a:avLst/>
                            <a:gdLst/>
                            <a:ahLst/>
                            <a:cxnLst/>
                            <a:rect l="l" t="t" r="r" b="b"/>
                            <a:pathLst>
                              <a:path w="457200" h="146685">
                                <a:moveTo>
                                  <a:pt x="0" y="146684"/>
                                </a:moveTo>
                                <a:lnTo>
                                  <a:pt x="457200" y="146684"/>
                                </a:lnTo>
                                <a:lnTo>
                                  <a:pt x="457200" y="0"/>
                                </a:lnTo>
                                <a:lnTo>
                                  <a:pt x="0" y="0"/>
                                </a:lnTo>
                                <a:lnTo>
                                  <a:pt x="0" y="146684"/>
                                </a:lnTo>
                                <a:close/>
                              </a:path>
                            </a:pathLst>
                          </a:custGeom>
                          <a:ln w="9524">
                            <a:solidFill>
                              <a:srgbClr val="FFFFFF"/>
                            </a:solidFill>
                            <a:prstDash val="solid"/>
                          </a:ln>
                        </wps:spPr>
                        <wps:bodyPr wrap="square" lIns="0" tIns="0" rIns="0" bIns="0" rtlCol="0">
                          <a:noAutofit/>
                        </wps:bodyPr>
                      </wps:wsp>
                      <wps:wsp>
                        <wps:cNvPr id="143" name="Graphic 143"/>
                        <wps:cNvSpPr/>
                        <wps:spPr>
                          <a:xfrm>
                            <a:off x="3296992" y="4762"/>
                            <a:ext cx="189865" cy="146685"/>
                          </a:xfrm>
                          <a:custGeom>
                            <a:avLst/>
                            <a:gdLst/>
                            <a:ahLst/>
                            <a:cxnLst/>
                            <a:rect l="l" t="t" r="r" b="b"/>
                            <a:pathLst>
                              <a:path w="189865" h="146685">
                                <a:moveTo>
                                  <a:pt x="189864" y="0"/>
                                </a:moveTo>
                                <a:lnTo>
                                  <a:pt x="0" y="0"/>
                                </a:lnTo>
                                <a:lnTo>
                                  <a:pt x="0" y="146684"/>
                                </a:lnTo>
                                <a:lnTo>
                                  <a:pt x="189864" y="146684"/>
                                </a:lnTo>
                                <a:lnTo>
                                  <a:pt x="189864" y="0"/>
                                </a:lnTo>
                                <a:close/>
                              </a:path>
                            </a:pathLst>
                          </a:custGeom>
                          <a:solidFill>
                            <a:srgbClr val="FFFFFF"/>
                          </a:solidFill>
                        </wps:spPr>
                        <wps:bodyPr wrap="square" lIns="0" tIns="0" rIns="0" bIns="0" rtlCol="0">
                          <a:noAutofit/>
                        </wps:bodyPr>
                      </wps:wsp>
                      <wps:wsp>
                        <wps:cNvPr id="144" name="Graphic 144"/>
                        <wps:cNvSpPr/>
                        <wps:spPr>
                          <a:xfrm>
                            <a:off x="3296992" y="4762"/>
                            <a:ext cx="189865" cy="146685"/>
                          </a:xfrm>
                          <a:custGeom>
                            <a:avLst/>
                            <a:gdLst/>
                            <a:ahLst/>
                            <a:cxnLst/>
                            <a:rect l="l" t="t" r="r" b="b"/>
                            <a:pathLst>
                              <a:path w="189865" h="146685">
                                <a:moveTo>
                                  <a:pt x="0" y="146684"/>
                                </a:moveTo>
                                <a:lnTo>
                                  <a:pt x="189864" y="146684"/>
                                </a:lnTo>
                                <a:lnTo>
                                  <a:pt x="189864" y="0"/>
                                </a:lnTo>
                                <a:lnTo>
                                  <a:pt x="0" y="0"/>
                                </a:lnTo>
                                <a:lnTo>
                                  <a:pt x="0" y="146684"/>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9.95pt;margin-top:15.95pt;height:249.75pt;width:428.65pt;mso-position-horizontal-relative:page;mso-wrap-distance-bottom:0pt;mso-wrap-distance-top:0pt;z-index:-251618304;mso-width-relative:page;mso-height-relative:page;" coordsize="5443855,3171825" o:gfxdata="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">
                <o:lock v:ext="edit" aspectratio="f"/>
                <v:shape id="Image 140" o:spid="_x0000_s1026" o:spt="75" type="#_x0000_t75" style="position:absolute;left:0;top:16841;height:3154778;width:5443475;" filled="f" o:preferrelative="t" stroked="f" coordsize="21600,21600" o:gfxdata="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6S1G/&#10;AAAA3AAAAA8AAAAAAAAAAQAgAAAAIgAAAGRycy9kb3ducmV2LnhtbFBLAQIUABQAAAAIAIdO4kAz&#10;LwWeOwAAADkAAAAQAAAAAAAAAAEAIAAAAA4BAABkcnMvc2hhcGV4bWwueG1sUEsFBgAAAAAGAAYA&#10;WwEAALgDAAAAAA==&#10;">
                  <v:fill on="f" focussize="0,0"/>
                  <v:stroke on="f"/>
                  <v:imagedata r:id="rId86" o:title=""/>
                  <o:lock v:ext="edit" aspectratio="f"/>
                </v:shape>
                <v:shape id="Graphic 141" o:spid="_x0000_s1026" o:spt="100" style="position:absolute;left:3745938;top:1695767;height:146685;width:457200;" fillcolor="#FFFFFF" filled="t" stroked="f" coordsize="457200,146685" o:gfxdata="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qMF7sAAADc&#10;AAAADwAAAAAAAAABACAAAAAiAAAAZHJzL2Rvd25yZXYueG1sUEsBAhQAFAAAAAgAh07iQDMvBZ47&#10;AAAAOQAAABAAAAAAAAAAAQAgAAAACgEAAGRycy9zaGFwZXhtbC54bWxQSwUGAAAAAAYABgBbAQAA&#10;tAMAAAAA&#10;" path="m457200,0l0,0,0,146684,457200,146684,457200,0xe">
                  <v:fill on="t" focussize="0,0"/>
                  <v:stroke on="f"/>
                  <v:imagedata o:title=""/>
                  <o:lock v:ext="edit" aspectratio="f"/>
                  <v:textbox inset="0mm,0mm,0mm,0mm"/>
                </v:shape>
                <v:shape id="Graphic 142" o:spid="_x0000_s1026" o:spt="100" style="position:absolute;left:3745938;top:1695767;height:146685;width:457200;" filled="f" stroked="t" coordsize="457200,146685" o:gfxdata="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sXlcugAAANwA&#10;AAAPAAAAAAAAAAEAIAAAACIAAABkcnMvZG93bnJldi54bWxQSwECFAAUAAAACACHTuJAMy8FnjsA&#10;AAA5AAAAEAAAAAAAAAABACAAAAAJAQAAZHJzL3NoYXBleG1sLnhtbFBLBQYAAAAABgAGAFsBAACz&#10;AwAAAAA=&#10;" path="m0,146684l457200,146684,457200,0,0,0,0,146684xe">
                  <v:fill on="f" focussize="0,0"/>
                  <v:stroke weight="0.74992125984252pt" color="#FFFFFF" joinstyle="round"/>
                  <v:imagedata o:title=""/>
                  <o:lock v:ext="edit" aspectratio="f"/>
                  <v:textbox inset="0mm,0mm,0mm,0mm"/>
                </v:shape>
                <v:shape id="Graphic 143" o:spid="_x0000_s1026" o:spt="100" style="position:absolute;left:3296992;top:4762;height:146685;width:189865;" fillcolor="#FFFFFF" filled="t" stroked="f" coordsize="189865,146685" o:gfxdata="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wMYvQAA&#10;ANwAAAAPAAAAAAAAAAEAIAAAACIAAABkcnMvZG93bnJldi54bWxQSwECFAAUAAAACACHTuJAMy8F&#10;njsAAAA5AAAAEAAAAAAAAAABACAAAAAMAQAAZHJzL3NoYXBleG1sLnhtbFBLBQYAAAAABgAGAFsB&#10;AAC2AwAAAAA=&#10;" path="m189864,0l0,0,0,146684,189864,146684,189864,0xe">
                  <v:fill on="t" focussize="0,0"/>
                  <v:stroke on="f"/>
                  <v:imagedata o:title=""/>
                  <o:lock v:ext="edit" aspectratio="f"/>
                  <v:textbox inset="0mm,0mm,0mm,0mm"/>
                </v:shape>
                <v:shape id="Graphic 144" o:spid="_x0000_s1026" o:spt="100" style="position:absolute;left:3296992;top:4762;height:146685;width:189865;" filled="f" stroked="t" coordsize="189865,146685" o:gfxdata="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02Te8AAAA&#10;3AAAAA8AAAAAAAAAAQAgAAAAIgAAAGRycy9kb3ducmV2LnhtbFBLAQIUABQAAAAIAIdO4kAzLwWe&#10;OwAAADkAAAAQAAAAAAAAAAEAIAAAAAsBAABkcnMvc2hhcGV4bWwueG1sUEsFBgAAAAAGAAYAWwEA&#10;ALUDAAAAAA==&#10;" path="m0,146684l189864,146684,189864,0,0,0,0,146684xe">
                  <v:fill on="f" focussize="0,0"/>
                  <v:stroke color="#FFFFFF" joinstyle="round"/>
                  <v:imagedata o:title=""/>
                  <o:lock v:ext="edit" aspectratio="f"/>
                  <v:textbox inset="0mm,0mm,0mm,0mm"/>
                </v:shape>
                <w10:wrap type="topAndBottom"/>
              </v:group>
            </w:pict>
          </mc:Fallback>
        </mc:AlternateContent>
      </w:r>
    </w:p>
    <w:p w14:paraId="68B674AE">
      <w:pPr>
        <w:pStyle w:val="7"/>
        <w:spacing w:before="101"/>
        <w:ind w:left="0"/>
        <w:rPr>
          <w:b/>
        </w:rPr>
      </w:pPr>
    </w:p>
    <w:p w14:paraId="48532817">
      <w:pPr>
        <w:spacing w:before="0"/>
        <w:ind w:left="165" w:right="0" w:firstLine="0"/>
        <w:jc w:val="left"/>
        <w:rPr>
          <w:b/>
          <w:sz w:val="24"/>
        </w:rPr>
      </w:pPr>
      <w:r>
        <w:rPr>
          <w:b/>
          <w:sz w:val="24"/>
        </w:rPr>
        <w:t>THEOREM</w:t>
      </w:r>
      <w:r>
        <w:rPr>
          <w:b/>
          <w:spacing w:val="-3"/>
          <w:sz w:val="24"/>
        </w:rPr>
        <w:t xml:space="preserve"> </w:t>
      </w:r>
      <w:r>
        <w:rPr>
          <w:b/>
          <w:sz w:val="24"/>
        </w:rPr>
        <w:t>OF</w:t>
      </w:r>
      <w:r>
        <w:rPr>
          <w:b/>
          <w:spacing w:val="-3"/>
          <w:sz w:val="24"/>
        </w:rPr>
        <w:t xml:space="preserve"> </w:t>
      </w:r>
      <w:r>
        <w:rPr>
          <w:b/>
          <w:sz w:val="24"/>
        </w:rPr>
        <w:t>PARALLEL</w:t>
      </w:r>
      <w:r>
        <w:rPr>
          <w:b/>
          <w:spacing w:val="-3"/>
          <w:sz w:val="24"/>
        </w:rPr>
        <w:t xml:space="preserve"> </w:t>
      </w:r>
      <w:r>
        <w:rPr>
          <w:b/>
          <w:spacing w:val="-2"/>
          <w:sz w:val="24"/>
        </w:rPr>
        <w:t>AXIS:</w:t>
      </w:r>
    </w:p>
    <w:p w14:paraId="4A1FC413">
      <w:pPr>
        <w:pStyle w:val="7"/>
        <w:spacing w:before="63"/>
        <w:ind w:left="0"/>
        <w:rPr>
          <w:b/>
          <w:sz w:val="20"/>
        </w:rPr>
      </w:pPr>
      <w:r>
        <w:rPr>
          <w:b/>
          <w:sz w:val="20"/>
        </w:rPr>
        <mc:AlternateContent>
          <mc:Choice Requires="wpg">
            <w:drawing>
              <wp:anchor distT="0" distB="0" distL="0" distR="0" simplePos="0" relativeHeight="251698176" behindDoc="1" locked="0" layoutInCell="1" allowOverlap="1">
                <wp:simplePos x="0" y="0"/>
                <wp:positionH relativeFrom="page">
                  <wp:posOffset>1057910</wp:posOffset>
                </wp:positionH>
                <wp:positionV relativeFrom="paragraph">
                  <wp:posOffset>210185</wp:posOffset>
                </wp:positionV>
                <wp:extent cx="5507990" cy="3822065"/>
                <wp:effectExtent l="0" t="0" r="0" b="0"/>
                <wp:wrapTopAndBottom/>
                <wp:docPr id="145" name="Group 145"/>
                <wp:cNvGraphicFramePr/>
                <a:graphic xmlns:a="http://schemas.openxmlformats.org/drawingml/2006/main">
                  <a:graphicData uri="http://schemas.microsoft.com/office/word/2010/wordprocessingGroup">
                    <wpg:wgp>
                      <wpg:cNvGrpSpPr/>
                      <wpg:grpSpPr>
                        <a:xfrm>
                          <a:off x="0" y="0"/>
                          <a:ext cx="5507990" cy="3822065"/>
                          <a:chOff x="0" y="0"/>
                          <a:chExt cx="5507990" cy="3822065"/>
                        </a:xfrm>
                      </wpg:grpSpPr>
                      <pic:pic xmlns:pic="http://schemas.openxmlformats.org/drawingml/2006/picture">
                        <pic:nvPicPr>
                          <pic:cNvPr id="146" name="Image 146"/>
                          <pic:cNvPicPr/>
                        </pic:nvPicPr>
                        <pic:blipFill>
                          <a:blip r:embed="rId87" cstate="print"/>
                          <a:stretch>
                            <a:fillRect/>
                          </a:stretch>
                        </pic:blipFill>
                        <pic:spPr>
                          <a:xfrm>
                            <a:off x="0" y="0"/>
                            <a:ext cx="5507843" cy="3821838"/>
                          </a:xfrm>
                          <a:prstGeom prst="rect">
                            <a:avLst/>
                          </a:prstGeom>
                        </pic:spPr>
                      </pic:pic>
                      <wps:wsp>
                        <wps:cNvPr id="147" name="Graphic 147"/>
                        <wps:cNvSpPr/>
                        <wps:spPr>
                          <a:xfrm>
                            <a:off x="1133323" y="2014186"/>
                            <a:ext cx="224154" cy="90805"/>
                          </a:xfrm>
                          <a:custGeom>
                            <a:avLst/>
                            <a:gdLst/>
                            <a:ahLst/>
                            <a:cxnLst/>
                            <a:rect l="l" t="t" r="r" b="b"/>
                            <a:pathLst>
                              <a:path w="224154" h="90805">
                                <a:moveTo>
                                  <a:pt x="224155" y="0"/>
                                </a:moveTo>
                                <a:lnTo>
                                  <a:pt x="0" y="0"/>
                                </a:lnTo>
                                <a:lnTo>
                                  <a:pt x="0" y="90804"/>
                                </a:lnTo>
                                <a:lnTo>
                                  <a:pt x="224155" y="90804"/>
                                </a:lnTo>
                                <a:lnTo>
                                  <a:pt x="224155" y="0"/>
                                </a:lnTo>
                                <a:close/>
                              </a:path>
                            </a:pathLst>
                          </a:custGeom>
                          <a:solidFill>
                            <a:srgbClr val="FFFFFF"/>
                          </a:solidFill>
                        </wps:spPr>
                        <wps:bodyPr wrap="square" lIns="0" tIns="0" rIns="0" bIns="0" rtlCol="0">
                          <a:noAutofit/>
                        </wps:bodyPr>
                      </wps:wsp>
                      <wps:wsp>
                        <wps:cNvPr id="148" name="Graphic 148"/>
                        <wps:cNvSpPr/>
                        <wps:spPr>
                          <a:xfrm>
                            <a:off x="1133323" y="2014186"/>
                            <a:ext cx="224154" cy="90805"/>
                          </a:xfrm>
                          <a:custGeom>
                            <a:avLst/>
                            <a:gdLst/>
                            <a:ahLst/>
                            <a:cxnLst/>
                            <a:rect l="l" t="t" r="r" b="b"/>
                            <a:pathLst>
                              <a:path w="224154" h="90805">
                                <a:moveTo>
                                  <a:pt x="0" y="90804"/>
                                </a:moveTo>
                                <a:lnTo>
                                  <a:pt x="224155" y="90804"/>
                                </a:lnTo>
                                <a:lnTo>
                                  <a:pt x="224155" y="0"/>
                                </a:lnTo>
                                <a:lnTo>
                                  <a:pt x="0" y="0"/>
                                </a:lnTo>
                                <a:lnTo>
                                  <a:pt x="0" y="90804"/>
                                </a:lnTo>
                                <a:close/>
                              </a:path>
                            </a:pathLst>
                          </a:custGeom>
                          <a:ln w="9525">
                            <a:solidFill>
                              <a:srgbClr val="FFFFFF"/>
                            </a:solidFill>
                            <a:prstDash val="solid"/>
                          </a:ln>
                        </wps:spPr>
                        <wps:bodyPr wrap="square" lIns="0" tIns="0" rIns="0" bIns="0" rtlCol="0">
                          <a:noAutofit/>
                        </wps:bodyPr>
                      </wps:wsp>
                      <wps:wsp>
                        <wps:cNvPr id="149" name="Graphic 149"/>
                        <wps:cNvSpPr/>
                        <wps:spPr>
                          <a:xfrm>
                            <a:off x="3703802" y="3402931"/>
                            <a:ext cx="517525" cy="146685"/>
                          </a:xfrm>
                          <a:custGeom>
                            <a:avLst/>
                            <a:gdLst/>
                            <a:ahLst/>
                            <a:cxnLst/>
                            <a:rect l="l" t="t" r="r" b="b"/>
                            <a:pathLst>
                              <a:path w="517525" h="146685">
                                <a:moveTo>
                                  <a:pt x="517525" y="0"/>
                                </a:moveTo>
                                <a:lnTo>
                                  <a:pt x="0" y="0"/>
                                </a:lnTo>
                                <a:lnTo>
                                  <a:pt x="0" y="146685"/>
                                </a:lnTo>
                                <a:lnTo>
                                  <a:pt x="517525" y="146685"/>
                                </a:lnTo>
                                <a:lnTo>
                                  <a:pt x="517525" y="0"/>
                                </a:lnTo>
                                <a:close/>
                              </a:path>
                            </a:pathLst>
                          </a:custGeom>
                          <a:solidFill>
                            <a:srgbClr val="FFFFFF"/>
                          </a:solidFill>
                        </wps:spPr>
                        <wps:bodyPr wrap="square" lIns="0" tIns="0" rIns="0" bIns="0" rtlCol="0">
                          <a:noAutofit/>
                        </wps:bodyPr>
                      </wps:wsp>
                      <wps:wsp>
                        <wps:cNvPr id="150" name="Graphic 150"/>
                        <wps:cNvSpPr/>
                        <wps:spPr>
                          <a:xfrm>
                            <a:off x="3703802" y="3402931"/>
                            <a:ext cx="517525" cy="146685"/>
                          </a:xfrm>
                          <a:custGeom>
                            <a:avLst/>
                            <a:gdLst/>
                            <a:ahLst/>
                            <a:cxnLst/>
                            <a:rect l="l" t="t" r="r" b="b"/>
                            <a:pathLst>
                              <a:path w="517525" h="146685">
                                <a:moveTo>
                                  <a:pt x="0" y="146685"/>
                                </a:moveTo>
                                <a:lnTo>
                                  <a:pt x="517525" y="146685"/>
                                </a:lnTo>
                                <a:lnTo>
                                  <a:pt x="517525" y="0"/>
                                </a:lnTo>
                                <a:lnTo>
                                  <a:pt x="0" y="0"/>
                                </a:lnTo>
                                <a:lnTo>
                                  <a:pt x="0" y="146685"/>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3.3pt;margin-top:16.55pt;height:300.95pt;width:433.7pt;mso-position-horizontal-relative:page;mso-wrap-distance-bottom:0pt;mso-wrap-distance-top:0pt;z-index:-251618304;mso-width-relative:page;mso-height-relative:page;" coordsize="5507990,3822065" o:gfxdata="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">
                <o:lock v:ext="edit" aspectratio="f"/>
                <v:shape id="Image 146" o:spid="_x0000_s1026" o:spt="75" type="#_x0000_t75" style="position:absolute;left:0;top:0;height:3821838;width:5507843;" filled="f" o:preferrelative="t" stroked="f" coordsize="21600,21600" o:gfxdata="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FI3b4A&#10;AADcAAAADwAAAAAAAAABACAAAAAiAAAAZHJzL2Rvd25yZXYueG1sUEsBAhQAFAAAAAgAh07iQDMv&#10;BZ47AAAAOQAAABAAAAAAAAAAAQAgAAAADQEAAGRycy9zaGFwZXhtbC54bWxQSwUGAAAAAAYABgBb&#10;AQAAtwMAAAAA&#10;">
                  <v:fill on="f" focussize="0,0"/>
                  <v:stroke on="f"/>
                  <v:imagedata r:id="rId87" o:title=""/>
                  <o:lock v:ext="edit" aspectratio="f"/>
                </v:shape>
                <v:shape id="Graphic 147" o:spid="_x0000_s1026" o:spt="100" style="position:absolute;left:1133323;top:2014186;height:90805;width:224154;" fillcolor="#FFFFFF" filled="t" stroked="f" coordsize="224154,90805" o:gfxdata="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6wIXvQAA&#10;ANwAAAAPAAAAAAAAAAEAIAAAACIAAABkcnMvZG93bnJldi54bWxQSwECFAAUAAAACACHTuJAMy8F&#10;njsAAAA5AAAAEAAAAAAAAAABACAAAAAMAQAAZHJzL3NoYXBleG1sLnhtbFBLBQYAAAAABgAGAFsB&#10;AAC2AwAAAAA=&#10;" path="m224155,0l0,0,0,90804,224155,90804,224155,0xe">
                  <v:fill on="t" focussize="0,0"/>
                  <v:stroke on="f"/>
                  <v:imagedata o:title=""/>
                  <o:lock v:ext="edit" aspectratio="f"/>
                  <v:textbox inset="0mm,0mm,0mm,0mm"/>
                </v:shape>
                <v:shape id="Graphic 148" o:spid="_x0000_s1026" o:spt="100" style="position:absolute;left:1133323;top:2014186;height:90805;width:224154;" filled="f" stroked="t" coordsize="224154,90805" o:gfxdata="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XlzcvQAA&#10;ANwAAAAPAAAAAAAAAAEAIAAAACIAAABkcnMvZG93bnJldi54bWxQSwECFAAUAAAACACHTuJAMy8F&#10;njsAAAA5AAAAEAAAAAAAAAABACAAAAAMAQAAZHJzL3NoYXBleG1sLnhtbFBLBQYAAAAABgAGAFsB&#10;AAC2AwAAAAA=&#10;" path="m0,90804l224155,90804,224155,0,0,0,0,90804xe">
                  <v:fill on="f" focussize="0,0"/>
                  <v:stroke color="#FFFFFF" joinstyle="round"/>
                  <v:imagedata o:title=""/>
                  <o:lock v:ext="edit" aspectratio="f"/>
                  <v:textbox inset="0mm,0mm,0mm,0mm"/>
                </v:shape>
                <v:shape id="Graphic 149" o:spid="_x0000_s1026" o:spt="100" style="position:absolute;left:3703802;top:3402931;height:146685;width:517525;" fillcolor="#FFFFFF" filled="t" stroked="f" coordsize="517525,146685" o:gfxdata="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k6mAugAAANwA&#10;AAAPAAAAAAAAAAEAIAAAACIAAABkcnMvZG93bnJldi54bWxQSwECFAAUAAAACACHTuJAMy8FnjsA&#10;AAA5AAAAEAAAAAAAAAABACAAAAAJAQAAZHJzL3NoYXBleG1sLnhtbFBLBQYAAAAABgAGAFsBAACz&#10;AwAAAAA=&#10;" path="m517525,0l0,0,0,146685,517525,146685,517525,0xe">
                  <v:fill on="t" focussize="0,0"/>
                  <v:stroke on="f"/>
                  <v:imagedata o:title=""/>
                  <o:lock v:ext="edit" aspectratio="f"/>
                  <v:textbox inset="0mm,0mm,0mm,0mm"/>
                </v:shape>
                <v:shape id="Graphic 150" o:spid="_x0000_s1026" o:spt="100" style="position:absolute;left:3703802;top:3402931;height:146685;width:517525;" filled="f" stroked="t" coordsize="517525,146685" o:gfxdata="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Opz+&#10;wAAAANwAAAAPAAAAAAAAAAEAIAAAACIAAABkcnMvZG93bnJldi54bWxQSwECFAAUAAAACACHTuJA&#10;My8FnjsAAAA5AAAAEAAAAAAAAAABACAAAAAPAQAAZHJzL3NoYXBleG1sLnhtbFBLBQYAAAAABgAG&#10;AFsBAAC5AwAAAAA=&#10;" path="m0,146685l517525,146685,517525,0,0,0,0,146685xe">
                  <v:fill on="f" focussize="0,0"/>
                  <v:stroke color="#FFFFFF" joinstyle="round"/>
                  <v:imagedata o:title=""/>
                  <o:lock v:ext="edit" aspectratio="f"/>
                  <v:textbox inset="0mm,0mm,0mm,0mm"/>
                </v:shape>
                <w10:wrap type="topAndBottom"/>
              </v:group>
            </w:pict>
          </mc:Fallback>
        </mc:AlternateContent>
      </w:r>
    </w:p>
    <w:p w14:paraId="27756229">
      <w:pPr>
        <w:pStyle w:val="7"/>
        <w:spacing w:after="0"/>
        <w:rPr>
          <w:b/>
          <w:sz w:val="20"/>
        </w:rPr>
        <w:sectPr>
          <w:pgSz w:w="11910" w:h="16840"/>
          <w:pgMar w:top="1380" w:right="992" w:bottom="1200" w:left="1275" w:header="0" w:footer="1014" w:gutter="0"/>
          <w:cols w:space="720" w:num="1"/>
        </w:sectPr>
      </w:pPr>
    </w:p>
    <w:p w14:paraId="0C39AD73">
      <w:pPr>
        <w:pStyle w:val="7"/>
        <w:ind w:left="479"/>
        <w:rPr>
          <w:sz w:val="20"/>
        </w:rPr>
      </w:pPr>
      <w:r>
        <w:rPr>
          <w:sz w:val="20"/>
        </w:rPr>
        <w:drawing>
          <wp:inline distT="0" distB="0" distL="0" distR="0">
            <wp:extent cx="5420360" cy="2039620"/>
            <wp:effectExtent l="0" t="0" r="0" b="0"/>
            <wp:docPr id="151"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88" cstate="print"/>
                    <a:stretch>
                      <a:fillRect/>
                    </a:stretch>
                  </pic:blipFill>
                  <pic:spPr>
                    <a:xfrm>
                      <a:off x="0" y="0"/>
                      <a:ext cx="5420365" cy="2039683"/>
                    </a:xfrm>
                    <a:prstGeom prst="rect">
                      <a:avLst/>
                    </a:prstGeom>
                  </pic:spPr>
                </pic:pic>
              </a:graphicData>
            </a:graphic>
          </wp:inline>
        </w:drawing>
      </w:r>
    </w:p>
    <w:p w14:paraId="5EB35F20">
      <w:pPr>
        <w:pStyle w:val="7"/>
        <w:ind w:left="0"/>
        <w:rPr>
          <w:b/>
        </w:rPr>
      </w:pPr>
    </w:p>
    <w:p w14:paraId="2457A835">
      <w:pPr>
        <w:pStyle w:val="7"/>
        <w:spacing w:before="234"/>
        <w:ind w:left="0"/>
        <w:rPr>
          <w:b/>
        </w:rPr>
      </w:pPr>
    </w:p>
    <w:p w14:paraId="1B1C021C">
      <w:pPr>
        <w:spacing w:before="0"/>
        <w:ind w:left="165" w:right="0" w:firstLine="0"/>
        <w:jc w:val="left"/>
        <w:rPr>
          <w:b/>
          <w:sz w:val="24"/>
        </w:rPr>
      </w:pPr>
      <w:r>
        <w:rPr>
          <w:b/>
          <w:sz w:val="24"/>
        </w:rPr>
        <w:t>MOMENT</w:t>
      </w:r>
      <w:r>
        <w:rPr>
          <w:b/>
          <w:spacing w:val="-2"/>
          <w:sz w:val="24"/>
        </w:rPr>
        <w:t xml:space="preserve"> </w:t>
      </w:r>
      <w:r>
        <w:rPr>
          <w:b/>
          <w:sz w:val="24"/>
        </w:rPr>
        <w:t>OF</w:t>
      </w:r>
      <w:r>
        <w:rPr>
          <w:b/>
          <w:spacing w:val="-4"/>
          <w:sz w:val="24"/>
        </w:rPr>
        <w:t xml:space="preserve"> </w:t>
      </w:r>
      <w:r>
        <w:rPr>
          <w:b/>
          <w:sz w:val="24"/>
        </w:rPr>
        <w:t>INERTIA</w:t>
      </w:r>
      <w:r>
        <w:rPr>
          <w:b/>
          <w:spacing w:val="-2"/>
          <w:sz w:val="24"/>
        </w:rPr>
        <w:t xml:space="preserve"> </w:t>
      </w:r>
      <w:r>
        <w:rPr>
          <w:b/>
          <w:sz w:val="24"/>
        </w:rPr>
        <w:t>OF</w:t>
      </w:r>
      <w:r>
        <w:rPr>
          <w:b/>
          <w:spacing w:val="-3"/>
          <w:sz w:val="24"/>
        </w:rPr>
        <w:t xml:space="preserve"> </w:t>
      </w:r>
      <w:r>
        <w:rPr>
          <w:b/>
          <w:sz w:val="24"/>
        </w:rPr>
        <w:t>A</w:t>
      </w:r>
      <w:r>
        <w:rPr>
          <w:b/>
          <w:spacing w:val="-3"/>
          <w:sz w:val="24"/>
        </w:rPr>
        <w:t xml:space="preserve"> </w:t>
      </w:r>
      <w:r>
        <w:rPr>
          <w:b/>
          <w:sz w:val="24"/>
        </w:rPr>
        <w:t>TRIANGULAR</w:t>
      </w:r>
      <w:r>
        <w:rPr>
          <w:b/>
          <w:spacing w:val="-2"/>
          <w:sz w:val="24"/>
        </w:rPr>
        <w:t xml:space="preserve"> SECTION:</w:t>
      </w:r>
    </w:p>
    <w:p w14:paraId="06FDC354">
      <w:pPr>
        <w:pStyle w:val="7"/>
        <w:spacing w:before="24"/>
        <w:ind w:left="0"/>
        <w:rPr>
          <w:b/>
          <w:sz w:val="20"/>
        </w:rPr>
      </w:pPr>
      <w:r>
        <w:rPr>
          <w:b/>
          <w:sz w:val="20"/>
        </w:rPr>
        <mc:AlternateContent>
          <mc:Choice Requires="wpg">
            <w:drawing>
              <wp:anchor distT="0" distB="0" distL="0" distR="0" simplePos="0" relativeHeight="251699200" behindDoc="1" locked="0" layoutInCell="1" allowOverlap="1">
                <wp:simplePos x="0" y="0"/>
                <wp:positionH relativeFrom="page">
                  <wp:posOffset>1023620</wp:posOffset>
                </wp:positionH>
                <wp:positionV relativeFrom="paragraph">
                  <wp:posOffset>185420</wp:posOffset>
                </wp:positionV>
                <wp:extent cx="5436235" cy="3782060"/>
                <wp:effectExtent l="0" t="0" r="0" b="0"/>
                <wp:wrapTopAndBottom/>
                <wp:docPr id="152" name="Group 152"/>
                <wp:cNvGraphicFramePr/>
                <a:graphic xmlns:a="http://schemas.openxmlformats.org/drawingml/2006/main">
                  <a:graphicData uri="http://schemas.microsoft.com/office/word/2010/wordprocessingGroup">
                    <wpg:wgp>
                      <wpg:cNvGrpSpPr/>
                      <wpg:grpSpPr>
                        <a:xfrm>
                          <a:off x="0" y="0"/>
                          <a:ext cx="5436235" cy="3782060"/>
                          <a:chOff x="0" y="0"/>
                          <a:chExt cx="5436235" cy="3782060"/>
                        </a:xfrm>
                      </wpg:grpSpPr>
                      <pic:pic xmlns:pic="http://schemas.openxmlformats.org/drawingml/2006/picture">
                        <pic:nvPicPr>
                          <pic:cNvPr id="153" name="Image 153"/>
                          <pic:cNvPicPr/>
                        </pic:nvPicPr>
                        <pic:blipFill>
                          <a:blip r:embed="rId89" cstate="print"/>
                          <a:stretch>
                            <a:fillRect/>
                          </a:stretch>
                        </pic:blipFill>
                        <pic:spPr>
                          <a:xfrm>
                            <a:off x="0" y="0"/>
                            <a:ext cx="5436080" cy="3781729"/>
                          </a:xfrm>
                          <a:prstGeom prst="rect">
                            <a:avLst/>
                          </a:prstGeom>
                        </pic:spPr>
                      </pic:pic>
                      <wps:wsp>
                        <wps:cNvPr id="154" name="Graphic 154"/>
                        <wps:cNvSpPr/>
                        <wps:spPr>
                          <a:xfrm>
                            <a:off x="3927815" y="1289177"/>
                            <a:ext cx="431165" cy="90805"/>
                          </a:xfrm>
                          <a:custGeom>
                            <a:avLst/>
                            <a:gdLst/>
                            <a:ahLst/>
                            <a:cxnLst/>
                            <a:rect l="l" t="t" r="r" b="b"/>
                            <a:pathLst>
                              <a:path w="431165" h="90805">
                                <a:moveTo>
                                  <a:pt x="431164" y="0"/>
                                </a:moveTo>
                                <a:lnTo>
                                  <a:pt x="0" y="0"/>
                                </a:lnTo>
                                <a:lnTo>
                                  <a:pt x="0" y="90804"/>
                                </a:lnTo>
                                <a:lnTo>
                                  <a:pt x="431164" y="90804"/>
                                </a:lnTo>
                                <a:lnTo>
                                  <a:pt x="431164" y="0"/>
                                </a:lnTo>
                                <a:close/>
                              </a:path>
                            </a:pathLst>
                          </a:custGeom>
                          <a:solidFill>
                            <a:srgbClr val="FFFFFF"/>
                          </a:solidFill>
                        </wps:spPr>
                        <wps:bodyPr wrap="square" lIns="0" tIns="0" rIns="0" bIns="0" rtlCol="0">
                          <a:noAutofit/>
                        </wps:bodyPr>
                      </wps:wsp>
                      <wps:wsp>
                        <wps:cNvPr id="155" name="Graphic 155"/>
                        <wps:cNvSpPr/>
                        <wps:spPr>
                          <a:xfrm>
                            <a:off x="3927815" y="1289177"/>
                            <a:ext cx="431165" cy="90805"/>
                          </a:xfrm>
                          <a:custGeom>
                            <a:avLst/>
                            <a:gdLst/>
                            <a:ahLst/>
                            <a:cxnLst/>
                            <a:rect l="l" t="t" r="r" b="b"/>
                            <a:pathLst>
                              <a:path w="431165" h="90805">
                                <a:moveTo>
                                  <a:pt x="0" y="90804"/>
                                </a:moveTo>
                                <a:lnTo>
                                  <a:pt x="431164" y="90804"/>
                                </a:lnTo>
                                <a:lnTo>
                                  <a:pt x="431164" y="0"/>
                                </a:lnTo>
                                <a:lnTo>
                                  <a:pt x="0" y="0"/>
                                </a:lnTo>
                                <a:lnTo>
                                  <a:pt x="0" y="90804"/>
                                </a:lnTo>
                                <a:close/>
                              </a:path>
                            </a:pathLst>
                          </a:custGeom>
                          <a:ln w="9525">
                            <a:solidFill>
                              <a:srgbClr val="FFFFFF"/>
                            </a:solidFill>
                            <a:prstDash val="solid"/>
                          </a:ln>
                        </wps:spPr>
                        <wps:bodyPr wrap="square" lIns="0" tIns="0" rIns="0" bIns="0" rtlCol="0">
                          <a:noAutofit/>
                        </wps:bodyPr>
                      </wps:wsp>
                      <wps:wsp>
                        <wps:cNvPr id="156" name="Graphic 156"/>
                        <wps:cNvSpPr/>
                        <wps:spPr>
                          <a:xfrm>
                            <a:off x="2038690" y="969772"/>
                            <a:ext cx="198120" cy="129539"/>
                          </a:xfrm>
                          <a:custGeom>
                            <a:avLst/>
                            <a:gdLst/>
                            <a:ahLst/>
                            <a:cxnLst/>
                            <a:rect l="l" t="t" r="r" b="b"/>
                            <a:pathLst>
                              <a:path w="198120" h="129539">
                                <a:moveTo>
                                  <a:pt x="198119" y="0"/>
                                </a:moveTo>
                                <a:lnTo>
                                  <a:pt x="0" y="0"/>
                                </a:lnTo>
                                <a:lnTo>
                                  <a:pt x="0" y="129539"/>
                                </a:lnTo>
                                <a:lnTo>
                                  <a:pt x="198119" y="129539"/>
                                </a:lnTo>
                                <a:lnTo>
                                  <a:pt x="198119" y="0"/>
                                </a:lnTo>
                                <a:close/>
                              </a:path>
                            </a:pathLst>
                          </a:custGeom>
                          <a:solidFill>
                            <a:srgbClr val="FFFFFF"/>
                          </a:solidFill>
                        </wps:spPr>
                        <wps:bodyPr wrap="square" lIns="0" tIns="0" rIns="0" bIns="0" rtlCol="0">
                          <a:noAutofit/>
                        </wps:bodyPr>
                      </wps:wsp>
                      <wps:wsp>
                        <wps:cNvPr id="157" name="Graphic 157"/>
                        <wps:cNvSpPr/>
                        <wps:spPr>
                          <a:xfrm>
                            <a:off x="2038690" y="969772"/>
                            <a:ext cx="198120" cy="129539"/>
                          </a:xfrm>
                          <a:custGeom>
                            <a:avLst/>
                            <a:gdLst/>
                            <a:ahLst/>
                            <a:cxnLst/>
                            <a:rect l="l" t="t" r="r" b="b"/>
                            <a:pathLst>
                              <a:path w="198120" h="129539">
                                <a:moveTo>
                                  <a:pt x="0" y="129539"/>
                                </a:moveTo>
                                <a:lnTo>
                                  <a:pt x="198119" y="129539"/>
                                </a:lnTo>
                                <a:lnTo>
                                  <a:pt x="198119" y="0"/>
                                </a:lnTo>
                                <a:lnTo>
                                  <a:pt x="0" y="0"/>
                                </a:lnTo>
                                <a:lnTo>
                                  <a:pt x="0" y="129539"/>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0.6pt;margin-top:14.6pt;height:297.8pt;width:428.05pt;mso-position-horizontal-relative:page;mso-wrap-distance-bottom:0pt;mso-wrap-distance-top:0pt;z-index:-251617280;mso-width-relative:page;mso-height-relative:page;" coordsize="5436235,3782060" o:gfxdata="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&#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">
                <o:lock v:ext="edit" aspectratio="f"/>
                <v:shape id="Image 153" o:spid="_x0000_s1026" o:spt="75" type="#_x0000_t75" style="position:absolute;left:0;top:0;height:3781729;width:5436080;" filled="f" o:preferrelative="t" stroked="f" coordsize="21600,21600" o:gfxdata="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lgxq8AAAA&#10;3AAAAA8AAAAAAAAAAQAgAAAAIgAAAGRycy9kb3ducmV2LnhtbFBLAQIUABQAAAAIAIdO4kAzLwWe&#10;OwAAADkAAAAQAAAAAAAAAAEAIAAAAAsBAABkcnMvc2hhcGV4bWwueG1sUEsFBgAAAAAGAAYAWwEA&#10;ALUDAAAAAA==&#10;">
                  <v:fill on="f" focussize="0,0"/>
                  <v:stroke on="f"/>
                  <v:imagedata r:id="rId89" o:title=""/>
                  <o:lock v:ext="edit" aspectratio="f"/>
                </v:shape>
                <v:shape id="Graphic 154" o:spid="_x0000_s1026" o:spt="100" style="position:absolute;left:3927815;top:1289177;height:90805;width:431165;" fillcolor="#FFFFFF" filled="t" stroked="f" coordsize="431165,90805" o:gfxdata="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HFXu8AAAA&#10;3AAAAA8AAAAAAAAAAQAgAAAAIgAAAGRycy9kb3ducmV2LnhtbFBLAQIUABQAAAAIAIdO4kAzLwWe&#10;OwAAADkAAAAQAAAAAAAAAAEAIAAAAAsBAABkcnMvc2hhcGV4bWwueG1sUEsFBgAAAAAGAAYAWwEA&#10;ALUDAAAAAA==&#10;" path="m431164,0l0,0,0,90804,431164,90804,431164,0xe">
                  <v:fill on="t" focussize="0,0"/>
                  <v:stroke on="f"/>
                  <v:imagedata o:title=""/>
                  <o:lock v:ext="edit" aspectratio="f"/>
                  <v:textbox inset="0mm,0mm,0mm,0mm"/>
                </v:shape>
                <v:shape id="Graphic 155" o:spid="_x0000_s1026" o:spt="100" style="position:absolute;left:3927815;top:1289177;height:90805;width:431165;" filled="f" stroked="t" coordsize="431165,90805" o:gfxdata="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8nTm8twAAANwAAAAP&#10;AAAAAAAAAAEAIAAAACIAAABkcnMvZG93bnJldi54bWxQSwECFAAUAAAACACHTuJAMy8FnjsAAAA5&#10;AAAAEAAAAAAAAAABACAAAAAGAQAAZHJzL3NoYXBleG1sLnhtbFBLBQYAAAAABgAGAFsBAACwAwAA&#10;AAA=&#10;" path="m0,90804l431164,90804,431164,0,0,0,0,90804xe">
                  <v:fill on="f" focussize="0,0"/>
                  <v:stroke color="#FFFFFF" joinstyle="round"/>
                  <v:imagedata o:title=""/>
                  <o:lock v:ext="edit" aspectratio="f"/>
                  <v:textbox inset="0mm,0mm,0mm,0mm"/>
                </v:shape>
                <v:shape id="Graphic 156" o:spid="_x0000_s1026" o:spt="100" style="position:absolute;left:2038690;top:969772;height:129539;width:198120;" fillcolor="#FFFFFF" filled="t" stroked="f" coordsize="198120,129539" o:gfxdata="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cOpK8AAAA&#10;3AAAAA8AAAAAAAAAAQAgAAAAIgAAAGRycy9kb3ducmV2LnhtbFBLAQIUABQAAAAIAIdO4kAzLwWe&#10;OwAAADkAAAAQAAAAAAAAAAEAIAAAAAsBAABkcnMvc2hhcGV4bWwueG1sUEsFBgAAAAAGAAYAWwEA&#10;ALUDAAAAAA==&#10;" path="m198119,0l0,0,0,129539,198119,129539,198119,0xe">
                  <v:fill on="t" focussize="0,0"/>
                  <v:stroke on="f"/>
                  <v:imagedata o:title=""/>
                  <o:lock v:ext="edit" aspectratio="f"/>
                  <v:textbox inset="0mm,0mm,0mm,0mm"/>
                </v:shape>
                <v:shape id="Graphic 157" o:spid="_x0000_s1026" o:spt="100" style="position:absolute;left:2038690;top:969772;height:129539;width:198120;" filled="f" stroked="t" coordsize="198120,129539" o:gfxdata="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F6jrsAAADc&#10;AAAADwAAAAAAAAABACAAAAAiAAAAZHJzL2Rvd25yZXYueG1sUEsBAhQAFAAAAAgAh07iQDMvBZ47&#10;AAAAOQAAABAAAAAAAAAAAQAgAAAACgEAAGRycy9zaGFwZXhtbC54bWxQSwUGAAAAAAYABgBbAQAA&#10;tAMAAAAA&#10;" path="m0,129539l198119,129539,198119,0,0,0,0,129539xe">
                  <v:fill on="f" focussize="0,0"/>
                  <v:stroke color="#FFFFFF" joinstyle="round"/>
                  <v:imagedata o:title=""/>
                  <o:lock v:ext="edit" aspectratio="f"/>
                  <v:textbox inset="0mm,0mm,0mm,0mm"/>
                </v:shape>
                <w10:wrap type="topAndBottom"/>
              </v:group>
            </w:pict>
          </mc:Fallback>
        </mc:AlternateContent>
      </w:r>
    </w:p>
    <w:p w14:paraId="5512609B">
      <w:pPr>
        <w:pStyle w:val="7"/>
        <w:spacing w:after="0"/>
        <w:rPr>
          <w:b/>
          <w:sz w:val="20"/>
        </w:rPr>
        <w:sectPr>
          <w:pgSz w:w="11910" w:h="16840"/>
          <w:pgMar w:top="1440" w:right="992" w:bottom="1200" w:left="1275" w:header="0" w:footer="1014" w:gutter="0"/>
          <w:cols w:space="720" w:num="1"/>
        </w:sectPr>
      </w:pPr>
    </w:p>
    <w:p w14:paraId="1158A911">
      <w:pPr>
        <w:pStyle w:val="7"/>
        <w:ind w:left="260"/>
        <w:rPr>
          <w:sz w:val="20"/>
        </w:rPr>
      </w:pPr>
      <w:r>
        <w:rPr>
          <w:sz w:val="20"/>
        </w:rPr>
        <w:drawing>
          <wp:inline distT="0" distB="0" distL="0" distR="0">
            <wp:extent cx="5546725" cy="3084195"/>
            <wp:effectExtent l="0" t="0" r="0" b="0"/>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0" cstate="print"/>
                    <a:stretch>
                      <a:fillRect/>
                    </a:stretch>
                  </pic:blipFill>
                  <pic:spPr>
                    <a:xfrm>
                      <a:off x="0" y="0"/>
                      <a:ext cx="5547207" cy="3084576"/>
                    </a:xfrm>
                    <a:prstGeom prst="rect">
                      <a:avLst/>
                    </a:prstGeom>
                  </pic:spPr>
                </pic:pic>
              </a:graphicData>
            </a:graphic>
          </wp:inline>
        </w:drawing>
      </w:r>
    </w:p>
    <w:p w14:paraId="683B2275">
      <w:pPr>
        <w:pStyle w:val="7"/>
        <w:spacing w:before="67"/>
        <w:ind w:left="0"/>
        <w:rPr>
          <w:b/>
        </w:rPr>
      </w:pPr>
    </w:p>
    <w:p w14:paraId="387DFCDE">
      <w:pPr>
        <w:spacing w:before="1"/>
        <w:ind w:left="165" w:right="0" w:firstLine="0"/>
        <w:jc w:val="left"/>
        <w:rPr>
          <w:b/>
          <w:sz w:val="24"/>
        </w:rPr>
      </w:pPr>
      <w:r>
        <w:rPr>
          <w:b/>
          <w:sz w:val="24"/>
        </w:rPr>
        <w:t>MOMENT</w:t>
      </w:r>
      <w:r>
        <w:rPr>
          <w:b/>
          <w:spacing w:val="-1"/>
          <w:sz w:val="24"/>
        </w:rPr>
        <w:t xml:space="preserve"> </w:t>
      </w:r>
      <w:r>
        <w:rPr>
          <w:b/>
          <w:sz w:val="24"/>
        </w:rPr>
        <w:t>OF</w:t>
      </w:r>
      <w:r>
        <w:rPr>
          <w:b/>
          <w:spacing w:val="-4"/>
          <w:sz w:val="24"/>
        </w:rPr>
        <w:t xml:space="preserve"> </w:t>
      </w:r>
      <w:r>
        <w:rPr>
          <w:b/>
          <w:sz w:val="24"/>
        </w:rPr>
        <w:t>INERTIA</w:t>
      </w:r>
      <w:r>
        <w:rPr>
          <w:b/>
          <w:spacing w:val="-3"/>
          <w:sz w:val="24"/>
        </w:rPr>
        <w:t xml:space="preserve"> </w:t>
      </w:r>
      <w:r>
        <w:rPr>
          <w:b/>
          <w:sz w:val="24"/>
        </w:rPr>
        <w:t>OF</w:t>
      </w:r>
      <w:r>
        <w:rPr>
          <w:b/>
          <w:spacing w:val="-2"/>
          <w:sz w:val="24"/>
        </w:rPr>
        <w:t xml:space="preserve"> </w:t>
      </w:r>
      <w:r>
        <w:rPr>
          <w:b/>
          <w:sz w:val="24"/>
        </w:rPr>
        <w:t>A</w:t>
      </w:r>
      <w:r>
        <w:rPr>
          <w:b/>
          <w:spacing w:val="-1"/>
          <w:sz w:val="24"/>
        </w:rPr>
        <w:t xml:space="preserve"> </w:t>
      </w:r>
      <w:r>
        <w:rPr>
          <w:b/>
          <w:sz w:val="24"/>
        </w:rPr>
        <w:t>SEMICIRCULAR</w:t>
      </w:r>
      <w:r>
        <w:rPr>
          <w:b/>
          <w:spacing w:val="-2"/>
          <w:sz w:val="24"/>
        </w:rPr>
        <w:t xml:space="preserve"> SECTION:</w:t>
      </w:r>
    </w:p>
    <w:p w14:paraId="58DE79C1">
      <w:pPr>
        <w:pStyle w:val="7"/>
        <w:ind w:left="195"/>
        <w:rPr>
          <w:sz w:val="20"/>
        </w:rPr>
      </w:pPr>
      <w:r>
        <w:rPr>
          <w:sz w:val="20"/>
        </w:rPr>
        <mc:AlternateContent>
          <mc:Choice Requires="wpg">
            <w:drawing>
              <wp:inline distT="0" distB="0" distL="0" distR="0">
                <wp:extent cx="5733415" cy="4347210"/>
                <wp:effectExtent l="0" t="0" r="0" b="5714"/>
                <wp:docPr id="159" name="Group 159"/>
                <wp:cNvGraphicFramePr/>
                <a:graphic xmlns:a="http://schemas.openxmlformats.org/drawingml/2006/main">
                  <a:graphicData uri="http://schemas.microsoft.com/office/word/2010/wordprocessingGroup">
                    <wpg:wgp>
                      <wpg:cNvGrpSpPr/>
                      <wpg:grpSpPr>
                        <a:xfrm>
                          <a:off x="0" y="0"/>
                          <a:ext cx="5733415" cy="4347210"/>
                          <a:chOff x="0" y="0"/>
                          <a:chExt cx="5733415" cy="4347210"/>
                        </a:xfrm>
                      </wpg:grpSpPr>
                      <pic:pic xmlns:pic="http://schemas.openxmlformats.org/drawingml/2006/picture">
                        <pic:nvPicPr>
                          <pic:cNvPr id="160" name="Image 160"/>
                          <pic:cNvPicPr/>
                        </pic:nvPicPr>
                        <pic:blipFill>
                          <a:blip r:embed="rId91" cstate="print"/>
                          <a:stretch>
                            <a:fillRect/>
                          </a:stretch>
                        </pic:blipFill>
                        <pic:spPr>
                          <a:xfrm>
                            <a:off x="0" y="0"/>
                            <a:ext cx="5732907" cy="4347083"/>
                          </a:xfrm>
                          <a:prstGeom prst="rect">
                            <a:avLst/>
                          </a:prstGeom>
                        </pic:spPr>
                      </pic:pic>
                      <wps:wsp>
                        <wps:cNvPr id="161" name="Graphic 161"/>
                        <wps:cNvSpPr/>
                        <wps:spPr>
                          <a:xfrm>
                            <a:off x="3742054" y="1353438"/>
                            <a:ext cx="509270" cy="180975"/>
                          </a:xfrm>
                          <a:custGeom>
                            <a:avLst/>
                            <a:gdLst/>
                            <a:ahLst/>
                            <a:cxnLst/>
                            <a:rect l="l" t="t" r="r" b="b"/>
                            <a:pathLst>
                              <a:path w="509270" h="180975">
                                <a:moveTo>
                                  <a:pt x="509270" y="0"/>
                                </a:moveTo>
                                <a:lnTo>
                                  <a:pt x="0" y="0"/>
                                </a:lnTo>
                                <a:lnTo>
                                  <a:pt x="0" y="180975"/>
                                </a:lnTo>
                                <a:lnTo>
                                  <a:pt x="509270" y="180975"/>
                                </a:lnTo>
                                <a:lnTo>
                                  <a:pt x="509270" y="0"/>
                                </a:lnTo>
                                <a:close/>
                              </a:path>
                            </a:pathLst>
                          </a:custGeom>
                          <a:solidFill>
                            <a:srgbClr val="FFFFFF"/>
                          </a:solidFill>
                        </wps:spPr>
                        <wps:bodyPr wrap="square" lIns="0" tIns="0" rIns="0" bIns="0" rtlCol="0">
                          <a:noAutofit/>
                        </wps:bodyPr>
                      </wps:wsp>
                      <wps:wsp>
                        <wps:cNvPr id="162" name="Graphic 162"/>
                        <wps:cNvSpPr/>
                        <wps:spPr>
                          <a:xfrm>
                            <a:off x="3742054" y="1353438"/>
                            <a:ext cx="509270" cy="180975"/>
                          </a:xfrm>
                          <a:custGeom>
                            <a:avLst/>
                            <a:gdLst/>
                            <a:ahLst/>
                            <a:cxnLst/>
                            <a:rect l="l" t="t" r="r" b="b"/>
                            <a:pathLst>
                              <a:path w="509270" h="180975">
                                <a:moveTo>
                                  <a:pt x="0" y="180975"/>
                                </a:moveTo>
                                <a:lnTo>
                                  <a:pt x="509270" y="180975"/>
                                </a:lnTo>
                                <a:lnTo>
                                  <a:pt x="509270" y="0"/>
                                </a:lnTo>
                                <a:lnTo>
                                  <a:pt x="0" y="0"/>
                                </a:lnTo>
                                <a:lnTo>
                                  <a:pt x="0" y="180975"/>
                                </a:lnTo>
                                <a:close/>
                              </a:path>
                            </a:pathLst>
                          </a:custGeom>
                          <a:ln w="9525">
                            <a:solidFill>
                              <a:srgbClr val="000000"/>
                            </a:solidFill>
                            <a:prstDash val="solid"/>
                          </a:ln>
                        </wps:spPr>
                        <wps:bodyPr wrap="square" lIns="0" tIns="0" rIns="0" bIns="0" rtlCol="0">
                          <a:noAutofit/>
                        </wps:bodyPr>
                      </wps:wsp>
                      <wps:wsp>
                        <wps:cNvPr id="163" name="Graphic 163"/>
                        <wps:cNvSpPr/>
                        <wps:spPr>
                          <a:xfrm>
                            <a:off x="2974339" y="232029"/>
                            <a:ext cx="276225" cy="94615"/>
                          </a:xfrm>
                          <a:custGeom>
                            <a:avLst/>
                            <a:gdLst/>
                            <a:ahLst/>
                            <a:cxnLst/>
                            <a:rect l="l" t="t" r="r" b="b"/>
                            <a:pathLst>
                              <a:path w="276225" h="94615">
                                <a:moveTo>
                                  <a:pt x="276225" y="0"/>
                                </a:moveTo>
                                <a:lnTo>
                                  <a:pt x="0" y="0"/>
                                </a:lnTo>
                                <a:lnTo>
                                  <a:pt x="0" y="94614"/>
                                </a:lnTo>
                                <a:lnTo>
                                  <a:pt x="276225" y="94614"/>
                                </a:lnTo>
                                <a:lnTo>
                                  <a:pt x="276225" y="0"/>
                                </a:lnTo>
                                <a:close/>
                              </a:path>
                            </a:pathLst>
                          </a:custGeom>
                          <a:solidFill>
                            <a:srgbClr val="FFFFFF"/>
                          </a:solidFill>
                        </wps:spPr>
                        <wps:bodyPr wrap="square" lIns="0" tIns="0" rIns="0" bIns="0" rtlCol="0">
                          <a:noAutofit/>
                        </wps:bodyPr>
                      </wps:wsp>
                      <wps:wsp>
                        <wps:cNvPr id="164" name="Graphic 164"/>
                        <wps:cNvSpPr/>
                        <wps:spPr>
                          <a:xfrm>
                            <a:off x="2974339" y="232029"/>
                            <a:ext cx="276225" cy="94615"/>
                          </a:xfrm>
                          <a:custGeom>
                            <a:avLst/>
                            <a:gdLst/>
                            <a:ahLst/>
                            <a:cxnLst/>
                            <a:rect l="l" t="t" r="r" b="b"/>
                            <a:pathLst>
                              <a:path w="276225" h="94615">
                                <a:moveTo>
                                  <a:pt x="0" y="94614"/>
                                </a:moveTo>
                                <a:lnTo>
                                  <a:pt x="276225" y="94614"/>
                                </a:lnTo>
                                <a:lnTo>
                                  <a:pt x="276225" y="0"/>
                                </a:lnTo>
                                <a:lnTo>
                                  <a:pt x="0" y="0"/>
                                </a:lnTo>
                                <a:lnTo>
                                  <a:pt x="0" y="94614"/>
                                </a:lnTo>
                                <a:close/>
                              </a:path>
                            </a:pathLst>
                          </a:custGeom>
                          <a:ln w="9525">
                            <a:solidFill>
                              <a:srgbClr val="FFFFFF"/>
                            </a:solidFill>
                            <a:prstDash val="solid"/>
                          </a:ln>
                        </wps:spPr>
                        <wps:bodyPr wrap="square" lIns="0" tIns="0" rIns="0" bIns="0" rtlCol="0">
                          <a:noAutofit/>
                        </wps:bodyPr>
                      </wps:wsp>
                    </wpg:wgp>
                  </a:graphicData>
                </a:graphic>
              </wp:inline>
            </w:drawing>
          </mc:Choice>
          <mc:Fallback>
            <w:pict>
              <v:group id="_x0000_s1026" o:spid="_x0000_s1026" o:spt="203" style="height:342.3pt;width:451.45pt;" coordsize="5733415,4347210" o:gfxdata="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">
                <o:lock v:ext="edit" aspectratio="f"/>
                <v:shape id="Image 160" o:spid="_x0000_s1026" o:spt="75" type="#_x0000_t75" style="position:absolute;left:0;top:0;height:4347083;width:5732907;" filled="f" o:preferrelative="t" stroked="f" coordsize="21600,21600" o:gfxdata="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2tCa8AAAA&#10;3AAAAA8AAAAAAAAAAQAgAAAAIgAAAGRycy9kb3ducmV2LnhtbFBLAQIUABQAAAAIAIdO4kAzLwWe&#10;OwAAADkAAAAQAAAAAAAAAAEAIAAAAAsBAABkcnMvc2hhcGV4bWwueG1sUEsFBgAAAAAGAAYAWwEA&#10;ALUDAAAAAA==&#10;">
                  <v:fill on="f" focussize="0,0"/>
                  <v:stroke on="f"/>
                  <v:imagedata r:id="rId91" o:title=""/>
                  <o:lock v:ext="edit" aspectratio="f"/>
                </v:shape>
                <v:shape id="Graphic 161" o:spid="_x0000_s1026" o:spt="100" style="position:absolute;left:3742054;top:1353438;height:180975;width:509270;" fillcolor="#FFFFFF" filled="t" stroked="f" coordsize="509270,180975" o:gfxdata="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R7fLsAAADc&#10;AAAADwAAAAAAAAABACAAAAAiAAAAZHJzL2Rvd25yZXYueG1sUEsBAhQAFAAAAAgAh07iQDMvBZ47&#10;AAAAOQAAABAAAAAAAAAAAQAgAAAACgEAAGRycy9zaGFwZXhtbC54bWxQSwUGAAAAAAYABgBbAQAA&#10;tAMAAAAA&#10;" path="m509270,0l0,0,0,180975,509270,180975,509270,0xe">
                  <v:fill on="t" focussize="0,0"/>
                  <v:stroke on="f"/>
                  <v:imagedata o:title=""/>
                  <o:lock v:ext="edit" aspectratio="f"/>
                  <v:textbox inset="0mm,0mm,0mm,0mm"/>
                </v:shape>
                <v:shape id="Graphic 162" o:spid="_x0000_s1026" o:spt="100" style="position:absolute;left:3742054;top:1353438;height:180975;width:509270;" filled="f" stroked="t" coordsize="509270,180975" o:gfxdata="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THSugAAANwA&#10;AAAPAAAAAAAAAAEAIAAAACIAAABkcnMvZG93bnJldi54bWxQSwECFAAUAAAACACHTuJAMy8FnjsA&#10;AAA5AAAAEAAAAAAAAAABACAAAAAJAQAAZHJzL3NoYXBleG1sLnhtbFBLBQYAAAAABgAGAFsBAACz&#10;AwAAAAA=&#10;" path="m0,180975l509270,180975,509270,0,0,0,0,180975xe">
                  <v:fill on="f" focussize="0,0"/>
                  <v:stroke color="#000000" joinstyle="round"/>
                  <v:imagedata o:title=""/>
                  <o:lock v:ext="edit" aspectratio="f"/>
                  <v:textbox inset="0mm,0mm,0mm,0mm"/>
                </v:shape>
                <v:shape id="Graphic 163" o:spid="_x0000_s1026" o:spt="100" style="position:absolute;left:2974339;top:232029;height:94615;width:276225;" fillcolor="#FFFFFF" filled="t" stroked="f" coordsize="276225,94615" o:gfxdata="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3WEO/&#10;AAAA3AAAAA8AAAAAAAAAAQAgAAAAIgAAAGRycy9kb3ducmV2LnhtbFBLAQIUABQAAAAIAIdO4kAz&#10;LwWeOwAAADkAAAAQAAAAAAAAAAEAIAAAAA4BAABkcnMvc2hhcGV4bWwueG1sUEsFBgAAAAAGAAYA&#10;WwEAALgDAAAAAA==&#10;" path="m276225,0l0,0,0,94614,276225,94614,276225,0xe">
                  <v:fill on="t" focussize="0,0"/>
                  <v:stroke on="f"/>
                  <v:imagedata o:title=""/>
                  <o:lock v:ext="edit" aspectratio="f"/>
                  <v:textbox inset="0mm,0mm,0mm,0mm"/>
                </v:shape>
                <v:shape id="Graphic 164" o:spid="_x0000_s1026" o:spt="100" style="position:absolute;left:2974339;top:232029;height:94615;width:276225;" filled="f" stroked="t" coordsize="276225,94615" o:gfxdata="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FvJvQAA&#10;ANwAAAAPAAAAAAAAAAEAIAAAACIAAABkcnMvZG93bnJldi54bWxQSwECFAAUAAAACACHTuJAMy8F&#10;njsAAAA5AAAAEAAAAAAAAAABACAAAAAMAQAAZHJzL3NoYXBleG1sLnhtbFBLBQYAAAAABgAGAFsB&#10;AAC2AwAAAAA=&#10;" path="m0,94614l276225,94614,276225,0,0,0,0,94614xe">
                  <v:fill on="f" focussize="0,0"/>
                  <v:stroke color="#FFFFFF" joinstyle="round"/>
                  <v:imagedata o:title=""/>
                  <o:lock v:ext="edit" aspectratio="f"/>
                  <v:textbox inset="0mm,0mm,0mm,0mm"/>
                </v:shape>
                <w10:wrap type="none"/>
                <w10:anchorlock/>
              </v:group>
            </w:pict>
          </mc:Fallback>
        </mc:AlternateContent>
      </w:r>
    </w:p>
    <w:p w14:paraId="4433BC47">
      <w:pPr>
        <w:pStyle w:val="7"/>
        <w:spacing w:after="0"/>
        <w:rPr>
          <w:sz w:val="20"/>
        </w:rPr>
        <w:sectPr>
          <w:pgSz w:w="11910" w:h="16840"/>
          <w:pgMar w:top="1440" w:right="992" w:bottom="1200" w:left="1275" w:header="0" w:footer="1014" w:gutter="0"/>
          <w:cols w:space="720" w:num="1"/>
        </w:sectPr>
      </w:pPr>
    </w:p>
    <w:p w14:paraId="73A34F7E">
      <w:pPr>
        <w:spacing w:before="41"/>
        <w:ind w:left="165" w:right="0" w:firstLine="0"/>
        <w:jc w:val="both"/>
        <w:rPr>
          <w:b/>
          <w:sz w:val="24"/>
        </w:rPr>
      </w:pPr>
      <w:r>
        <w:rPr>
          <w:b/>
          <w:sz w:val="24"/>
        </w:rPr>
        <w:t>MOMENT</w:t>
      </w:r>
      <w:r>
        <w:rPr>
          <w:b/>
          <w:spacing w:val="-2"/>
          <w:sz w:val="24"/>
        </w:rPr>
        <w:t xml:space="preserve"> </w:t>
      </w:r>
      <w:r>
        <w:rPr>
          <w:b/>
          <w:sz w:val="24"/>
        </w:rPr>
        <w:t>OF</w:t>
      </w:r>
      <w:r>
        <w:rPr>
          <w:b/>
          <w:spacing w:val="-4"/>
          <w:sz w:val="24"/>
        </w:rPr>
        <w:t xml:space="preserve"> </w:t>
      </w:r>
      <w:r>
        <w:rPr>
          <w:b/>
          <w:sz w:val="24"/>
        </w:rPr>
        <w:t>INERTIA</w:t>
      </w:r>
      <w:r>
        <w:rPr>
          <w:b/>
          <w:spacing w:val="-3"/>
          <w:sz w:val="24"/>
        </w:rPr>
        <w:t xml:space="preserve"> </w:t>
      </w:r>
      <w:r>
        <w:rPr>
          <w:b/>
          <w:sz w:val="24"/>
        </w:rPr>
        <w:t>OF</w:t>
      </w:r>
      <w:r>
        <w:rPr>
          <w:b/>
          <w:spacing w:val="-3"/>
          <w:sz w:val="24"/>
        </w:rPr>
        <w:t xml:space="preserve"> </w:t>
      </w:r>
      <w:r>
        <w:rPr>
          <w:b/>
          <w:sz w:val="24"/>
        </w:rPr>
        <w:t>A</w:t>
      </w:r>
      <w:r>
        <w:rPr>
          <w:b/>
          <w:spacing w:val="-1"/>
          <w:sz w:val="24"/>
        </w:rPr>
        <w:t xml:space="preserve"> </w:t>
      </w:r>
      <w:r>
        <w:rPr>
          <w:b/>
          <w:sz w:val="24"/>
        </w:rPr>
        <w:t>COMPOSITE</w:t>
      </w:r>
      <w:r>
        <w:rPr>
          <w:b/>
          <w:spacing w:val="-4"/>
          <w:sz w:val="24"/>
        </w:rPr>
        <w:t xml:space="preserve"> </w:t>
      </w:r>
      <w:r>
        <w:rPr>
          <w:b/>
          <w:spacing w:val="-2"/>
          <w:sz w:val="24"/>
        </w:rPr>
        <w:t>SECTION:</w:t>
      </w:r>
    </w:p>
    <w:p w14:paraId="69719A9B">
      <w:pPr>
        <w:pStyle w:val="7"/>
        <w:spacing w:before="64"/>
        <w:ind w:left="0"/>
        <w:rPr>
          <w:b/>
          <w:sz w:val="20"/>
        </w:rPr>
      </w:pPr>
      <w:r>
        <w:rPr>
          <w:b/>
          <w:sz w:val="20"/>
        </w:rPr>
        <w:drawing>
          <wp:anchor distT="0" distB="0" distL="0" distR="0" simplePos="0" relativeHeight="251700224" behindDoc="1" locked="0" layoutInCell="1" allowOverlap="1">
            <wp:simplePos x="0" y="0"/>
            <wp:positionH relativeFrom="page">
              <wp:posOffset>941070</wp:posOffset>
            </wp:positionH>
            <wp:positionV relativeFrom="paragraph">
              <wp:posOffset>210820</wp:posOffset>
            </wp:positionV>
            <wp:extent cx="5565775" cy="2088515"/>
            <wp:effectExtent l="0" t="0" r="0" b="0"/>
            <wp:wrapTopAndBottom/>
            <wp:docPr id="165" name="Image 165"/>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2" cstate="print"/>
                    <a:stretch>
                      <a:fillRect/>
                    </a:stretch>
                  </pic:blipFill>
                  <pic:spPr>
                    <a:xfrm>
                      <a:off x="0" y="0"/>
                      <a:ext cx="5565508" cy="2088261"/>
                    </a:xfrm>
                    <a:prstGeom prst="rect">
                      <a:avLst/>
                    </a:prstGeom>
                  </pic:spPr>
                </pic:pic>
              </a:graphicData>
            </a:graphic>
          </wp:anchor>
        </w:drawing>
      </w:r>
    </w:p>
    <w:p w14:paraId="75394049">
      <w:pPr>
        <w:pStyle w:val="7"/>
        <w:spacing w:before="32"/>
        <w:ind w:left="0"/>
        <w:rPr>
          <w:b/>
        </w:rPr>
      </w:pPr>
    </w:p>
    <w:p w14:paraId="13324936">
      <w:pPr>
        <w:pStyle w:val="7"/>
        <w:ind w:right="447"/>
        <w:jc w:val="both"/>
      </w:pPr>
      <w:r>
        <w:rPr>
          <w:b/>
        </w:rPr>
        <w:t>EXAMPLE:</w:t>
      </w:r>
      <w:r>
        <w:rPr>
          <w:b/>
          <w:spacing w:val="40"/>
        </w:rPr>
        <w:t xml:space="preserve"> </w:t>
      </w:r>
      <w:r>
        <w:t>Find</w:t>
      </w:r>
      <w:r>
        <w:rPr>
          <w:spacing w:val="40"/>
        </w:rPr>
        <w:t xml:space="preserve"> </w:t>
      </w:r>
      <w:r>
        <w:t>the</w:t>
      </w:r>
      <w:r>
        <w:rPr>
          <w:spacing w:val="40"/>
        </w:rPr>
        <w:t xml:space="preserve"> </w:t>
      </w:r>
      <w:r>
        <w:t>moment</w:t>
      </w:r>
      <w:r>
        <w:rPr>
          <w:spacing w:val="40"/>
        </w:rPr>
        <w:t xml:space="preserve"> </w:t>
      </w:r>
      <w:r>
        <w:t>of</w:t>
      </w:r>
      <w:r>
        <w:rPr>
          <w:spacing w:val="40"/>
        </w:rPr>
        <w:t xml:space="preserve"> </w:t>
      </w:r>
      <w:r>
        <w:t>inertia</w:t>
      </w:r>
      <w:r>
        <w:rPr>
          <w:spacing w:val="40"/>
        </w:rPr>
        <w:t xml:space="preserve"> </w:t>
      </w:r>
      <w:r>
        <w:t>of</w:t>
      </w:r>
      <w:r>
        <w:rPr>
          <w:spacing w:val="40"/>
        </w:rPr>
        <w:t xml:space="preserve"> </w:t>
      </w:r>
      <w:r>
        <w:t>a</w:t>
      </w:r>
      <w:r>
        <w:rPr>
          <w:spacing w:val="40"/>
        </w:rPr>
        <w:t xml:space="preserve"> </w:t>
      </w:r>
      <w:r>
        <w:t>T-section</w:t>
      </w:r>
      <w:r>
        <w:rPr>
          <w:spacing w:val="40"/>
        </w:rPr>
        <w:t xml:space="preserve"> </w:t>
      </w:r>
      <w:r>
        <w:t>with</w:t>
      </w:r>
      <w:r>
        <w:rPr>
          <w:spacing w:val="40"/>
        </w:rPr>
        <w:t xml:space="preserve"> </w:t>
      </w:r>
      <w:r>
        <w:t>flange</w:t>
      </w:r>
      <w:r>
        <w:rPr>
          <w:spacing w:val="40"/>
        </w:rPr>
        <w:t xml:space="preserve"> </w:t>
      </w:r>
      <w:r>
        <w:t>as</w:t>
      </w:r>
      <w:r>
        <w:rPr>
          <w:spacing w:val="40"/>
        </w:rPr>
        <w:t xml:space="preserve"> </w:t>
      </w:r>
      <w:r>
        <w:t>150</w:t>
      </w:r>
      <w:r>
        <w:rPr>
          <w:spacing w:val="40"/>
        </w:rPr>
        <w:t xml:space="preserve"> </w:t>
      </w:r>
      <w:r>
        <w:t>mm</w:t>
      </w:r>
      <w:r>
        <w:rPr>
          <w:spacing w:val="40"/>
        </w:rPr>
        <w:t xml:space="preserve"> </w:t>
      </w:r>
      <w:r>
        <w:t>×</w:t>
      </w:r>
      <w:r>
        <w:rPr>
          <w:spacing w:val="40"/>
        </w:rPr>
        <w:t xml:space="preserve"> </w:t>
      </w:r>
      <w:r>
        <w:t>50</w:t>
      </w:r>
      <w:r>
        <w:rPr>
          <w:spacing w:val="40"/>
        </w:rPr>
        <w:t xml:space="preserve"> </w:t>
      </w:r>
      <w:r>
        <w:t xml:space="preserve">mm and web as 150 mm × 50 mm about X-X and Y-Y axes through the centre of gravity of the </w:t>
      </w:r>
      <w:r>
        <w:rPr>
          <w:spacing w:val="-2"/>
        </w:rPr>
        <w:t>section.</w:t>
      </w:r>
    </w:p>
    <w:p w14:paraId="25B6B321">
      <w:pPr>
        <w:pStyle w:val="7"/>
        <w:spacing w:before="24"/>
        <w:ind w:left="0"/>
        <w:rPr>
          <w:sz w:val="20"/>
        </w:rPr>
      </w:pPr>
      <w:r>
        <w:rPr>
          <w:sz w:val="20"/>
        </w:rPr>
        <mc:AlternateContent>
          <mc:Choice Requires="wpg">
            <w:drawing>
              <wp:anchor distT="0" distB="0" distL="0" distR="0" simplePos="0" relativeHeight="251700224" behindDoc="1" locked="0" layoutInCell="1" allowOverlap="1">
                <wp:simplePos x="0" y="0"/>
                <wp:positionH relativeFrom="page">
                  <wp:posOffset>1070610</wp:posOffset>
                </wp:positionH>
                <wp:positionV relativeFrom="paragraph">
                  <wp:posOffset>185420</wp:posOffset>
                </wp:positionV>
                <wp:extent cx="5457190" cy="4385945"/>
                <wp:effectExtent l="0" t="0" r="0" b="0"/>
                <wp:wrapTopAndBottom/>
                <wp:docPr id="166" name="Group 166"/>
                <wp:cNvGraphicFramePr/>
                <a:graphic xmlns:a="http://schemas.openxmlformats.org/drawingml/2006/main">
                  <a:graphicData uri="http://schemas.microsoft.com/office/word/2010/wordprocessingGroup">
                    <wpg:wgp>
                      <wpg:cNvGrpSpPr/>
                      <wpg:grpSpPr>
                        <a:xfrm>
                          <a:off x="0" y="0"/>
                          <a:ext cx="5457190" cy="4385945"/>
                          <a:chOff x="0" y="0"/>
                          <a:chExt cx="5457190" cy="4385945"/>
                        </a:xfrm>
                      </wpg:grpSpPr>
                      <pic:pic xmlns:pic="http://schemas.openxmlformats.org/drawingml/2006/picture">
                        <pic:nvPicPr>
                          <pic:cNvPr id="167" name="Image 167"/>
                          <pic:cNvPicPr/>
                        </pic:nvPicPr>
                        <pic:blipFill>
                          <a:blip r:embed="rId93" cstate="print"/>
                          <a:stretch>
                            <a:fillRect/>
                          </a:stretch>
                        </pic:blipFill>
                        <pic:spPr>
                          <a:xfrm>
                            <a:off x="0" y="0"/>
                            <a:ext cx="5456726" cy="4385933"/>
                          </a:xfrm>
                          <a:prstGeom prst="rect">
                            <a:avLst/>
                          </a:prstGeom>
                        </pic:spPr>
                      </pic:pic>
                      <wps:wsp>
                        <wps:cNvPr id="168" name="Graphic 168"/>
                        <wps:cNvSpPr/>
                        <wps:spPr>
                          <a:xfrm>
                            <a:off x="4242520" y="2190242"/>
                            <a:ext cx="526415" cy="155575"/>
                          </a:xfrm>
                          <a:custGeom>
                            <a:avLst/>
                            <a:gdLst/>
                            <a:ahLst/>
                            <a:cxnLst/>
                            <a:rect l="l" t="t" r="r" b="b"/>
                            <a:pathLst>
                              <a:path w="526415" h="155575">
                                <a:moveTo>
                                  <a:pt x="526414" y="0"/>
                                </a:moveTo>
                                <a:lnTo>
                                  <a:pt x="0" y="0"/>
                                </a:lnTo>
                                <a:lnTo>
                                  <a:pt x="0" y="155575"/>
                                </a:lnTo>
                                <a:lnTo>
                                  <a:pt x="526414" y="155575"/>
                                </a:lnTo>
                                <a:lnTo>
                                  <a:pt x="526414" y="0"/>
                                </a:lnTo>
                                <a:close/>
                              </a:path>
                            </a:pathLst>
                          </a:custGeom>
                          <a:solidFill>
                            <a:srgbClr val="FFFFFF"/>
                          </a:solidFill>
                        </wps:spPr>
                        <wps:bodyPr wrap="square" lIns="0" tIns="0" rIns="0" bIns="0" rtlCol="0">
                          <a:noAutofit/>
                        </wps:bodyPr>
                      </wps:wsp>
                      <wps:wsp>
                        <wps:cNvPr id="169" name="Graphic 169"/>
                        <wps:cNvSpPr/>
                        <wps:spPr>
                          <a:xfrm>
                            <a:off x="4242520" y="2190242"/>
                            <a:ext cx="526415" cy="155575"/>
                          </a:xfrm>
                          <a:custGeom>
                            <a:avLst/>
                            <a:gdLst/>
                            <a:ahLst/>
                            <a:cxnLst/>
                            <a:rect l="l" t="t" r="r" b="b"/>
                            <a:pathLst>
                              <a:path w="526415" h="155575">
                                <a:moveTo>
                                  <a:pt x="0" y="155575"/>
                                </a:moveTo>
                                <a:lnTo>
                                  <a:pt x="526414" y="155575"/>
                                </a:lnTo>
                                <a:lnTo>
                                  <a:pt x="526414" y="0"/>
                                </a:lnTo>
                                <a:lnTo>
                                  <a:pt x="0" y="0"/>
                                </a:lnTo>
                                <a:lnTo>
                                  <a:pt x="0" y="155575"/>
                                </a:lnTo>
                                <a:close/>
                              </a:path>
                            </a:pathLst>
                          </a:custGeom>
                          <a:ln w="9525">
                            <a:solidFill>
                              <a:srgbClr val="FFFFFF"/>
                            </a:solidFill>
                            <a:prstDash val="solid"/>
                          </a:ln>
                        </wps:spPr>
                        <wps:bodyPr wrap="square" lIns="0" tIns="0" rIns="0" bIns="0" rtlCol="0">
                          <a:noAutofit/>
                        </wps:bodyPr>
                      </wps:wsp>
                      <wps:wsp>
                        <wps:cNvPr id="170" name="Graphic 170"/>
                        <wps:cNvSpPr/>
                        <wps:spPr>
                          <a:xfrm>
                            <a:off x="3086820" y="7747"/>
                            <a:ext cx="327660" cy="90805"/>
                          </a:xfrm>
                          <a:custGeom>
                            <a:avLst/>
                            <a:gdLst/>
                            <a:ahLst/>
                            <a:cxnLst/>
                            <a:rect l="l" t="t" r="r" b="b"/>
                            <a:pathLst>
                              <a:path w="327660" h="90805">
                                <a:moveTo>
                                  <a:pt x="327660" y="0"/>
                                </a:moveTo>
                                <a:lnTo>
                                  <a:pt x="0" y="0"/>
                                </a:lnTo>
                                <a:lnTo>
                                  <a:pt x="0" y="90804"/>
                                </a:lnTo>
                                <a:lnTo>
                                  <a:pt x="327660" y="90804"/>
                                </a:lnTo>
                                <a:lnTo>
                                  <a:pt x="327660" y="0"/>
                                </a:lnTo>
                                <a:close/>
                              </a:path>
                            </a:pathLst>
                          </a:custGeom>
                          <a:solidFill>
                            <a:srgbClr val="FFFFFF"/>
                          </a:solidFill>
                        </wps:spPr>
                        <wps:bodyPr wrap="square" lIns="0" tIns="0" rIns="0" bIns="0" rtlCol="0">
                          <a:noAutofit/>
                        </wps:bodyPr>
                      </wps:wsp>
                      <wps:wsp>
                        <wps:cNvPr id="171" name="Graphic 171"/>
                        <wps:cNvSpPr/>
                        <wps:spPr>
                          <a:xfrm>
                            <a:off x="3086820" y="7747"/>
                            <a:ext cx="327660" cy="90805"/>
                          </a:xfrm>
                          <a:custGeom>
                            <a:avLst/>
                            <a:gdLst/>
                            <a:ahLst/>
                            <a:cxnLst/>
                            <a:rect l="l" t="t" r="r" b="b"/>
                            <a:pathLst>
                              <a:path w="327660" h="90805">
                                <a:moveTo>
                                  <a:pt x="0" y="90804"/>
                                </a:moveTo>
                                <a:lnTo>
                                  <a:pt x="327660" y="90804"/>
                                </a:lnTo>
                                <a:lnTo>
                                  <a:pt x="327660" y="0"/>
                                </a:lnTo>
                                <a:lnTo>
                                  <a:pt x="0" y="0"/>
                                </a:lnTo>
                                <a:lnTo>
                                  <a:pt x="0" y="90804"/>
                                </a:lnTo>
                                <a:close/>
                              </a:path>
                            </a:pathLst>
                          </a:custGeom>
                          <a:ln w="9524">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4.3pt;margin-top:14.6pt;height:345.35pt;width:429.7pt;mso-position-horizontal-relative:page;mso-wrap-distance-bottom:0pt;mso-wrap-distance-top:0pt;z-index:-251616256;mso-width-relative:page;mso-height-relative:page;" coordsize="5457190,4385945" o:gfxdata="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">
                <o:lock v:ext="edit" aspectratio="f"/>
                <v:shape id="Image 167" o:spid="_x0000_s1026" o:spt="75" type="#_x0000_t75" style="position:absolute;left:0;top:0;height:4385933;width:5456726;" filled="f" o:preferrelative="t" stroked="f" coordsize="21600,21600" o:gfxdata="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tD6C8AAAA&#10;3AAAAA8AAAAAAAAAAQAgAAAAIgAAAGRycy9kb3ducmV2LnhtbFBLAQIUABQAAAAIAIdO4kAzLwWe&#10;OwAAADkAAAAQAAAAAAAAAAEAIAAAAAsBAABkcnMvc2hhcGV4bWwueG1sUEsFBgAAAAAGAAYAWwEA&#10;ALUDAAAAAA==&#10;">
                  <v:fill on="f" focussize="0,0"/>
                  <v:stroke on="f"/>
                  <v:imagedata r:id="rId93" o:title=""/>
                  <o:lock v:ext="edit" aspectratio="f"/>
                </v:shape>
                <v:shape id="Graphic 168" o:spid="_x0000_s1026" o:spt="100" style="position:absolute;left:4242520;top:2190242;height:155575;width:526415;" fillcolor="#FFFFFF" filled="t" stroked="f" coordsize="526415,155575" o:gfxdata="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vjQb4A&#10;AADcAAAADwAAAAAAAAABACAAAAAiAAAAZHJzL2Rvd25yZXYueG1sUEsBAhQAFAAAAAgAh07iQDMv&#10;BZ47AAAAOQAAABAAAAAAAAAAAQAgAAAADQEAAGRycy9zaGFwZXhtbC54bWxQSwUGAAAAAAYABgBb&#10;AQAAtwMAAAAA&#10;" path="m526414,0l0,0,0,155575,526414,155575,526414,0xe">
                  <v:fill on="t" focussize="0,0"/>
                  <v:stroke on="f"/>
                  <v:imagedata o:title=""/>
                  <o:lock v:ext="edit" aspectratio="f"/>
                  <v:textbox inset="0mm,0mm,0mm,0mm"/>
                </v:shape>
                <v:shape id="Graphic 169" o:spid="_x0000_s1026" o:spt="100" style="position:absolute;left:4242520;top:2190242;height:155575;width:526415;" filled="f" stroked="t" coordsize="526415,155575" o:gfxdata="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oq+e5AAAA3AAA&#10;AA8AAAAAAAAAAQAgAAAAIgAAAGRycy9kb3ducmV2LnhtbFBLAQIUABQAAAAIAIdO4kAzLwWeOwAA&#10;ADkAAAAQAAAAAAAAAAEAIAAAAAgBAABkcnMvc2hhcGV4bWwueG1sUEsFBgAAAAAGAAYAWwEAALID&#10;AAAAAA==&#10;" path="m0,155575l526414,155575,526414,0,0,0,0,155575xe">
                  <v:fill on="f" focussize="0,0"/>
                  <v:stroke color="#FFFFFF" joinstyle="round"/>
                  <v:imagedata o:title=""/>
                  <o:lock v:ext="edit" aspectratio="f"/>
                  <v:textbox inset="0mm,0mm,0mm,0mm"/>
                </v:shape>
                <v:shape id="Graphic 170" o:spid="_x0000_s1026" o:spt="100" style="position:absolute;left:3086820;top:7747;height:90805;width:327660;" fillcolor="#FFFFFF" filled="t" stroked="f" coordsize="327660,90805" o:gfxdata="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O2i2/&#10;AAAA3AAAAA8AAAAAAAAAAQAgAAAAIgAAAGRycy9kb3ducmV2LnhtbFBLAQIUABQAAAAIAIdO4kAz&#10;LwWeOwAAADkAAAAQAAAAAAAAAAEAIAAAAA4BAABkcnMvc2hhcGV4bWwueG1sUEsFBgAAAAAGAAYA&#10;WwEAALgDAAAAAA==&#10;" path="m327660,0l0,0,0,90804,327660,90804,327660,0xe">
                  <v:fill on="t" focussize="0,0"/>
                  <v:stroke on="f"/>
                  <v:imagedata o:title=""/>
                  <o:lock v:ext="edit" aspectratio="f"/>
                  <v:textbox inset="0mm,0mm,0mm,0mm"/>
                </v:shape>
                <v:shape id="Graphic 171" o:spid="_x0000_s1026" o:spt="100" style="position:absolute;left:3086820;top:7747;height:90805;width:327660;" filled="f" stroked="t" coordsize="327660,90805" o:gfxdata="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WAcW8AAAA&#10;3AAAAA8AAAAAAAAAAQAgAAAAIgAAAGRycy9kb3ducmV2LnhtbFBLAQIUABQAAAAIAIdO4kAzLwWe&#10;OwAAADkAAAAQAAAAAAAAAAEAIAAAAAsBAABkcnMvc2hhcGV4bWwueG1sUEsFBgAAAAAGAAYAWwEA&#10;ALUDAAAAAA==&#10;" path="m0,90804l327660,90804,327660,0,0,0,0,90804xe">
                  <v:fill on="f" focussize="0,0"/>
                  <v:stroke weight="0.74992125984252pt" color="#FFFFFF" joinstyle="round"/>
                  <v:imagedata o:title=""/>
                  <o:lock v:ext="edit" aspectratio="f"/>
                  <v:textbox inset="0mm,0mm,0mm,0mm"/>
                </v:shape>
                <w10:wrap type="topAndBottom"/>
              </v:group>
            </w:pict>
          </mc:Fallback>
        </mc:AlternateContent>
      </w:r>
    </w:p>
    <w:p w14:paraId="2F602E2B">
      <w:pPr>
        <w:pStyle w:val="7"/>
        <w:spacing w:after="0"/>
        <w:rPr>
          <w:sz w:val="20"/>
        </w:rPr>
        <w:sectPr>
          <w:pgSz w:w="11910" w:h="16840"/>
          <w:pgMar w:top="1380" w:right="992" w:bottom="1200" w:left="1275" w:header="0" w:footer="1014" w:gutter="0"/>
          <w:cols w:space="720" w:num="1"/>
        </w:sectPr>
      </w:pPr>
    </w:p>
    <w:p w14:paraId="07914BD0">
      <w:pPr>
        <w:pStyle w:val="7"/>
        <w:ind w:left="358"/>
        <w:rPr>
          <w:sz w:val="20"/>
        </w:rPr>
      </w:pPr>
      <w:r>
        <w:rPr>
          <w:sz w:val="20"/>
        </w:rPr>
        <w:drawing>
          <wp:inline distT="0" distB="0" distL="0" distR="0">
            <wp:extent cx="5594985" cy="3856990"/>
            <wp:effectExtent l="0" t="0" r="0" b="0"/>
            <wp:docPr id="172" name="Image 172"/>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94" cstate="print"/>
                    <a:stretch>
                      <a:fillRect/>
                    </a:stretch>
                  </pic:blipFill>
                  <pic:spPr>
                    <a:xfrm>
                      <a:off x="0" y="0"/>
                      <a:ext cx="5595466" cy="3857148"/>
                    </a:xfrm>
                    <a:prstGeom prst="rect">
                      <a:avLst/>
                    </a:prstGeom>
                  </pic:spPr>
                </pic:pic>
              </a:graphicData>
            </a:graphic>
          </wp:inline>
        </w:drawing>
      </w:r>
    </w:p>
    <w:p w14:paraId="27777A5B">
      <w:pPr>
        <w:pStyle w:val="7"/>
        <w:spacing w:before="48"/>
        <w:ind w:left="0"/>
      </w:pPr>
    </w:p>
    <w:p w14:paraId="104A267B">
      <w:pPr>
        <w:pStyle w:val="7"/>
        <w:ind w:right="442"/>
        <w:jc w:val="both"/>
      </w:pPr>
      <w:r>
        <w:rPr>
          <w:b/>
        </w:rPr>
        <w:t>EXAMPLE</w:t>
      </w:r>
      <w:r>
        <w:rPr>
          <w:b/>
          <w:sz w:val="28"/>
        </w:rPr>
        <w:t>:</w:t>
      </w:r>
      <w:r>
        <w:rPr>
          <w:b/>
          <w:spacing w:val="40"/>
          <w:sz w:val="28"/>
        </w:rPr>
        <w:t xml:space="preserve"> </w:t>
      </w:r>
      <w:r>
        <w:rPr>
          <w:color w:val="221F1F"/>
        </w:rPr>
        <w:t>An</w:t>
      </w:r>
      <w:r>
        <w:rPr>
          <w:color w:val="221F1F"/>
          <w:spacing w:val="40"/>
        </w:rPr>
        <w:t xml:space="preserve"> </w:t>
      </w:r>
      <w:r>
        <w:rPr>
          <w:color w:val="221F1F"/>
        </w:rPr>
        <w:t>I-section</w:t>
      </w:r>
      <w:r>
        <w:rPr>
          <w:color w:val="221F1F"/>
          <w:spacing w:val="40"/>
        </w:rPr>
        <w:t xml:space="preserve"> </w:t>
      </w:r>
      <w:r>
        <w:rPr>
          <w:color w:val="221F1F"/>
        </w:rPr>
        <w:t>is</w:t>
      </w:r>
      <w:r>
        <w:rPr>
          <w:color w:val="221F1F"/>
          <w:spacing w:val="40"/>
        </w:rPr>
        <w:t xml:space="preserve"> </w:t>
      </w:r>
      <w:r>
        <w:rPr>
          <w:color w:val="221F1F"/>
        </w:rPr>
        <w:t>made</w:t>
      </w:r>
      <w:r>
        <w:rPr>
          <w:color w:val="221F1F"/>
          <w:spacing w:val="40"/>
        </w:rPr>
        <w:t xml:space="preserve"> </w:t>
      </w:r>
      <w:r>
        <w:rPr>
          <w:color w:val="221F1F"/>
        </w:rPr>
        <w:t>up</w:t>
      </w:r>
      <w:r>
        <w:rPr>
          <w:color w:val="221F1F"/>
          <w:spacing w:val="40"/>
        </w:rPr>
        <w:t xml:space="preserve"> </w:t>
      </w:r>
      <w:r>
        <w:rPr>
          <w:color w:val="221F1F"/>
        </w:rPr>
        <w:t>of</w:t>
      </w:r>
      <w:r>
        <w:rPr>
          <w:color w:val="221F1F"/>
          <w:spacing w:val="40"/>
        </w:rPr>
        <w:t xml:space="preserve"> </w:t>
      </w:r>
      <w:r>
        <w:rPr>
          <w:color w:val="221F1F"/>
        </w:rPr>
        <w:t>three</w:t>
      </w:r>
      <w:r>
        <w:rPr>
          <w:color w:val="221F1F"/>
          <w:spacing w:val="40"/>
        </w:rPr>
        <w:t xml:space="preserve"> </w:t>
      </w:r>
      <w:r>
        <w:rPr>
          <w:color w:val="221F1F"/>
        </w:rPr>
        <w:t>rectangles</w:t>
      </w:r>
      <w:r>
        <w:rPr>
          <w:color w:val="221F1F"/>
          <w:spacing w:val="40"/>
        </w:rPr>
        <w:t xml:space="preserve"> </w:t>
      </w:r>
      <w:r>
        <w:rPr>
          <w:color w:val="221F1F"/>
        </w:rPr>
        <w:t>as</w:t>
      </w:r>
      <w:r>
        <w:rPr>
          <w:color w:val="221F1F"/>
          <w:spacing w:val="40"/>
        </w:rPr>
        <w:t xml:space="preserve"> </w:t>
      </w:r>
      <w:r>
        <w:rPr>
          <w:color w:val="221F1F"/>
        </w:rPr>
        <w:t>shown</w:t>
      </w:r>
      <w:r>
        <w:rPr>
          <w:color w:val="221F1F"/>
          <w:spacing w:val="40"/>
        </w:rPr>
        <w:t xml:space="preserve"> </w:t>
      </w:r>
      <w:r>
        <w:rPr>
          <w:color w:val="221F1F"/>
        </w:rPr>
        <w:t>in</w:t>
      </w:r>
      <w:r>
        <w:rPr>
          <w:color w:val="221F1F"/>
          <w:spacing w:val="40"/>
        </w:rPr>
        <w:t xml:space="preserve"> </w:t>
      </w:r>
      <w:r>
        <w:rPr>
          <w:color w:val="221F1F"/>
        </w:rPr>
        <w:t>Fig.</w:t>
      </w:r>
      <w:r>
        <w:rPr>
          <w:color w:val="221F1F"/>
          <w:spacing w:val="40"/>
        </w:rPr>
        <w:t xml:space="preserve"> </w:t>
      </w:r>
      <w:r>
        <w:rPr>
          <w:color w:val="221F1F"/>
        </w:rPr>
        <w:t>Find</w:t>
      </w:r>
      <w:r>
        <w:rPr>
          <w:color w:val="221F1F"/>
          <w:spacing w:val="40"/>
        </w:rPr>
        <w:t xml:space="preserve"> </w:t>
      </w:r>
      <w:r>
        <w:rPr>
          <w:color w:val="221F1F"/>
        </w:rPr>
        <w:t>the moment of inertia of the section about the horizontal axis passing through the centre of gravity of the section.</w:t>
      </w:r>
    </w:p>
    <w:p w14:paraId="35525769">
      <w:pPr>
        <w:pStyle w:val="7"/>
        <w:spacing w:before="63"/>
        <w:ind w:left="0"/>
        <w:rPr>
          <w:sz w:val="20"/>
        </w:rPr>
      </w:pPr>
      <w:r>
        <w:rPr>
          <w:sz w:val="20"/>
        </w:rPr>
        <mc:AlternateContent>
          <mc:Choice Requires="wpg">
            <w:drawing>
              <wp:anchor distT="0" distB="0" distL="0" distR="0" simplePos="0" relativeHeight="251701248" behindDoc="1" locked="0" layoutInCell="1" allowOverlap="1">
                <wp:simplePos x="0" y="0"/>
                <wp:positionH relativeFrom="page">
                  <wp:posOffset>967740</wp:posOffset>
                </wp:positionH>
                <wp:positionV relativeFrom="paragraph">
                  <wp:posOffset>210185</wp:posOffset>
                </wp:positionV>
                <wp:extent cx="5506720" cy="3576955"/>
                <wp:effectExtent l="0" t="0" r="0" b="0"/>
                <wp:wrapTopAndBottom/>
                <wp:docPr id="173" name="Group 173"/>
                <wp:cNvGraphicFramePr/>
                <a:graphic xmlns:a="http://schemas.openxmlformats.org/drawingml/2006/main">
                  <a:graphicData uri="http://schemas.microsoft.com/office/word/2010/wordprocessingGroup">
                    <wpg:wgp>
                      <wpg:cNvGrpSpPr/>
                      <wpg:grpSpPr>
                        <a:xfrm>
                          <a:off x="0" y="0"/>
                          <a:ext cx="5506720" cy="3576954"/>
                          <a:chOff x="0" y="0"/>
                          <a:chExt cx="5506720" cy="3576954"/>
                        </a:xfrm>
                      </wpg:grpSpPr>
                      <pic:pic xmlns:pic="http://schemas.openxmlformats.org/drawingml/2006/picture">
                        <pic:nvPicPr>
                          <pic:cNvPr id="174" name="Image 174"/>
                          <pic:cNvPicPr/>
                        </pic:nvPicPr>
                        <pic:blipFill>
                          <a:blip r:embed="rId95" cstate="print"/>
                          <a:stretch>
                            <a:fillRect/>
                          </a:stretch>
                        </pic:blipFill>
                        <pic:spPr>
                          <a:xfrm>
                            <a:off x="0" y="0"/>
                            <a:ext cx="5506333" cy="3576586"/>
                          </a:xfrm>
                          <a:prstGeom prst="rect">
                            <a:avLst/>
                          </a:prstGeom>
                        </pic:spPr>
                      </pic:pic>
                      <wps:wsp>
                        <wps:cNvPr id="175" name="Graphic 175"/>
                        <wps:cNvSpPr/>
                        <wps:spPr>
                          <a:xfrm>
                            <a:off x="4087044" y="2594512"/>
                            <a:ext cx="621030" cy="154940"/>
                          </a:xfrm>
                          <a:custGeom>
                            <a:avLst/>
                            <a:gdLst/>
                            <a:ahLst/>
                            <a:cxnLst/>
                            <a:rect l="l" t="t" r="r" b="b"/>
                            <a:pathLst>
                              <a:path w="621030" h="154940">
                                <a:moveTo>
                                  <a:pt x="621029" y="0"/>
                                </a:moveTo>
                                <a:lnTo>
                                  <a:pt x="0" y="0"/>
                                </a:lnTo>
                                <a:lnTo>
                                  <a:pt x="0" y="154939"/>
                                </a:lnTo>
                                <a:lnTo>
                                  <a:pt x="621029" y="154939"/>
                                </a:lnTo>
                                <a:lnTo>
                                  <a:pt x="621029" y="0"/>
                                </a:lnTo>
                                <a:close/>
                              </a:path>
                            </a:pathLst>
                          </a:custGeom>
                          <a:solidFill>
                            <a:srgbClr val="FFFFFF"/>
                          </a:solidFill>
                        </wps:spPr>
                        <wps:bodyPr wrap="square" lIns="0" tIns="0" rIns="0" bIns="0" rtlCol="0">
                          <a:noAutofit/>
                        </wps:bodyPr>
                      </wps:wsp>
                      <wps:wsp>
                        <wps:cNvPr id="176" name="Graphic 176"/>
                        <wps:cNvSpPr/>
                        <wps:spPr>
                          <a:xfrm>
                            <a:off x="4087044" y="2594512"/>
                            <a:ext cx="621030" cy="154940"/>
                          </a:xfrm>
                          <a:custGeom>
                            <a:avLst/>
                            <a:gdLst/>
                            <a:ahLst/>
                            <a:cxnLst/>
                            <a:rect l="l" t="t" r="r" b="b"/>
                            <a:pathLst>
                              <a:path w="621030" h="154940">
                                <a:moveTo>
                                  <a:pt x="0" y="154939"/>
                                </a:moveTo>
                                <a:lnTo>
                                  <a:pt x="621029" y="154939"/>
                                </a:lnTo>
                                <a:lnTo>
                                  <a:pt x="621029" y="0"/>
                                </a:lnTo>
                                <a:lnTo>
                                  <a:pt x="0" y="0"/>
                                </a:lnTo>
                                <a:lnTo>
                                  <a:pt x="0" y="154939"/>
                                </a:lnTo>
                                <a:close/>
                              </a:path>
                            </a:pathLst>
                          </a:custGeom>
                          <a:ln w="9525">
                            <a:solidFill>
                              <a:srgbClr val="FFFFFF"/>
                            </a:solidFill>
                            <a:prstDash val="solid"/>
                          </a:ln>
                        </wps:spPr>
                        <wps:bodyPr wrap="square" lIns="0" tIns="0" rIns="0" bIns="0" rtlCol="0">
                          <a:noAutofit/>
                        </wps:bodyPr>
                      </wps:wsp>
                      <wps:wsp>
                        <wps:cNvPr id="177" name="Graphic 177"/>
                        <wps:cNvSpPr/>
                        <wps:spPr>
                          <a:xfrm>
                            <a:off x="394519" y="472342"/>
                            <a:ext cx="259079" cy="146685"/>
                          </a:xfrm>
                          <a:custGeom>
                            <a:avLst/>
                            <a:gdLst/>
                            <a:ahLst/>
                            <a:cxnLst/>
                            <a:rect l="l" t="t" r="r" b="b"/>
                            <a:pathLst>
                              <a:path w="259079" h="146685">
                                <a:moveTo>
                                  <a:pt x="259079" y="0"/>
                                </a:moveTo>
                                <a:lnTo>
                                  <a:pt x="0" y="0"/>
                                </a:lnTo>
                                <a:lnTo>
                                  <a:pt x="0" y="146685"/>
                                </a:lnTo>
                                <a:lnTo>
                                  <a:pt x="259079" y="146685"/>
                                </a:lnTo>
                                <a:lnTo>
                                  <a:pt x="259079" y="0"/>
                                </a:lnTo>
                                <a:close/>
                              </a:path>
                            </a:pathLst>
                          </a:custGeom>
                          <a:solidFill>
                            <a:srgbClr val="FFFFFF"/>
                          </a:solidFill>
                        </wps:spPr>
                        <wps:bodyPr wrap="square" lIns="0" tIns="0" rIns="0" bIns="0" rtlCol="0">
                          <a:noAutofit/>
                        </wps:bodyPr>
                      </wps:wsp>
                      <wps:wsp>
                        <wps:cNvPr id="178" name="Graphic 178"/>
                        <wps:cNvSpPr/>
                        <wps:spPr>
                          <a:xfrm>
                            <a:off x="394519" y="472342"/>
                            <a:ext cx="259079" cy="146685"/>
                          </a:xfrm>
                          <a:custGeom>
                            <a:avLst/>
                            <a:gdLst/>
                            <a:ahLst/>
                            <a:cxnLst/>
                            <a:rect l="l" t="t" r="r" b="b"/>
                            <a:pathLst>
                              <a:path w="259079" h="146685">
                                <a:moveTo>
                                  <a:pt x="0" y="146685"/>
                                </a:moveTo>
                                <a:lnTo>
                                  <a:pt x="259079" y="146685"/>
                                </a:lnTo>
                                <a:lnTo>
                                  <a:pt x="259079" y="0"/>
                                </a:lnTo>
                                <a:lnTo>
                                  <a:pt x="0" y="0"/>
                                </a:lnTo>
                                <a:lnTo>
                                  <a:pt x="0" y="146685"/>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6.2pt;margin-top:16.55pt;height:281.65pt;width:433.6pt;mso-position-horizontal-relative:page;mso-wrap-distance-bottom:0pt;mso-wrap-distance-top:0pt;z-index:-251615232;mso-width-relative:page;mso-height-relative:page;" coordsize="5506720,3576954" o:gfxdata="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">
                <o:lock v:ext="edit" aspectratio="f"/>
                <v:shape id="Image 174" o:spid="_x0000_s1026" o:spt="75" type="#_x0000_t75" style="position:absolute;left:0;top:0;height:3576586;width:5506333;" filled="f" o:preferrelative="t" stroked="f" coordsize="21600,21600" o:gfxdata="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GgpNtwAAANwAAAAP&#10;AAAAAAAAAAEAIAAAACIAAABkcnMvZG93bnJldi54bWxQSwECFAAUAAAACACHTuJAMy8FnjsAAAA5&#10;AAAAEAAAAAAAAAABACAAAAAGAQAAZHJzL3NoYXBleG1sLnhtbFBLBQYAAAAABgAGAFsBAACwAwAA&#10;AAA=&#10;">
                  <v:fill on="f" focussize="0,0"/>
                  <v:stroke on="f"/>
                  <v:imagedata r:id="rId95" o:title=""/>
                  <o:lock v:ext="edit" aspectratio="f"/>
                </v:shape>
                <v:shape id="Graphic 175" o:spid="_x0000_s1026" o:spt="100" style="position:absolute;left:4087044;top:2594512;height:154940;width:621030;" fillcolor="#FFFFFF" filled="t" stroked="f" coordsize="621030,154940" o:gfxdata="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cL+vQAA&#10;ANwAAAAPAAAAAAAAAAEAIAAAACIAAABkcnMvZG93bnJldi54bWxQSwECFAAUAAAACACHTuJAMy8F&#10;njsAAAA5AAAAEAAAAAAAAAABACAAAAAMAQAAZHJzL3NoYXBleG1sLnhtbFBLBQYAAAAABgAGAFsB&#10;AAC2AwAAAAA=&#10;" path="m621029,0l0,0,0,154939,621029,154939,621029,0xe">
                  <v:fill on="t" focussize="0,0"/>
                  <v:stroke on="f"/>
                  <v:imagedata o:title=""/>
                  <o:lock v:ext="edit" aspectratio="f"/>
                  <v:textbox inset="0mm,0mm,0mm,0mm"/>
                </v:shape>
                <v:shape id="Graphic 176" o:spid="_x0000_s1026" o:spt="100" style="position:absolute;left:4087044;top:2594512;height:154940;width:621030;" filled="f" stroked="t" coordsize="621030,154940" o:gfxdata="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XiGrsAAADc&#10;AAAADwAAAAAAAAABACAAAAAiAAAAZHJzL2Rvd25yZXYueG1sUEsBAhQAFAAAAAgAh07iQDMvBZ47&#10;AAAAOQAAABAAAAAAAAAAAQAgAAAACgEAAGRycy9zaGFwZXhtbC54bWxQSwUGAAAAAAYABgBbAQAA&#10;tAMAAAAA&#10;" path="m0,154939l621029,154939,621029,0,0,0,0,154939xe">
                  <v:fill on="f" focussize="0,0"/>
                  <v:stroke color="#FFFFFF" joinstyle="round"/>
                  <v:imagedata o:title=""/>
                  <o:lock v:ext="edit" aspectratio="f"/>
                  <v:textbox inset="0mm,0mm,0mm,0mm"/>
                </v:shape>
                <v:shape id="Graphic 177" o:spid="_x0000_s1026" o:spt="100" style="position:absolute;left:394519;top:472342;height:146685;width:259079;" fillcolor="#FFFFFF" filled="t" stroked="f" coordsize="259079,146685" o:gfxdata="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c+ib4A&#10;AADcAAAADwAAAAAAAAABACAAAAAiAAAAZHJzL2Rvd25yZXYueG1sUEsBAhQAFAAAAAgAh07iQDMv&#10;BZ47AAAAOQAAABAAAAAAAAAAAQAgAAAADQEAAGRycy9zaGFwZXhtbC54bWxQSwUGAAAAAAYABgBb&#10;AQAAtwMAAAAA&#10;" path="m259079,0l0,0,0,146685,259079,146685,259079,0xe">
                  <v:fill on="t" focussize="0,0"/>
                  <v:stroke on="f"/>
                  <v:imagedata o:title=""/>
                  <o:lock v:ext="edit" aspectratio="f"/>
                  <v:textbox inset="0mm,0mm,0mm,0mm"/>
                </v:shape>
                <v:shape id="Graphic 178" o:spid="_x0000_s1026" o:spt="100" style="position:absolute;left:394519;top:472342;height:146685;width:259079;" filled="f" stroked="t" coordsize="259079,146685" o:gfxdata="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eLD74A&#10;AADcAAAADwAAAAAAAAABACAAAAAiAAAAZHJzL2Rvd25yZXYueG1sUEsBAhQAFAAAAAgAh07iQDMv&#10;BZ47AAAAOQAAABAAAAAAAAAAAQAgAAAADQEAAGRycy9zaGFwZXhtbC54bWxQSwUGAAAAAAYABgBb&#10;AQAAtwMAAAAA&#10;" path="m0,146685l259079,146685,259079,0,0,0,0,146685xe">
                  <v:fill on="f" focussize="0,0"/>
                  <v:stroke color="#FFFFFF" joinstyle="round"/>
                  <v:imagedata o:title=""/>
                  <o:lock v:ext="edit" aspectratio="f"/>
                  <v:textbox inset="0mm,0mm,0mm,0mm"/>
                </v:shape>
                <w10:wrap type="topAndBottom"/>
              </v:group>
            </w:pict>
          </mc:Fallback>
        </mc:AlternateContent>
      </w:r>
    </w:p>
    <w:p w14:paraId="537120E6">
      <w:pPr>
        <w:pStyle w:val="7"/>
        <w:spacing w:after="0"/>
        <w:rPr>
          <w:sz w:val="20"/>
        </w:rPr>
        <w:sectPr>
          <w:pgSz w:w="11910" w:h="16840"/>
          <w:pgMar w:top="1520" w:right="992" w:bottom="1200" w:left="1275" w:header="0" w:footer="1014" w:gutter="0"/>
          <w:cols w:space="720" w:num="1"/>
        </w:sectPr>
      </w:pPr>
    </w:p>
    <w:p w14:paraId="5D7EF34A">
      <w:pPr>
        <w:pStyle w:val="7"/>
        <w:ind w:left="449"/>
        <w:rPr>
          <w:sz w:val="20"/>
        </w:rPr>
      </w:pPr>
      <w:r>
        <w:rPr>
          <w:sz w:val="20"/>
        </w:rPr>
        <w:drawing>
          <wp:inline distT="0" distB="0" distL="0" distR="0">
            <wp:extent cx="5380990" cy="4798060"/>
            <wp:effectExtent l="0" t="0" r="0" b="0"/>
            <wp:docPr id="179" name="Image 179"/>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6" cstate="print"/>
                    <a:stretch>
                      <a:fillRect/>
                    </a:stretch>
                  </pic:blipFill>
                  <pic:spPr>
                    <a:xfrm>
                      <a:off x="0" y="0"/>
                      <a:ext cx="5381010" cy="4798123"/>
                    </a:xfrm>
                    <a:prstGeom prst="rect">
                      <a:avLst/>
                    </a:prstGeom>
                  </pic:spPr>
                </pic:pic>
              </a:graphicData>
            </a:graphic>
          </wp:inline>
        </w:drawing>
      </w:r>
    </w:p>
    <w:p w14:paraId="73961AFC">
      <w:pPr>
        <w:pStyle w:val="7"/>
        <w:spacing w:after="0"/>
        <w:rPr>
          <w:sz w:val="20"/>
        </w:rPr>
        <w:sectPr>
          <w:pgSz w:w="11910" w:h="16840"/>
          <w:pgMar w:top="1440" w:right="992" w:bottom="1200" w:left="1275" w:header="0" w:footer="1014" w:gutter="0"/>
          <w:cols w:space="720" w:num="1"/>
        </w:sectPr>
      </w:pPr>
    </w:p>
    <w:p w14:paraId="3E774513">
      <w:pPr>
        <w:pStyle w:val="2"/>
        <w:numPr>
          <w:ilvl w:val="0"/>
          <w:numId w:val="25"/>
        </w:numPr>
        <w:tabs>
          <w:tab w:val="left" w:pos="3587"/>
        </w:tabs>
        <w:spacing w:before="19" w:after="0" w:line="240" w:lineRule="auto"/>
        <w:ind w:left="3587" w:right="0" w:hanging="318"/>
        <w:jc w:val="left"/>
      </w:pPr>
      <w:r>
        <w:t>SIMPLE</w:t>
      </w:r>
      <w:r>
        <w:rPr>
          <w:spacing w:val="-10"/>
        </w:rPr>
        <w:t xml:space="preserve"> </w:t>
      </w:r>
      <w:r>
        <w:rPr>
          <w:spacing w:val="-2"/>
        </w:rPr>
        <w:t>MACHINES</w:t>
      </w:r>
    </w:p>
    <w:p w14:paraId="7567D7BB">
      <w:pPr>
        <w:pStyle w:val="3"/>
        <w:spacing w:before="296"/>
        <w:rPr>
          <w:b w:val="0"/>
        </w:rPr>
      </w:pPr>
      <w:r>
        <w:t>SIMPLE</w:t>
      </w:r>
      <w:r>
        <w:rPr>
          <w:spacing w:val="-2"/>
        </w:rPr>
        <w:t xml:space="preserve"> MACHINE</w:t>
      </w:r>
      <w:r>
        <w:rPr>
          <w:b w:val="0"/>
          <w:spacing w:val="-2"/>
        </w:rPr>
        <w:t>:</w:t>
      </w:r>
    </w:p>
    <w:p w14:paraId="2007CB4C">
      <w:pPr>
        <w:pStyle w:val="7"/>
        <w:ind w:right="443"/>
        <w:jc w:val="both"/>
      </w:pPr>
      <w:r>
        <w:t>A simple machine may be defined as a device, which enables us to do some useful work at some point or to overcome some resistance, when an effort or force is applied to it, at</w:t>
      </w:r>
      <w:r>
        <w:rPr>
          <w:spacing w:val="80"/>
        </w:rPr>
        <w:t xml:space="preserve"> </w:t>
      </w:r>
      <w:r>
        <w:t>some other convenient point.</w:t>
      </w:r>
    </w:p>
    <w:p w14:paraId="7134C106">
      <w:pPr>
        <w:pStyle w:val="3"/>
        <w:spacing w:before="292"/>
        <w:rPr>
          <w:b w:val="0"/>
        </w:rPr>
      </w:pPr>
      <w:r>
        <w:t>COMPOUND</w:t>
      </w:r>
      <w:r>
        <w:rPr>
          <w:spacing w:val="-6"/>
        </w:rPr>
        <w:t xml:space="preserve"> </w:t>
      </w:r>
      <w:r>
        <w:rPr>
          <w:spacing w:val="-2"/>
        </w:rPr>
        <w:t>MACHINE</w:t>
      </w:r>
      <w:r>
        <w:rPr>
          <w:b w:val="0"/>
          <w:spacing w:val="-2"/>
        </w:rPr>
        <w:t>:</w:t>
      </w:r>
    </w:p>
    <w:p w14:paraId="29A6A037">
      <w:pPr>
        <w:pStyle w:val="7"/>
        <w:ind w:right="449"/>
        <w:jc w:val="both"/>
      </w:pPr>
      <w:r>
        <w:t>A compound machine may be defined as a device, consisting of a number of simple machines, which enables us to do some useful work at a faster speed or with a much less effort as compared to a simple machine.</w:t>
      </w:r>
    </w:p>
    <w:p w14:paraId="608A234A">
      <w:pPr>
        <w:pStyle w:val="7"/>
        <w:spacing w:before="2"/>
        <w:ind w:left="0"/>
      </w:pPr>
    </w:p>
    <w:p w14:paraId="72EC1D00">
      <w:pPr>
        <w:pStyle w:val="3"/>
        <w:rPr>
          <w:b w:val="0"/>
        </w:rPr>
      </w:pPr>
      <w:r>
        <w:t>LIFTING</w:t>
      </w:r>
      <w:r>
        <w:rPr>
          <w:spacing w:val="-3"/>
        </w:rPr>
        <w:t xml:space="preserve"> </w:t>
      </w:r>
      <w:r>
        <w:rPr>
          <w:spacing w:val="-2"/>
        </w:rPr>
        <w:t>MACHINE</w:t>
      </w:r>
      <w:r>
        <w:rPr>
          <w:b w:val="0"/>
          <w:spacing w:val="-2"/>
        </w:rPr>
        <w:t>:</w:t>
      </w:r>
    </w:p>
    <w:p w14:paraId="2CD57BB7">
      <w:pPr>
        <w:pStyle w:val="7"/>
        <w:ind w:right="466"/>
      </w:pPr>
      <w:r>
        <w:t>It</w:t>
      </w:r>
      <w:r>
        <w:rPr>
          <w:spacing w:val="-1"/>
        </w:rPr>
        <w:t xml:space="preserve"> </w:t>
      </w:r>
      <w:r>
        <w:t>is</w:t>
      </w:r>
      <w:r>
        <w:rPr>
          <w:spacing w:val="-2"/>
        </w:rPr>
        <w:t xml:space="preserve"> </w:t>
      </w:r>
      <w:r>
        <w:t>a</w:t>
      </w:r>
      <w:r>
        <w:rPr>
          <w:spacing w:val="-4"/>
        </w:rPr>
        <w:t xml:space="preserve"> </w:t>
      </w:r>
      <w:r>
        <w:t>device,</w:t>
      </w:r>
      <w:r>
        <w:rPr>
          <w:spacing w:val="-1"/>
        </w:rPr>
        <w:t xml:space="preserve"> </w:t>
      </w:r>
      <w:r>
        <w:t>which</w:t>
      </w:r>
      <w:r>
        <w:rPr>
          <w:spacing w:val="-1"/>
        </w:rPr>
        <w:t xml:space="preserve"> </w:t>
      </w:r>
      <w:r>
        <w:t>enables</w:t>
      </w:r>
      <w:r>
        <w:rPr>
          <w:spacing w:val="-2"/>
        </w:rPr>
        <w:t xml:space="preserve"> </w:t>
      </w:r>
      <w:r>
        <w:t>us</w:t>
      </w:r>
      <w:r>
        <w:rPr>
          <w:spacing w:val="-4"/>
        </w:rPr>
        <w:t xml:space="preserve"> </w:t>
      </w:r>
      <w:r>
        <w:t>to</w:t>
      </w:r>
      <w:r>
        <w:rPr>
          <w:spacing w:val="-4"/>
        </w:rPr>
        <w:t xml:space="preserve"> </w:t>
      </w:r>
      <w:r>
        <w:t>lift</w:t>
      </w:r>
      <w:r>
        <w:rPr>
          <w:spacing w:val="-1"/>
        </w:rPr>
        <w:t xml:space="preserve"> </w:t>
      </w:r>
      <w:r>
        <w:t>a</w:t>
      </w:r>
      <w:r>
        <w:rPr>
          <w:spacing w:val="-4"/>
        </w:rPr>
        <w:t xml:space="preserve"> </w:t>
      </w:r>
      <w:r>
        <w:t>heavy</w:t>
      </w:r>
      <w:r>
        <w:rPr>
          <w:spacing w:val="-3"/>
        </w:rPr>
        <w:t xml:space="preserve"> </w:t>
      </w:r>
      <w:r>
        <w:t>load</w:t>
      </w:r>
      <w:r>
        <w:rPr>
          <w:spacing w:val="-3"/>
        </w:rPr>
        <w:t xml:space="preserve"> </w:t>
      </w:r>
      <w:r>
        <w:t>(</w:t>
      </w:r>
      <w:r>
        <w:rPr>
          <w:i/>
        </w:rPr>
        <w:t>W</w:t>
      </w:r>
      <w:r>
        <w:t>)</w:t>
      </w:r>
      <w:r>
        <w:rPr>
          <w:spacing w:val="-2"/>
        </w:rPr>
        <w:t xml:space="preserve"> </w:t>
      </w:r>
      <w:r>
        <w:t>by</w:t>
      </w:r>
      <w:r>
        <w:rPr>
          <w:spacing w:val="-2"/>
        </w:rPr>
        <w:t xml:space="preserve"> </w:t>
      </w:r>
      <w:r>
        <w:t>applying</w:t>
      </w:r>
      <w:r>
        <w:rPr>
          <w:spacing w:val="-2"/>
        </w:rPr>
        <w:t xml:space="preserve"> </w:t>
      </w:r>
      <w:r>
        <w:t>a</w:t>
      </w:r>
      <w:r>
        <w:rPr>
          <w:spacing w:val="-2"/>
        </w:rPr>
        <w:t xml:space="preserve"> </w:t>
      </w:r>
      <w:r>
        <w:t>comparatively</w:t>
      </w:r>
      <w:r>
        <w:rPr>
          <w:spacing w:val="-2"/>
        </w:rPr>
        <w:t xml:space="preserve"> </w:t>
      </w:r>
      <w:r>
        <w:t>smaller effort (</w:t>
      </w:r>
      <w:r>
        <w:rPr>
          <w:i/>
        </w:rPr>
        <w:t>P</w:t>
      </w:r>
      <w:r>
        <w:t>).</w:t>
      </w:r>
    </w:p>
    <w:p w14:paraId="16096220">
      <w:pPr>
        <w:pStyle w:val="3"/>
        <w:spacing w:before="292"/>
        <w:rPr>
          <w:b w:val="0"/>
        </w:rPr>
      </w:pPr>
      <w:r>
        <w:t>MECHANICAL</w:t>
      </w:r>
      <w:r>
        <w:rPr>
          <w:spacing w:val="-5"/>
        </w:rPr>
        <w:t xml:space="preserve"> </w:t>
      </w:r>
      <w:r>
        <w:rPr>
          <w:spacing w:val="-2"/>
        </w:rPr>
        <w:t>ADVANTAGE</w:t>
      </w:r>
      <w:r>
        <w:rPr>
          <w:b w:val="0"/>
          <w:spacing w:val="-2"/>
        </w:rPr>
        <w:t>:</w:t>
      </w:r>
    </w:p>
    <w:p w14:paraId="51D8FC10">
      <w:pPr>
        <w:pStyle w:val="7"/>
        <w:ind w:right="466"/>
        <w:rPr>
          <w:i/>
        </w:rPr>
      </w:pPr>
      <w:r>
        <w:t>The</w:t>
      </w:r>
      <w:r>
        <w:rPr>
          <w:spacing w:val="-1"/>
        </w:rPr>
        <w:t xml:space="preserve"> </w:t>
      </w:r>
      <w:r>
        <w:t>mechanical</w:t>
      </w:r>
      <w:r>
        <w:rPr>
          <w:spacing w:val="-4"/>
        </w:rPr>
        <w:t xml:space="preserve"> </w:t>
      </w:r>
      <w:r>
        <w:t>advantage</w:t>
      </w:r>
      <w:r>
        <w:rPr>
          <w:spacing w:val="-1"/>
        </w:rPr>
        <w:t xml:space="preserve"> </w:t>
      </w:r>
      <w:r>
        <w:t>(briefly</w:t>
      </w:r>
      <w:r>
        <w:rPr>
          <w:spacing w:val="-2"/>
        </w:rPr>
        <w:t xml:space="preserve"> </w:t>
      </w:r>
      <w:r>
        <w:t>written</w:t>
      </w:r>
      <w:r>
        <w:rPr>
          <w:spacing w:val="-3"/>
        </w:rPr>
        <w:t xml:space="preserve"> </w:t>
      </w:r>
      <w:r>
        <w:t>as</w:t>
      </w:r>
      <w:r>
        <w:rPr>
          <w:spacing w:val="-2"/>
        </w:rPr>
        <w:t xml:space="preserve"> </w:t>
      </w:r>
      <w:r>
        <w:t>M.A.)</w:t>
      </w:r>
      <w:r>
        <w:rPr>
          <w:spacing w:val="-3"/>
        </w:rPr>
        <w:t xml:space="preserve"> </w:t>
      </w:r>
      <w:r>
        <w:t>is</w:t>
      </w:r>
      <w:r>
        <w:rPr>
          <w:spacing w:val="-2"/>
        </w:rPr>
        <w:t xml:space="preserve"> </w:t>
      </w:r>
      <w:r>
        <w:t>the</w:t>
      </w:r>
      <w:r>
        <w:rPr>
          <w:spacing w:val="-4"/>
        </w:rPr>
        <w:t xml:space="preserve"> </w:t>
      </w:r>
      <w:r>
        <w:t>ratio</w:t>
      </w:r>
      <w:r>
        <w:rPr>
          <w:spacing w:val="-3"/>
        </w:rPr>
        <w:t xml:space="preserve"> </w:t>
      </w:r>
      <w:r>
        <w:t>of</w:t>
      </w:r>
      <w:r>
        <w:rPr>
          <w:spacing w:val="-1"/>
        </w:rPr>
        <w:t xml:space="preserve"> </w:t>
      </w:r>
      <w:r>
        <w:t>weight</w:t>
      </w:r>
      <w:r>
        <w:rPr>
          <w:spacing w:val="-3"/>
        </w:rPr>
        <w:t xml:space="preserve"> </w:t>
      </w:r>
      <w:r>
        <w:t>lifted</w:t>
      </w:r>
      <w:r>
        <w:rPr>
          <w:spacing w:val="-1"/>
        </w:rPr>
        <w:t xml:space="preserve"> </w:t>
      </w:r>
      <w:r>
        <w:t>(</w:t>
      </w:r>
      <w:r>
        <w:rPr>
          <w:i/>
        </w:rPr>
        <w:t>W</w:t>
      </w:r>
      <w:r>
        <w:t>)</w:t>
      </w:r>
      <w:r>
        <w:rPr>
          <w:spacing w:val="-3"/>
        </w:rPr>
        <w:t xml:space="preserve"> </w:t>
      </w:r>
      <w:r>
        <w:t>to</w:t>
      </w:r>
      <w:r>
        <w:rPr>
          <w:spacing w:val="-1"/>
        </w:rPr>
        <w:t xml:space="preserve"> </w:t>
      </w:r>
      <w:r>
        <w:t>the effort applied (</w:t>
      </w:r>
      <w:r>
        <w:rPr>
          <w:i/>
        </w:rPr>
        <w:t>P</w:t>
      </w:r>
      <w:r>
        <w:t xml:space="preserve">) and is always expressed in pure number. Mathematically, mechanical advantage, M.A. = </w:t>
      </w:r>
      <w:r>
        <w:rPr>
          <w:i/>
        </w:rPr>
        <w:t>W/P</w:t>
      </w:r>
    </w:p>
    <w:p w14:paraId="7D0B5E30">
      <w:pPr>
        <w:pStyle w:val="3"/>
        <w:spacing w:before="293"/>
        <w:rPr>
          <w:b w:val="0"/>
        </w:rPr>
      </w:pPr>
      <w:r>
        <w:t>INPUT OF</w:t>
      </w:r>
      <w:r>
        <w:rPr>
          <w:spacing w:val="-2"/>
        </w:rPr>
        <w:t xml:space="preserve"> </w:t>
      </w:r>
      <w:r>
        <w:t>A</w:t>
      </w:r>
      <w:r>
        <w:rPr>
          <w:spacing w:val="1"/>
        </w:rPr>
        <w:t xml:space="preserve"> </w:t>
      </w:r>
      <w:r>
        <w:rPr>
          <w:spacing w:val="-2"/>
        </w:rPr>
        <w:t>MACHINE</w:t>
      </w:r>
      <w:r>
        <w:rPr>
          <w:b w:val="0"/>
          <w:spacing w:val="-2"/>
        </w:rPr>
        <w:t>:</w:t>
      </w:r>
    </w:p>
    <w:p w14:paraId="04BC9183">
      <w:pPr>
        <w:pStyle w:val="7"/>
        <w:ind w:right="466"/>
      </w:pPr>
      <w:r>
        <w:t>The</w:t>
      </w:r>
      <w:r>
        <w:rPr>
          <w:spacing w:val="-2"/>
        </w:rPr>
        <w:t xml:space="preserve"> </w:t>
      </w:r>
      <w:r>
        <w:t>input</w:t>
      </w:r>
      <w:r>
        <w:rPr>
          <w:spacing w:val="-3"/>
        </w:rPr>
        <w:t xml:space="preserve"> </w:t>
      </w:r>
      <w:r>
        <w:t>of</w:t>
      </w:r>
      <w:r>
        <w:rPr>
          <w:spacing w:val="-3"/>
        </w:rPr>
        <w:t xml:space="preserve"> </w:t>
      </w:r>
      <w:r>
        <w:t>a</w:t>
      </w:r>
      <w:r>
        <w:rPr>
          <w:spacing w:val="-2"/>
        </w:rPr>
        <w:t xml:space="preserve"> </w:t>
      </w:r>
      <w:r>
        <w:t>machine</w:t>
      </w:r>
      <w:r>
        <w:rPr>
          <w:spacing w:val="-4"/>
        </w:rPr>
        <w:t xml:space="preserve"> </w:t>
      </w:r>
      <w:r>
        <w:t>is</w:t>
      </w:r>
      <w:r>
        <w:rPr>
          <w:spacing w:val="-4"/>
        </w:rPr>
        <w:t xml:space="preserve"> </w:t>
      </w:r>
      <w:r>
        <w:t>the</w:t>
      </w:r>
      <w:r>
        <w:rPr>
          <w:spacing w:val="-2"/>
        </w:rPr>
        <w:t xml:space="preserve"> </w:t>
      </w:r>
      <w:r>
        <w:t>work</w:t>
      </w:r>
      <w:r>
        <w:rPr>
          <w:spacing w:val="-3"/>
        </w:rPr>
        <w:t xml:space="preserve"> </w:t>
      </w:r>
      <w:r>
        <w:t>done</w:t>
      </w:r>
      <w:r>
        <w:rPr>
          <w:spacing w:val="-4"/>
        </w:rPr>
        <w:t xml:space="preserve"> </w:t>
      </w:r>
      <w:r>
        <w:t>on</w:t>
      </w:r>
      <w:r>
        <w:rPr>
          <w:spacing w:val="-3"/>
        </w:rPr>
        <w:t xml:space="preserve"> </w:t>
      </w:r>
      <w:r>
        <w:t>the</w:t>
      </w:r>
      <w:r>
        <w:rPr>
          <w:spacing w:val="-2"/>
        </w:rPr>
        <w:t xml:space="preserve"> </w:t>
      </w:r>
      <w:r>
        <w:t>machine.</w:t>
      </w:r>
      <w:r>
        <w:rPr>
          <w:spacing w:val="-2"/>
        </w:rPr>
        <w:t xml:space="preserve"> </w:t>
      </w:r>
      <w:r>
        <w:t>In</w:t>
      </w:r>
      <w:r>
        <w:rPr>
          <w:spacing w:val="-4"/>
        </w:rPr>
        <w:t xml:space="preserve"> </w:t>
      </w:r>
      <w:r>
        <w:t>a</w:t>
      </w:r>
      <w:r>
        <w:rPr>
          <w:spacing w:val="-2"/>
        </w:rPr>
        <w:t xml:space="preserve"> </w:t>
      </w:r>
      <w:r>
        <w:t>lifting</w:t>
      </w:r>
      <w:r>
        <w:rPr>
          <w:spacing w:val="-2"/>
        </w:rPr>
        <w:t xml:space="preserve"> </w:t>
      </w:r>
      <w:r>
        <w:t>machine,</w:t>
      </w:r>
      <w:r>
        <w:rPr>
          <w:spacing w:val="-2"/>
        </w:rPr>
        <w:t xml:space="preserve"> </w:t>
      </w:r>
      <w:r>
        <w:t>it</w:t>
      </w:r>
      <w:r>
        <w:rPr>
          <w:spacing w:val="-2"/>
        </w:rPr>
        <w:t xml:space="preserve"> </w:t>
      </w:r>
      <w:r>
        <w:t>is</w:t>
      </w:r>
      <w:r>
        <w:rPr>
          <w:spacing w:val="-4"/>
        </w:rPr>
        <w:t xml:space="preserve"> </w:t>
      </w:r>
      <w:r>
        <w:t>measured by the product of effort and the distance through which it has moved.</w:t>
      </w:r>
    </w:p>
    <w:p w14:paraId="1D0B70B3">
      <w:pPr>
        <w:pStyle w:val="3"/>
        <w:spacing w:before="292"/>
        <w:rPr>
          <w:b w:val="0"/>
        </w:rPr>
      </w:pPr>
      <w:r>
        <w:t>OUTPUT OF</w:t>
      </w:r>
      <w:r>
        <w:rPr>
          <w:spacing w:val="-2"/>
        </w:rPr>
        <w:t xml:space="preserve"> </w:t>
      </w:r>
      <w:r>
        <w:t>A</w:t>
      </w:r>
      <w:r>
        <w:rPr>
          <w:spacing w:val="-1"/>
        </w:rPr>
        <w:t xml:space="preserve"> </w:t>
      </w:r>
      <w:r>
        <w:rPr>
          <w:spacing w:val="-2"/>
        </w:rPr>
        <w:t>MACHINE</w:t>
      </w:r>
      <w:r>
        <w:rPr>
          <w:b w:val="0"/>
          <w:spacing w:val="-2"/>
        </w:rPr>
        <w:t>:</w:t>
      </w:r>
    </w:p>
    <w:p w14:paraId="73843020">
      <w:pPr>
        <w:pStyle w:val="7"/>
        <w:spacing w:before="2"/>
        <w:ind w:right="770"/>
        <w:jc w:val="both"/>
      </w:pPr>
      <w:r>
        <w:t>The</w:t>
      </w:r>
      <w:r>
        <w:rPr>
          <w:spacing w:val="-3"/>
        </w:rPr>
        <w:t xml:space="preserve"> </w:t>
      </w:r>
      <w:r>
        <w:t>output</w:t>
      </w:r>
      <w:r>
        <w:rPr>
          <w:spacing w:val="-3"/>
        </w:rPr>
        <w:t xml:space="preserve"> </w:t>
      </w:r>
      <w:r>
        <w:t>of</w:t>
      </w:r>
      <w:r>
        <w:rPr>
          <w:spacing w:val="-3"/>
        </w:rPr>
        <w:t xml:space="preserve"> </w:t>
      </w:r>
      <w:r>
        <w:t>a</w:t>
      </w:r>
      <w:r>
        <w:rPr>
          <w:spacing w:val="-2"/>
        </w:rPr>
        <w:t xml:space="preserve"> </w:t>
      </w:r>
      <w:r>
        <w:t>machine</w:t>
      </w:r>
      <w:r>
        <w:rPr>
          <w:spacing w:val="-6"/>
        </w:rPr>
        <w:t xml:space="preserve"> </w:t>
      </w:r>
      <w:r>
        <w:t>is</w:t>
      </w:r>
      <w:r>
        <w:rPr>
          <w:spacing w:val="-2"/>
        </w:rPr>
        <w:t xml:space="preserve"> </w:t>
      </w:r>
      <w:r>
        <w:t>the</w:t>
      </w:r>
      <w:r>
        <w:rPr>
          <w:spacing w:val="-1"/>
        </w:rPr>
        <w:t xml:space="preserve"> </w:t>
      </w:r>
      <w:r>
        <w:t>actual</w:t>
      </w:r>
      <w:r>
        <w:rPr>
          <w:spacing w:val="-1"/>
        </w:rPr>
        <w:t xml:space="preserve"> </w:t>
      </w:r>
      <w:r>
        <w:t>work</w:t>
      </w:r>
      <w:r>
        <w:rPr>
          <w:spacing w:val="-5"/>
        </w:rPr>
        <w:t xml:space="preserve"> </w:t>
      </w:r>
      <w:r>
        <w:t>done</w:t>
      </w:r>
      <w:r>
        <w:rPr>
          <w:spacing w:val="-4"/>
        </w:rPr>
        <w:t xml:space="preserve"> </w:t>
      </w:r>
      <w:r>
        <w:t>by</w:t>
      </w:r>
      <w:r>
        <w:rPr>
          <w:spacing w:val="-2"/>
        </w:rPr>
        <w:t xml:space="preserve"> </w:t>
      </w:r>
      <w:r>
        <w:t>the</w:t>
      </w:r>
      <w:r>
        <w:rPr>
          <w:spacing w:val="-4"/>
        </w:rPr>
        <w:t xml:space="preserve"> </w:t>
      </w:r>
      <w:r>
        <w:t>machine.</w:t>
      </w:r>
      <w:r>
        <w:rPr>
          <w:spacing w:val="-2"/>
        </w:rPr>
        <w:t xml:space="preserve"> </w:t>
      </w:r>
      <w:r>
        <w:t>In</w:t>
      </w:r>
      <w:r>
        <w:rPr>
          <w:spacing w:val="-4"/>
        </w:rPr>
        <w:t xml:space="preserve"> </w:t>
      </w:r>
      <w:r>
        <w:t>a</w:t>
      </w:r>
      <w:r>
        <w:rPr>
          <w:spacing w:val="-2"/>
        </w:rPr>
        <w:t xml:space="preserve"> </w:t>
      </w:r>
      <w:r>
        <w:t>lifting</w:t>
      </w:r>
      <w:r>
        <w:rPr>
          <w:spacing w:val="-2"/>
        </w:rPr>
        <w:t xml:space="preserve"> </w:t>
      </w:r>
      <w:r>
        <w:t>machine,</w:t>
      </w:r>
      <w:r>
        <w:rPr>
          <w:spacing w:val="-4"/>
        </w:rPr>
        <w:t xml:space="preserve"> </w:t>
      </w:r>
      <w:r>
        <w:t>it</w:t>
      </w:r>
      <w:r>
        <w:rPr>
          <w:spacing w:val="-3"/>
        </w:rPr>
        <w:t xml:space="preserve"> </w:t>
      </w:r>
      <w:r>
        <w:t>is measured by</w:t>
      </w:r>
      <w:r>
        <w:rPr>
          <w:spacing w:val="-2"/>
        </w:rPr>
        <w:t xml:space="preserve"> </w:t>
      </w:r>
      <w:r>
        <w:t>the product of the</w:t>
      </w:r>
      <w:r>
        <w:rPr>
          <w:spacing w:val="-1"/>
        </w:rPr>
        <w:t xml:space="preserve"> </w:t>
      </w:r>
      <w:r>
        <w:t>weight lifted and the distance</w:t>
      </w:r>
      <w:r>
        <w:rPr>
          <w:spacing w:val="-1"/>
        </w:rPr>
        <w:t xml:space="preserve"> </w:t>
      </w:r>
      <w:r>
        <w:t>through which it has</w:t>
      </w:r>
      <w:r>
        <w:rPr>
          <w:spacing w:val="-1"/>
        </w:rPr>
        <w:t xml:space="preserve"> </w:t>
      </w:r>
      <w:r>
        <w:t xml:space="preserve">been </w:t>
      </w:r>
      <w:r>
        <w:rPr>
          <w:spacing w:val="-2"/>
        </w:rPr>
        <w:t>lifted.</w:t>
      </w:r>
    </w:p>
    <w:p w14:paraId="56005E74">
      <w:pPr>
        <w:pStyle w:val="3"/>
        <w:spacing w:before="292"/>
        <w:ind w:left="220"/>
        <w:rPr>
          <w:b w:val="0"/>
        </w:rPr>
      </w:pPr>
      <w:r>
        <w:t>EFFICIENCY</w:t>
      </w:r>
      <w:r>
        <w:rPr>
          <w:spacing w:val="-3"/>
        </w:rPr>
        <w:t xml:space="preserve"> </w:t>
      </w:r>
      <w:r>
        <w:t>OF</w:t>
      </w:r>
      <w:r>
        <w:rPr>
          <w:spacing w:val="-3"/>
        </w:rPr>
        <w:t xml:space="preserve"> </w:t>
      </w:r>
      <w:r>
        <w:t xml:space="preserve">A </w:t>
      </w:r>
      <w:r>
        <w:rPr>
          <w:spacing w:val="-2"/>
        </w:rPr>
        <w:t>MACHINE</w:t>
      </w:r>
      <w:r>
        <w:rPr>
          <w:b w:val="0"/>
          <w:spacing w:val="-2"/>
        </w:rPr>
        <w:t>:</w:t>
      </w:r>
    </w:p>
    <w:p w14:paraId="0B22A015">
      <w:pPr>
        <w:pStyle w:val="7"/>
      </w:pPr>
      <w:r>
        <w:t>It</w:t>
      </w:r>
      <w:r>
        <w:rPr>
          <w:spacing w:val="-1"/>
        </w:rPr>
        <w:t xml:space="preserve"> </w:t>
      </w:r>
      <w:r>
        <w:t>is</w:t>
      </w:r>
      <w:r>
        <w:rPr>
          <w:spacing w:val="-4"/>
        </w:rPr>
        <w:t xml:space="preserve"> </w:t>
      </w:r>
      <w:r>
        <w:t>the</w:t>
      </w:r>
      <w:r>
        <w:rPr>
          <w:spacing w:val="-4"/>
        </w:rPr>
        <w:t xml:space="preserve"> </w:t>
      </w:r>
      <w:r>
        <w:t>ratio</w:t>
      </w:r>
      <w:r>
        <w:rPr>
          <w:spacing w:val="-1"/>
        </w:rPr>
        <w:t xml:space="preserve"> </w:t>
      </w:r>
      <w:r>
        <w:t>of</w:t>
      </w:r>
      <w:r>
        <w:rPr>
          <w:spacing w:val="-1"/>
        </w:rPr>
        <w:t xml:space="preserve"> </w:t>
      </w:r>
      <w:r>
        <w:t>output</w:t>
      </w:r>
      <w:r>
        <w:rPr>
          <w:spacing w:val="-3"/>
        </w:rPr>
        <w:t xml:space="preserve"> </w:t>
      </w:r>
      <w:r>
        <w:t>to</w:t>
      </w:r>
      <w:r>
        <w:rPr>
          <w:spacing w:val="-1"/>
        </w:rPr>
        <w:t xml:space="preserve"> </w:t>
      </w:r>
      <w:r>
        <w:t>the</w:t>
      </w:r>
      <w:r>
        <w:rPr>
          <w:spacing w:val="-1"/>
        </w:rPr>
        <w:t xml:space="preserve"> </w:t>
      </w:r>
      <w:r>
        <w:t>input</w:t>
      </w:r>
      <w:r>
        <w:rPr>
          <w:spacing w:val="-3"/>
        </w:rPr>
        <w:t xml:space="preserve"> </w:t>
      </w:r>
      <w:r>
        <w:t>of</w:t>
      </w:r>
      <w:r>
        <w:rPr>
          <w:spacing w:val="-3"/>
        </w:rPr>
        <w:t xml:space="preserve"> </w:t>
      </w:r>
      <w:r>
        <w:t>a</w:t>
      </w:r>
      <w:r>
        <w:rPr>
          <w:spacing w:val="-2"/>
        </w:rPr>
        <w:t xml:space="preserve"> </w:t>
      </w:r>
      <w:r>
        <w:t>machine</w:t>
      </w:r>
      <w:r>
        <w:rPr>
          <w:spacing w:val="-6"/>
        </w:rPr>
        <w:t xml:space="preserve"> </w:t>
      </w:r>
      <w:r>
        <w:t>and</w:t>
      </w:r>
      <w:r>
        <w:rPr>
          <w:spacing w:val="-1"/>
        </w:rPr>
        <w:t xml:space="preserve"> </w:t>
      </w:r>
      <w:r>
        <w:t>is</w:t>
      </w:r>
      <w:r>
        <w:rPr>
          <w:spacing w:val="-4"/>
        </w:rPr>
        <w:t xml:space="preserve"> </w:t>
      </w:r>
      <w:r>
        <w:t>generally</w:t>
      </w:r>
      <w:r>
        <w:rPr>
          <w:spacing w:val="-2"/>
        </w:rPr>
        <w:t xml:space="preserve"> </w:t>
      </w:r>
      <w:r>
        <w:t>expressed</w:t>
      </w:r>
      <w:r>
        <w:rPr>
          <w:spacing w:val="-1"/>
        </w:rPr>
        <w:t xml:space="preserve"> </w:t>
      </w:r>
      <w:r>
        <w:t>as</w:t>
      </w:r>
      <w:r>
        <w:rPr>
          <w:spacing w:val="-2"/>
        </w:rPr>
        <w:t xml:space="preserve"> </w:t>
      </w:r>
      <w:r>
        <w:t>a</w:t>
      </w:r>
      <w:r>
        <w:rPr>
          <w:spacing w:val="-4"/>
        </w:rPr>
        <w:t xml:space="preserve"> </w:t>
      </w:r>
      <w:r>
        <w:t>percentage. Mathematically, efficiency</w:t>
      </w:r>
    </w:p>
    <w:p w14:paraId="74192BA1">
      <w:pPr>
        <w:pStyle w:val="7"/>
        <w:spacing w:before="1"/>
        <w:ind w:left="0"/>
        <w:rPr>
          <w:sz w:val="4"/>
        </w:rPr>
      </w:pPr>
      <w:r>
        <w:rPr>
          <w:sz w:val="4"/>
        </w:rPr>
        <w:drawing>
          <wp:anchor distT="0" distB="0" distL="0" distR="0" simplePos="0" relativeHeight="251701248" behindDoc="1" locked="0" layoutInCell="1" allowOverlap="1">
            <wp:simplePos x="0" y="0"/>
            <wp:positionH relativeFrom="page">
              <wp:posOffset>3265805</wp:posOffset>
            </wp:positionH>
            <wp:positionV relativeFrom="paragraph">
              <wp:posOffset>46990</wp:posOffset>
            </wp:positionV>
            <wp:extent cx="1129665" cy="409575"/>
            <wp:effectExtent l="0" t="0" r="0" b="0"/>
            <wp:wrapTopAndBottom/>
            <wp:docPr id="180" name="Image 180"/>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97" cstate="print"/>
                    <a:stretch>
                      <a:fillRect/>
                    </a:stretch>
                  </pic:blipFill>
                  <pic:spPr>
                    <a:xfrm>
                      <a:off x="0" y="0"/>
                      <a:ext cx="1129674" cy="409575"/>
                    </a:xfrm>
                    <a:prstGeom prst="rect">
                      <a:avLst/>
                    </a:prstGeom>
                  </pic:spPr>
                </pic:pic>
              </a:graphicData>
            </a:graphic>
          </wp:anchor>
        </w:drawing>
      </w:r>
    </w:p>
    <w:p w14:paraId="5C0278E3">
      <w:pPr>
        <w:pStyle w:val="7"/>
        <w:ind w:left="0"/>
      </w:pPr>
    </w:p>
    <w:p w14:paraId="179D122F">
      <w:pPr>
        <w:pStyle w:val="7"/>
        <w:spacing w:before="82"/>
        <w:ind w:left="0"/>
      </w:pPr>
    </w:p>
    <w:p w14:paraId="43609A73">
      <w:pPr>
        <w:pStyle w:val="3"/>
        <w:rPr>
          <w:b w:val="0"/>
        </w:rPr>
      </w:pPr>
      <w:r>
        <w:t>IDEAL</w:t>
      </w:r>
      <w:r>
        <w:rPr>
          <w:spacing w:val="1"/>
        </w:rPr>
        <w:t xml:space="preserve"> </w:t>
      </w:r>
      <w:r>
        <w:rPr>
          <w:spacing w:val="-2"/>
        </w:rPr>
        <w:t>MACHINE</w:t>
      </w:r>
      <w:r>
        <w:rPr>
          <w:b w:val="0"/>
          <w:spacing w:val="-2"/>
        </w:rPr>
        <w:t>:</w:t>
      </w:r>
    </w:p>
    <w:p w14:paraId="1B82D3F3">
      <w:pPr>
        <w:pStyle w:val="7"/>
        <w:ind w:right="466"/>
        <w:rPr>
          <w:i/>
        </w:rPr>
      </w:pPr>
      <w:r>
        <w:t>If</w:t>
      </w:r>
      <w:r>
        <w:rPr>
          <w:spacing w:val="-1"/>
        </w:rPr>
        <w:t xml:space="preserve"> </w:t>
      </w:r>
      <w:r>
        <w:t>the</w:t>
      </w:r>
      <w:r>
        <w:rPr>
          <w:spacing w:val="-3"/>
        </w:rPr>
        <w:t xml:space="preserve"> </w:t>
      </w:r>
      <w:r>
        <w:t>efficiency</w:t>
      </w:r>
      <w:r>
        <w:rPr>
          <w:spacing w:val="-2"/>
        </w:rPr>
        <w:t xml:space="preserve"> </w:t>
      </w:r>
      <w:r>
        <w:t>of</w:t>
      </w:r>
      <w:r>
        <w:rPr>
          <w:spacing w:val="-1"/>
        </w:rPr>
        <w:t xml:space="preserve"> </w:t>
      </w:r>
      <w:r>
        <w:t>a</w:t>
      </w:r>
      <w:r>
        <w:rPr>
          <w:spacing w:val="-4"/>
        </w:rPr>
        <w:t xml:space="preserve"> </w:t>
      </w:r>
      <w:r>
        <w:t>machine</w:t>
      </w:r>
      <w:r>
        <w:rPr>
          <w:spacing w:val="-4"/>
        </w:rPr>
        <w:t xml:space="preserve"> </w:t>
      </w:r>
      <w:r>
        <w:t>is</w:t>
      </w:r>
      <w:r>
        <w:rPr>
          <w:spacing w:val="-2"/>
        </w:rPr>
        <w:t xml:space="preserve"> </w:t>
      </w:r>
      <w:r>
        <w:t xml:space="preserve">100% </w:t>
      </w:r>
      <w:r>
        <w:rPr>
          <w:i/>
        </w:rPr>
        <w:t>i.e.</w:t>
      </w:r>
      <w:r>
        <w:t>,</w:t>
      </w:r>
      <w:r>
        <w:rPr>
          <w:spacing w:val="-2"/>
        </w:rPr>
        <w:t xml:space="preserve"> </w:t>
      </w:r>
      <w:r>
        <w:t>if</w:t>
      </w:r>
      <w:r>
        <w:rPr>
          <w:spacing w:val="-1"/>
        </w:rPr>
        <w:t xml:space="preserve"> </w:t>
      </w:r>
      <w:r>
        <w:t>the</w:t>
      </w:r>
      <w:r>
        <w:rPr>
          <w:spacing w:val="-4"/>
        </w:rPr>
        <w:t xml:space="preserve"> </w:t>
      </w:r>
      <w:r>
        <w:t>output</w:t>
      </w:r>
      <w:r>
        <w:rPr>
          <w:spacing w:val="-3"/>
        </w:rPr>
        <w:t xml:space="preserve"> </w:t>
      </w:r>
      <w:r>
        <w:t>is</w:t>
      </w:r>
      <w:r>
        <w:rPr>
          <w:spacing w:val="-2"/>
        </w:rPr>
        <w:t xml:space="preserve"> </w:t>
      </w:r>
      <w:r>
        <w:t>equal</w:t>
      </w:r>
      <w:r>
        <w:rPr>
          <w:spacing w:val="-4"/>
        </w:rPr>
        <w:t xml:space="preserve"> </w:t>
      </w:r>
      <w:r>
        <w:t>to</w:t>
      </w:r>
      <w:r>
        <w:rPr>
          <w:spacing w:val="-1"/>
        </w:rPr>
        <w:t xml:space="preserve"> </w:t>
      </w:r>
      <w:r>
        <w:t>the</w:t>
      </w:r>
      <w:r>
        <w:rPr>
          <w:spacing w:val="-4"/>
        </w:rPr>
        <w:t xml:space="preserve"> </w:t>
      </w:r>
      <w:r>
        <w:t>input,</w:t>
      </w:r>
      <w:r>
        <w:rPr>
          <w:spacing w:val="-4"/>
        </w:rPr>
        <w:t xml:space="preserve"> </w:t>
      </w:r>
      <w:r>
        <w:t>the</w:t>
      </w:r>
      <w:r>
        <w:rPr>
          <w:spacing w:val="-1"/>
        </w:rPr>
        <w:t xml:space="preserve"> </w:t>
      </w:r>
      <w:r>
        <w:t>machine</w:t>
      </w:r>
      <w:r>
        <w:rPr>
          <w:spacing w:val="-3"/>
        </w:rPr>
        <w:t xml:space="preserve"> </w:t>
      </w:r>
      <w:r>
        <w:t xml:space="preserve">is called as a perfect or an </w:t>
      </w:r>
      <w:r>
        <w:rPr>
          <w:i/>
        </w:rPr>
        <w:t>ideal machine.</w:t>
      </w:r>
    </w:p>
    <w:p w14:paraId="0283EEC4">
      <w:pPr>
        <w:pStyle w:val="7"/>
        <w:spacing w:after="0"/>
        <w:rPr>
          <w:i/>
        </w:rPr>
        <w:sectPr>
          <w:pgSz w:w="11910" w:h="16840"/>
          <w:pgMar w:top="1400" w:right="992" w:bottom="1200" w:left="1275" w:header="0" w:footer="1014" w:gutter="0"/>
          <w:cols w:space="720" w:num="1"/>
        </w:sectPr>
      </w:pPr>
    </w:p>
    <w:p w14:paraId="2B0ACDA7">
      <w:pPr>
        <w:pStyle w:val="3"/>
        <w:spacing w:before="41"/>
        <w:ind w:left="220"/>
        <w:rPr>
          <w:b w:val="0"/>
        </w:rPr>
      </w:pPr>
      <w:r>
        <w:t>VELOCITY</w:t>
      </w:r>
      <w:r>
        <w:rPr>
          <w:spacing w:val="-1"/>
        </w:rPr>
        <w:t xml:space="preserve"> </w:t>
      </w:r>
      <w:r>
        <w:rPr>
          <w:spacing w:val="-2"/>
        </w:rPr>
        <w:t>RATIO</w:t>
      </w:r>
      <w:r>
        <w:rPr>
          <w:b w:val="0"/>
          <w:spacing w:val="-2"/>
        </w:rPr>
        <w:t>:</w:t>
      </w:r>
    </w:p>
    <w:p w14:paraId="2DBC185B">
      <w:pPr>
        <w:pStyle w:val="7"/>
        <w:ind w:right="389"/>
      </w:pPr>
      <w:r>
        <w:t>The velocity ratio (briefly written as V.R.) is the ratio of distance moved by the effort (</w:t>
      </w:r>
      <w:r>
        <w:rPr>
          <w:i/>
        </w:rPr>
        <w:t>y</w:t>
      </w:r>
      <w:r>
        <w:t>) to the</w:t>
      </w:r>
      <w:r>
        <w:rPr>
          <w:spacing w:val="-4"/>
        </w:rPr>
        <w:t xml:space="preserve"> </w:t>
      </w:r>
      <w:r>
        <w:t>distance</w:t>
      </w:r>
      <w:r>
        <w:rPr>
          <w:spacing w:val="-2"/>
        </w:rPr>
        <w:t xml:space="preserve"> </w:t>
      </w:r>
      <w:r>
        <w:t>moved</w:t>
      </w:r>
      <w:r>
        <w:rPr>
          <w:spacing w:val="-3"/>
        </w:rPr>
        <w:t xml:space="preserve"> </w:t>
      </w:r>
      <w:r>
        <w:t>by</w:t>
      </w:r>
      <w:r>
        <w:rPr>
          <w:spacing w:val="-5"/>
        </w:rPr>
        <w:t xml:space="preserve"> </w:t>
      </w:r>
      <w:r>
        <w:t>the</w:t>
      </w:r>
      <w:r>
        <w:rPr>
          <w:spacing w:val="-2"/>
        </w:rPr>
        <w:t xml:space="preserve"> </w:t>
      </w:r>
      <w:r>
        <w:t>load</w:t>
      </w:r>
      <w:r>
        <w:rPr>
          <w:spacing w:val="-2"/>
        </w:rPr>
        <w:t xml:space="preserve"> </w:t>
      </w:r>
      <w:r>
        <w:t>(</w:t>
      </w:r>
      <w:r>
        <w:rPr>
          <w:i/>
        </w:rPr>
        <w:t>x</w:t>
      </w:r>
      <w:r>
        <w:t>)</w:t>
      </w:r>
      <w:r>
        <w:rPr>
          <w:spacing w:val="-3"/>
        </w:rPr>
        <w:t xml:space="preserve"> </w:t>
      </w:r>
      <w:r>
        <w:t>and</w:t>
      </w:r>
      <w:r>
        <w:rPr>
          <w:spacing w:val="-2"/>
        </w:rPr>
        <w:t xml:space="preserve"> </w:t>
      </w:r>
      <w:r>
        <w:t>is</w:t>
      </w:r>
      <w:r>
        <w:rPr>
          <w:spacing w:val="-4"/>
        </w:rPr>
        <w:t xml:space="preserve"> </w:t>
      </w:r>
      <w:r>
        <w:t>always</w:t>
      </w:r>
      <w:r>
        <w:rPr>
          <w:spacing w:val="-3"/>
        </w:rPr>
        <w:t xml:space="preserve"> </w:t>
      </w:r>
      <w:r>
        <w:t>expressed</w:t>
      </w:r>
      <w:r>
        <w:rPr>
          <w:spacing w:val="-3"/>
        </w:rPr>
        <w:t xml:space="preserve"> </w:t>
      </w:r>
      <w:r>
        <w:t>in</w:t>
      </w:r>
      <w:r>
        <w:rPr>
          <w:spacing w:val="-3"/>
        </w:rPr>
        <w:t xml:space="preserve"> </w:t>
      </w:r>
      <w:r>
        <w:t>pure</w:t>
      </w:r>
      <w:r>
        <w:rPr>
          <w:spacing w:val="-3"/>
        </w:rPr>
        <w:t xml:space="preserve"> </w:t>
      </w:r>
      <w:r>
        <w:t>number.</w:t>
      </w:r>
      <w:r>
        <w:rPr>
          <w:spacing w:val="-2"/>
        </w:rPr>
        <w:t xml:space="preserve"> </w:t>
      </w:r>
      <w:r>
        <w:t>Mathematically, velocity ratio,</w:t>
      </w:r>
    </w:p>
    <w:p w14:paraId="57F13599">
      <w:pPr>
        <w:pStyle w:val="7"/>
        <w:spacing w:before="11"/>
        <w:ind w:left="0"/>
        <w:rPr>
          <w:sz w:val="7"/>
        </w:rPr>
      </w:pPr>
      <w:r>
        <w:rPr>
          <w:sz w:val="7"/>
        </w:rPr>
        <w:drawing>
          <wp:anchor distT="0" distB="0" distL="0" distR="0" simplePos="0" relativeHeight="251702272" behindDoc="1" locked="0" layoutInCell="1" allowOverlap="1">
            <wp:simplePos x="0" y="0"/>
            <wp:positionH relativeFrom="page">
              <wp:posOffset>3470910</wp:posOffset>
            </wp:positionH>
            <wp:positionV relativeFrom="paragraph">
              <wp:posOffset>76200</wp:posOffset>
            </wp:positionV>
            <wp:extent cx="641350" cy="314960"/>
            <wp:effectExtent l="0" t="0" r="0" b="0"/>
            <wp:wrapTopAndBottom/>
            <wp:docPr id="181" name="Image 181"/>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98" cstate="print"/>
                    <a:stretch>
                      <a:fillRect/>
                    </a:stretch>
                  </pic:blipFill>
                  <pic:spPr>
                    <a:xfrm>
                      <a:off x="0" y="0"/>
                      <a:ext cx="641646" cy="314896"/>
                    </a:xfrm>
                    <a:prstGeom prst="rect">
                      <a:avLst/>
                    </a:prstGeom>
                  </pic:spPr>
                </pic:pic>
              </a:graphicData>
            </a:graphic>
          </wp:anchor>
        </w:drawing>
      </w:r>
    </w:p>
    <w:p w14:paraId="3428FAF5">
      <w:pPr>
        <w:pStyle w:val="7"/>
        <w:spacing w:before="103"/>
        <w:ind w:left="0"/>
      </w:pPr>
    </w:p>
    <w:p w14:paraId="3871B79D">
      <w:pPr>
        <w:pStyle w:val="3"/>
        <w:ind w:right="466"/>
      </w:pPr>
      <w:r>
        <w:t>RELATION</w:t>
      </w:r>
      <w:r>
        <w:rPr>
          <w:spacing w:val="-6"/>
        </w:rPr>
        <w:t xml:space="preserve"> </w:t>
      </w:r>
      <w:r>
        <w:t>BETWEEN</w:t>
      </w:r>
      <w:r>
        <w:rPr>
          <w:spacing w:val="-6"/>
        </w:rPr>
        <w:t xml:space="preserve"> </w:t>
      </w:r>
      <w:r>
        <w:t>EFFICIENCY,</w:t>
      </w:r>
      <w:r>
        <w:rPr>
          <w:spacing w:val="-5"/>
        </w:rPr>
        <w:t xml:space="preserve"> </w:t>
      </w:r>
      <w:r>
        <w:t>MECHANICAL</w:t>
      </w:r>
      <w:r>
        <w:rPr>
          <w:spacing w:val="-4"/>
        </w:rPr>
        <w:t xml:space="preserve"> </w:t>
      </w:r>
      <w:r>
        <w:t>ADVANTAGE</w:t>
      </w:r>
      <w:r>
        <w:rPr>
          <w:spacing w:val="-5"/>
        </w:rPr>
        <w:t xml:space="preserve"> </w:t>
      </w:r>
      <w:r>
        <w:t>AND VELOCITY</w:t>
      </w:r>
      <w:r>
        <w:rPr>
          <w:spacing w:val="-4"/>
        </w:rPr>
        <w:t xml:space="preserve"> </w:t>
      </w:r>
      <w:r>
        <w:t>RATIO</w:t>
      </w:r>
      <w:r>
        <w:rPr>
          <w:spacing w:val="-5"/>
        </w:rPr>
        <w:t xml:space="preserve"> </w:t>
      </w:r>
      <w:r>
        <w:t>OF</w:t>
      </w:r>
      <w:r>
        <w:rPr>
          <w:spacing w:val="-6"/>
        </w:rPr>
        <w:t xml:space="preserve"> </w:t>
      </w:r>
      <w:r>
        <w:t>A LIFTING MACHINE:</w:t>
      </w:r>
    </w:p>
    <w:p w14:paraId="1A92DC8E">
      <w:pPr>
        <w:pStyle w:val="7"/>
        <w:spacing w:before="11"/>
        <w:ind w:left="0"/>
        <w:rPr>
          <w:b/>
          <w:sz w:val="14"/>
        </w:rPr>
      </w:pPr>
      <w:r>
        <w:rPr>
          <w:b/>
          <w:sz w:val="14"/>
        </w:rPr>
        <w:drawing>
          <wp:anchor distT="0" distB="0" distL="0" distR="0" simplePos="0" relativeHeight="251702272" behindDoc="1" locked="0" layoutInCell="1" allowOverlap="1">
            <wp:simplePos x="0" y="0"/>
            <wp:positionH relativeFrom="page">
              <wp:posOffset>1019810</wp:posOffset>
            </wp:positionH>
            <wp:positionV relativeFrom="paragraph">
              <wp:posOffset>130175</wp:posOffset>
            </wp:positionV>
            <wp:extent cx="5500370" cy="2782570"/>
            <wp:effectExtent l="0" t="0" r="0" b="0"/>
            <wp:wrapTopAndBottom/>
            <wp:docPr id="182" name="Image 182"/>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99" cstate="print"/>
                    <a:stretch>
                      <a:fillRect/>
                    </a:stretch>
                  </pic:blipFill>
                  <pic:spPr>
                    <a:xfrm>
                      <a:off x="0" y="0"/>
                      <a:ext cx="5500412" cy="2782347"/>
                    </a:xfrm>
                    <a:prstGeom prst="rect">
                      <a:avLst/>
                    </a:prstGeom>
                  </pic:spPr>
                </pic:pic>
              </a:graphicData>
            </a:graphic>
          </wp:anchor>
        </w:drawing>
      </w:r>
    </w:p>
    <w:p w14:paraId="14400BC6">
      <w:pPr>
        <w:pStyle w:val="7"/>
        <w:spacing w:before="143"/>
        <w:ind w:left="0"/>
        <w:rPr>
          <w:b/>
        </w:rPr>
      </w:pPr>
    </w:p>
    <w:p w14:paraId="74CACFD4">
      <w:pPr>
        <w:pStyle w:val="7"/>
        <w:ind w:right="441"/>
        <w:jc w:val="both"/>
      </w:pPr>
      <w:r>
        <w:rPr>
          <w:b/>
        </w:rPr>
        <w:t xml:space="preserve">EXAMPLE: </w:t>
      </w:r>
      <w:r>
        <w:rPr>
          <w:color w:val="221F1F"/>
        </w:rPr>
        <w:t>In a certain weight lifting machine, a weight of 1 kN is lifted by an effort of 25 N. While the weight moves up by 100 mm, the point of application of effort moves by 8 m.</w:t>
      </w:r>
      <w:r>
        <w:rPr>
          <w:color w:val="221F1F"/>
          <w:spacing w:val="80"/>
        </w:rPr>
        <w:t xml:space="preserve"> </w:t>
      </w:r>
      <w:r>
        <w:rPr>
          <w:color w:val="221F1F"/>
        </w:rPr>
        <w:t>Find mechanical advantage, velocity ratio and efficiency of the machine.</w:t>
      </w:r>
    </w:p>
    <w:p w14:paraId="6C38DD1B">
      <w:pPr>
        <w:pStyle w:val="7"/>
        <w:spacing w:before="66"/>
        <w:ind w:left="0"/>
        <w:rPr>
          <w:sz w:val="20"/>
        </w:rPr>
      </w:pPr>
      <w:r>
        <w:rPr>
          <w:sz w:val="20"/>
        </w:rPr>
        <w:drawing>
          <wp:anchor distT="0" distB="0" distL="0" distR="0" simplePos="0" relativeHeight="251703296" behindDoc="1" locked="0" layoutInCell="1" allowOverlap="1">
            <wp:simplePos x="0" y="0"/>
            <wp:positionH relativeFrom="page">
              <wp:posOffset>977265</wp:posOffset>
            </wp:positionH>
            <wp:positionV relativeFrom="paragraph">
              <wp:posOffset>212090</wp:posOffset>
            </wp:positionV>
            <wp:extent cx="5570855" cy="2392045"/>
            <wp:effectExtent l="0" t="0" r="0" b="0"/>
            <wp:wrapTopAndBottom/>
            <wp:docPr id="183" name="Image 183"/>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00" cstate="print"/>
                    <a:stretch>
                      <a:fillRect/>
                    </a:stretch>
                  </pic:blipFill>
                  <pic:spPr>
                    <a:xfrm>
                      <a:off x="0" y="0"/>
                      <a:ext cx="5570769" cy="2392299"/>
                    </a:xfrm>
                    <a:prstGeom prst="rect">
                      <a:avLst/>
                    </a:prstGeom>
                  </pic:spPr>
                </pic:pic>
              </a:graphicData>
            </a:graphic>
          </wp:anchor>
        </w:drawing>
      </w:r>
    </w:p>
    <w:p w14:paraId="6C77397E">
      <w:pPr>
        <w:pStyle w:val="7"/>
        <w:spacing w:after="0"/>
        <w:rPr>
          <w:sz w:val="20"/>
        </w:rPr>
        <w:sectPr>
          <w:pgSz w:w="11910" w:h="16840"/>
          <w:pgMar w:top="1380" w:right="992" w:bottom="1200" w:left="1275" w:header="0" w:footer="1014" w:gutter="0"/>
          <w:cols w:space="720" w:num="1"/>
        </w:sectPr>
      </w:pPr>
    </w:p>
    <w:p w14:paraId="1C6A88D9">
      <w:pPr>
        <w:pStyle w:val="3"/>
        <w:spacing w:before="41"/>
      </w:pPr>
      <w:r>
        <w:t>REVERSIBILITY</w:t>
      </w:r>
      <w:r>
        <w:rPr>
          <w:spacing w:val="-3"/>
        </w:rPr>
        <w:t xml:space="preserve"> </w:t>
      </w:r>
      <w:r>
        <w:t>OF</w:t>
      </w:r>
      <w:r>
        <w:rPr>
          <w:spacing w:val="-4"/>
        </w:rPr>
        <w:t xml:space="preserve"> </w:t>
      </w:r>
      <w:r>
        <w:t>A</w:t>
      </w:r>
      <w:r>
        <w:rPr>
          <w:spacing w:val="-3"/>
        </w:rPr>
        <w:t xml:space="preserve"> </w:t>
      </w:r>
      <w:r>
        <w:rPr>
          <w:spacing w:val="-2"/>
        </w:rPr>
        <w:t>MACHINE:</w:t>
      </w:r>
    </w:p>
    <w:p w14:paraId="4B74959D">
      <w:pPr>
        <w:pStyle w:val="7"/>
        <w:ind w:right="556"/>
        <w:rPr>
          <w:i/>
        </w:rPr>
      </w:pPr>
      <w:r>
        <w:t>Sometimes, a machine is also capable of doing some work in the reversed direction, after the</w:t>
      </w:r>
      <w:r>
        <w:rPr>
          <w:spacing w:val="-4"/>
        </w:rPr>
        <w:t xml:space="preserve"> </w:t>
      </w:r>
      <w:r>
        <w:t>effort</w:t>
      </w:r>
      <w:r>
        <w:rPr>
          <w:spacing w:val="-2"/>
        </w:rPr>
        <w:t xml:space="preserve"> </w:t>
      </w:r>
      <w:r>
        <w:t>is</w:t>
      </w:r>
      <w:r>
        <w:rPr>
          <w:spacing w:val="-4"/>
        </w:rPr>
        <w:t xml:space="preserve"> </w:t>
      </w:r>
      <w:r>
        <w:t>removed.</w:t>
      </w:r>
      <w:r>
        <w:rPr>
          <w:spacing w:val="-3"/>
        </w:rPr>
        <w:t xml:space="preserve"> </w:t>
      </w:r>
      <w:r>
        <w:t>Such</w:t>
      </w:r>
      <w:r>
        <w:rPr>
          <w:spacing w:val="-2"/>
        </w:rPr>
        <w:t xml:space="preserve"> </w:t>
      </w:r>
      <w:r>
        <w:t>a</w:t>
      </w:r>
      <w:r>
        <w:rPr>
          <w:spacing w:val="-2"/>
        </w:rPr>
        <w:t xml:space="preserve"> </w:t>
      </w:r>
      <w:r>
        <w:t>machine</w:t>
      </w:r>
      <w:r>
        <w:rPr>
          <w:spacing w:val="-4"/>
        </w:rPr>
        <w:t xml:space="preserve"> </w:t>
      </w:r>
      <w:r>
        <w:t>is</w:t>
      </w:r>
      <w:r>
        <w:rPr>
          <w:spacing w:val="-2"/>
        </w:rPr>
        <w:t xml:space="preserve"> </w:t>
      </w:r>
      <w:r>
        <w:t>called</w:t>
      </w:r>
      <w:r>
        <w:rPr>
          <w:spacing w:val="-3"/>
        </w:rPr>
        <w:t xml:space="preserve"> </w:t>
      </w:r>
      <w:r>
        <w:t>a</w:t>
      </w:r>
      <w:r>
        <w:rPr>
          <w:spacing w:val="-2"/>
        </w:rPr>
        <w:t xml:space="preserve"> </w:t>
      </w:r>
      <w:r>
        <w:t>reversible</w:t>
      </w:r>
      <w:r>
        <w:rPr>
          <w:spacing w:val="-4"/>
        </w:rPr>
        <w:t xml:space="preserve"> </w:t>
      </w:r>
      <w:r>
        <w:t>machine</w:t>
      </w:r>
      <w:r>
        <w:rPr>
          <w:spacing w:val="-2"/>
        </w:rPr>
        <w:t xml:space="preserve"> </w:t>
      </w:r>
      <w:r>
        <w:t>and</w:t>
      </w:r>
      <w:r>
        <w:rPr>
          <w:spacing w:val="-2"/>
        </w:rPr>
        <w:t xml:space="preserve"> </w:t>
      </w:r>
      <w:r>
        <w:t>its</w:t>
      </w:r>
      <w:r>
        <w:rPr>
          <w:spacing w:val="-2"/>
        </w:rPr>
        <w:t xml:space="preserve"> </w:t>
      </w:r>
      <w:r>
        <w:t>action</w:t>
      </w:r>
      <w:r>
        <w:rPr>
          <w:spacing w:val="-3"/>
        </w:rPr>
        <w:t xml:space="preserve"> </w:t>
      </w:r>
      <w:r>
        <w:t>is</w:t>
      </w:r>
      <w:r>
        <w:rPr>
          <w:spacing w:val="-2"/>
        </w:rPr>
        <w:t xml:space="preserve"> </w:t>
      </w:r>
      <w:r>
        <w:t xml:space="preserve">known as </w:t>
      </w:r>
      <w:r>
        <w:rPr>
          <w:i/>
        </w:rPr>
        <w:t>reversibility of the machine.</w:t>
      </w:r>
    </w:p>
    <w:p w14:paraId="0D52947C">
      <w:pPr>
        <w:pStyle w:val="3"/>
        <w:spacing w:before="292"/>
        <w:rPr>
          <w:b w:val="0"/>
        </w:rPr>
      </w:pPr>
      <w:r>
        <w:t>CONDITION</w:t>
      </w:r>
      <w:r>
        <w:rPr>
          <w:spacing w:val="-5"/>
        </w:rPr>
        <w:t xml:space="preserve"> </w:t>
      </w:r>
      <w:r>
        <w:t>FOR</w:t>
      </w:r>
      <w:r>
        <w:rPr>
          <w:spacing w:val="-5"/>
        </w:rPr>
        <w:t xml:space="preserve"> </w:t>
      </w:r>
      <w:r>
        <w:t>THE</w:t>
      </w:r>
      <w:r>
        <w:rPr>
          <w:spacing w:val="-1"/>
        </w:rPr>
        <w:t xml:space="preserve"> </w:t>
      </w:r>
      <w:r>
        <w:t>REVERSIBILITY</w:t>
      </w:r>
      <w:r>
        <w:rPr>
          <w:spacing w:val="-3"/>
        </w:rPr>
        <w:t xml:space="preserve"> </w:t>
      </w:r>
      <w:r>
        <w:t>OF</w:t>
      </w:r>
      <w:r>
        <w:rPr>
          <w:spacing w:val="-2"/>
        </w:rPr>
        <w:t xml:space="preserve"> </w:t>
      </w:r>
      <w:r>
        <w:t>A</w:t>
      </w:r>
      <w:r>
        <w:rPr>
          <w:spacing w:val="-3"/>
        </w:rPr>
        <w:t xml:space="preserve"> </w:t>
      </w:r>
      <w:r>
        <w:rPr>
          <w:spacing w:val="-2"/>
        </w:rPr>
        <w:t>MACHINE</w:t>
      </w:r>
      <w:r>
        <w:rPr>
          <w:b w:val="0"/>
          <w:spacing w:val="-2"/>
        </w:rPr>
        <w:t>:</w:t>
      </w:r>
    </w:p>
    <w:p w14:paraId="038E546D">
      <w:pPr>
        <w:pStyle w:val="7"/>
        <w:ind w:right="466"/>
      </w:pPr>
      <w:r>
        <w:t>Consider</w:t>
      </w:r>
      <w:r>
        <w:rPr>
          <w:spacing w:val="-4"/>
        </w:rPr>
        <w:t xml:space="preserve"> </w:t>
      </w:r>
      <w:r>
        <w:t>a</w:t>
      </w:r>
      <w:r>
        <w:rPr>
          <w:spacing w:val="-3"/>
        </w:rPr>
        <w:t xml:space="preserve"> </w:t>
      </w:r>
      <w:r>
        <w:t>reversible</w:t>
      </w:r>
      <w:r>
        <w:rPr>
          <w:spacing w:val="-5"/>
        </w:rPr>
        <w:t xml:space="preserve"> </w:t>
      </w:r>
      <w:r>
        <w:t>machine,</w:t>
      </w:r>
      <w:r>
        <w:rPr>
          <w:spacing w:val="-2"/>
        </w:rPr>
        <w:t xml:space="preserve"> </w:t>
      </w:r>
      <w:r>
        <w:t>whose</w:t>
      </w:r>
      <w:r>
        <w:rPr>
          <w:spacing w:val="-2"/>
        </w:rPr>
        <w:t xml:space="preserve"> </w:t>
      </w:r>
      <w:r>
        <w:t>condition</w:t>
      </w:r>
      <w:r>
        <w:rPr>
          <w:spacing w:val="-4"/>
        </w:rPr>
        <w:t xml:space="preserve"> </w:t>
      </w:r>
      <w:r>
        <w:t>for</w:t>
      </w:r>
      <w:r>
        <w:rPr>
          <w:spacing w:val="-2"/>
        </w:rPr>
        <w:t xml:space="preserve"> </w:t>
      </w:r>
      <w:r>
        <w:t>the</w:t>
      </w:r>
      <w:r>
        <w:rPr>
          <w:spacing w:val="-4"/>
        </w:rPr>
        <w:t xml:space="preserve"> </w:t>
      </w:r>
      <w:r>
        <w:t>reversibility</w:t>
      </w:r>
      <w:r>
        <w:rPr>
          <w:spacing w:val="-3"/>
        </w:rPr>
        <w:t xml:space="preserve"> </w:t>
      </w:r>
      <w:r>
        <w:t>is</w:t>
      </w:r>
      <w:r>
        <w:rPr>
          <w:spacing w:val="-5"/>
        </w:rPr>
        <w:t xml:space="preserve"> </w:t>
      </w:r>
      <w:r>
        <w:t>required</w:t>
      </w:r>
      <w:r>
        <w:rPr>
          <w:spacing w:val="-4"/>
        </w:rPr>
        <w:t xml:space="preserve"> </w:t>
      </w:r>
      <w:r>
        <w:t>to</w:t>
      </w:r>
      <w:r>
        <w:rPr>
          <w:spacing w:val="-5"/>
        </w:rPr>
        <w:t xml:space="preserve"> </w:t>
      </w:r>
      <w:r>
        <w:t>be</w:t>
      </w:r>
      <w:r>
        <w:rPr>
          <w:spacing w:val="-2"/>
        </w:rPr>
        <w:t xml:space="preserve"> </w:t>
      </w:r>
      <w:r>
        <w:t xml:space="preserve">found </w:t>
      </w:r>
      <w:r>
        <w:rPr>
          <w:spacing w:val="-4"/>
        </w:rPr>
        <w:t>out.</w:t>
      </w:r>
    </w:p>
    <w:p w14:paraId="3F68EA32">
      <w:pPr>
        <w:pStyle w:val="7"/>
        <w:spacing w:before="2"/>
      </w:pPr>
      <w:r>
        <w:t xml:space="preserve">Let </w:t>
      </w:r>
      <w:r>
        <w:rPr>
          <w:i/>
        </w:rPr>
        <w:t>W</w:t>
      </w:r>
      <w:r>
        <w:rPr>
          <w:i/>
          <w:spacing w:val="-4"/>
        </w:rPr>
        <w:t xml:space="preserve"> </w:t>
      </w:r>
      <w:r>
        <w:t>= Load</w:t>
      </w:r>
      <w:r>
        <w:rPr>
          <w:spacing w:val="-1"/>
        </w:rPr>
        <w:t xml:space="preserve"> </w:t>
      </w:r>
      <w:r>
        <w:t>lifted</w:t>
      </w:r>
      <w:r>
        <w:rPr>
          <w:spacing w:val="-2"/>
        </w:rPr>
        <w:t xml:space="preserve"> </w:t>
      </w:r>
      <w:r>
        <w:t>by</w:t>
      </w:r>
      <w:r>
        <w:rPr>
          <w:spacing w:val="-2"/>
        </w:rPr>
        <w:t xml:space="preserve"> </w:t>
      </w:r>
      <w:r>
        <w:t xml:space="preserve">the </w:t>
      </w:r>
      <w:r>
        <w:rPr>
          <w:spacing w:val="-2"/>
        </w:rPr>
        <w:t>machine,</w:t>
      </w:r>
    </w:p>
    <w:p w14:paraId="5E988712">
      <w:pPr>
        <w:pStyle w:val="7"/>
      </w:pPr>
      <w:r>
        <w:rPr>
          <w:i/>
        </w:rPr>
        <w:t>P</w:t>
      </w:r>
      <w:r>
        <w:rPr>
          <w:i/>
          <w:spacing w:val="-2"/>
        </w:rPr>
        <w:t xml:space="preserve"> </w:t>
      </w:r>
      <w:r>
        <w:t>=</w:t>
      </w:r>
      <w:r>
        <w:rPr>
          <w:spacing w:val="-1"/>
        </w:rPr>
        <w:t xml:space="preserve"> </w:t>
      </w:r>
      <w:r>
        <w:t>Effort</w:t>
      </w:r>
      <w:r>
        <w:rPr>
          <w:spacing w:val="-3"/>
        </w:rPr>
        <w:t xml:space="preserve"> </w:t>
      </w:r>
      <w:r>
        <w:t>required</w:t>
      </w:r>
      <w:r>
        <w:rPr>
          <w:spacing w:val="-3"/>
        </w:rPr>
        <w:t xml:space="preserve"> </w:t>
      </w:r>
      <w:r>
        <w:t>to</w:t>
      </w:r>
      <w:r>
        <w:rPr>
          <w:spacing w:val="-1"/>
        </w:rPr>
        <w:t xml:space="preserve"> </w:t>
      </w:r>
      <w:r>
        <w:t>lift</w:t>
      </w:r>
      <w:r>
        <w:rPr>
          <w:spacing w:val="-3"/>
        </w:rPr>
        <w:t xml:space="preserve"> </w:t>
      </w:r>
      <w:r>
        <w:t>the</w:t>
      </w:r>
      <w:r>
        <w:rPr>
          <w:spacing w:val="-3"/>
        </w:rPr>
        <w:t xml:space="preserve"> </w:t>
      </w:r>
      <w:r>
        <w:rPr>
          <w:spacing w:val="-2"/>
        </w:rPr>
        <w:t>load,</w:t>
      </w:r>
    </w:p>
    <w:p w14:paraId="67282220">
      <w:pPr>
        <w:pStyle w:val="7"/>
      </w:pPr>
      <w:r>
        <w:rPr>
          <w:i/>
        </w:rPr>
        <w:t>y</w:t>
      </w:r>
      <w:r>
        <w:rPr>
          <w:i/>
          <w:spacing w:val="-1"/>
        </w:rPr>
        <w:t xml:space="preserve"> </w:t>
      </w:r>
      <w:r>
        <w:t>=</w:t>
      </w:r>
      <w:r>
        <w:rPr>
          <w:spacing w:val="-3"/>
        </w:rPr>
        <w:t xml:space="preserve"> </w:t>
      </w:r>
      <w:r>
        <w:t>Distance</w:t>
      </w:r>
      <w:r>
        <w:rPr>
          <w:spacing w:val="-1"/>
        </w:rPr>
        <w:t xml:space="preserve"> </w:t>
      </w:r>
      <w:r>
        <w:t>moved</w:t>
      </w:r>
      <w:r>
        <w:rPr>
          <w:spacing w:val="-3"/>
        </w:rPr>
        <w:t xml:space="preserve"> </w:t>
      </w:r>
      <w:r>
        <w:t>by</w:t>
      </w:r>
      <w:r>
        <w:rPr>
          <w:spacing w:val="-2"/>
        </w:rPr>
        <w:t xml:space="preserve"> </w:t>
      </w:r>
      <w:r>
        <w:t>the</w:t>
      </w:r>
      <w:r>
        <w:rPr>
          <w:spacing w:val="-1"/>
        </w:rPr>
        <w:t xml:space="preserve"> </w:t>
      </w:r>
      <w:r>
        <w:t>effort,</w:t>
      </w:r>
      <w:r>
        <w:rPr>
          <w:spacing w:val="-1"/>
        </w:rPr>
        <w:t xml:space="preserve"> </w:t>
      </w:r>
      <w:r>
        <w:rPr>
          <w:spacing w:val="-5"/>
        </w:rPr>
        <w:t>and</w:t>
      </w:r>
    </w:p>
    <w:p w14:paraId="0B01EDE8">
      <w:pPr>
        <w:pStyle w:val="7"/>
      </w:pPr>
      <w:r>
        <w:rPr>
          <w:i/>
        </w:rPr>
        <w:t>x</w:t>
      </w:r>
      <w:r>
        <w:rPr>
          <w:i/>
          <w:spacing w:val="-2"/>
        </w:rPr>
        <w:t xml:space="preserve"> </w:t>
      </w:r>
      <w:r>
        <w:t>=</w:t>
      </w:r>
      <w:r>
        <w:rPr>
          <w:spacing w:val="-1"/>
        </w:rPr>
        <w:t xml:space="preserve"> </w:t>
      </w:r>
      <w:r>
        <w:t>Distance</w:t>
      </w:r>
      <w:r>
        <w:rPr>
          <w:spacing w:val="-3"/>
        </w:rPr>
        <w:t xml:space="preserve"> </w:t>
      </w:r>
      <w:r>
        <w:t>moved</w:t>
      </w:r>
      <w:r>
        <w:rPr>
          <w:spacing w:val="-2"/>
        </w:rPr>
        <w:t xml:space="preserve"> </w:t>
      </w:r>
      <w:r>
        <w:t>by</w:t>
      </w:r>
      <w:r>
        <w:rPr>
          <w:spacing w:val="-5"/>
        </w:rPr>
        <w:t xml:space="preserve"> </w:t>
      </w:r>
      <w:r>
        <w:t xml:space="preserve">the </w:t>
      </w:r>
      <w:r>
        <w:rPr>
          <w:spacing w:val="-4"/>
        </w:rPr>
        <w:t>load</w:t>
      </w:r>
    </w:p>
    <w:p w14:paraId="52935FEF">
      <w:pPr>
        <w:pStyle w:val="7"/>
        <w:ind w:left="303"/>
        <w:rPr>
          <w:sz w:val="20"/>
        </w:rPr>
      </w:pPr>
      <w:r>
        <w:rPr>
          <w:sz w:val="20"/>
        </w:rPr>
        <mc:AlternateContent>
          <mc:Choice Requires="wpg">
            <w:drawing>
              <wp:inline distT="0" distB="0" distL="0" distR="0">
                <wp:extent cx="5533390" cy="4577715"/>
                <wp:effectExtent l="0" t="0" r="0" b="3810"/>
                <wp:docPr id="184" name="Group 184"/>
                <wp:cNvGraphicFramePr/>
                <a:graphic xmlns:a="http://schemas.openxmlformats.org/drawingml/2006/main">
                  <a:graphicData uri="http://schemas.microsoft.com/office/word/2010/wordprocessingGroup">
                    <wpg:wgp>
                      <wpg:cNvGrpSpPr/>
                      <wpg:grpSpPr>
                        <a:xfrm>
                          <a:off x="0" y="0"/>
                          <a:ext cx="5533390" cy="4577715"/>
                          <a:chOff x="0" y="0"/>
                          <a:chExt cx="5533390" cy="4577715"/>
                        </a:xfrm>
                      </wpg:grpSpPr>
                      <pic:pic xmlns:pic="http://schemas.openxmlformats.org/drawingml/2006/picture">
                        <pic:nvPicPr>
                          <pic:cNvPr id="185" name="Image 185"/>
                          <pic:cNvPicPr/>
                        </pic:nvPicPr>
                        <pic:blipFill>
                          <a:blip r:embed="rId101" cstate="print"/>
                          <a:stretch>
                            <a:fillRect/>
                          </a:stretch>
                        </pic:blipFill>
                        <pic:spPr>
                          <a:xfrm>
                            <a:off x="0" y="0"/>
                            <a:ext cx="5525581" cy="4577461"/>
                          </a:xfrm>
                          <a:prstGeom prst="rect">
                            <a:avLst/>
                          </a:prstGeom>
                        </pic:spPr>
                      </pic:pic>
                      <wps:wsp>
                        <wps:cNvPr id="186" name="Graphic 186"/>
                        <wps:cNvSpPr/>
                        <wps:spPr>
                          <a:xfrm>
                            <a:off x="3285215" y="1494155"/>
                            <a:ext cx="2242820" cy="3061970"/>
                          </a:xfrm>
                          <a:custGeom>
                            <a:avLst/>
                            <a:gdLst/>
                            <a:ahLst/>
                            <a:cxnLst/>
                            <a:rect l="l" t="t" r="r" b="b"/>
                            <a:pathLst>
                              <a:path w="2242820" h="3061970">
                                <a:moveTo>
                                  <a:pt x="2242820" y="0"/>
                                </a:moveTo>
                                <a:lnTo>
                                  <a:pt x="0" y="0"/>
                                </a:lnTo>
                                <a:lnTo>
                                  <a:pt x="0" y="3061970"/>
                                </a:lnTo>
                                <a:lnTo>
                                  <a:pt x="2242820" y="3061970"/>
                                </a:lnTo>
                                <a:lnTo>
                                  <a:pt x="2242820" y="0"/>
                                </a:lnTo>
                                <a:close/>
                              </a:path>
                            </a:pathLst>
                          </a:custGeom>
                          <a:solidFill>
                            <a:srgbClr val="FFFFFF"/>
                          </a:solidFill>
                        </wps:spPr>
                        <wps:bodyPr wrap="square" lIns="0" tIns="0" rIns="0" bIns="0" rtlCol="0">
                          <a:noAutofit/>
                        </wps:bodyPr>
                      </wps:wsp>
                      <wps:wsp>
                        <wps:cNvPr id="187" name="Graphic 187"/>
                        <wps:cNvSpPr/>
                        <wps:spPr>
                          <a:xfrm>
                            <a:off x="3285215" y="1494155"/>
                            <a:ext cx="2242820" cy="3061970"/>
                          </a:xfrm>
                          <a:custGeom>
                            <a:avLst/>
                            <a:gdLst/>
                            <a:ahLst/>
                            <a:cxnLst/>
                            <a:rect l="l" t="t" r="r" b="b"/>
                            <a:pathLst>
                              <a:path w="2242820" h="3061970">
                                <a:moveTo>
                                  <a:pt x="0" y="3061970"/>
                                </a:moveTo>
                                <a:lnTo>
                                  <a:pt x="2242820" y="3061970"/>
                                </a:lnTo>
                                <a:lnTo>
                                  <a:pt x="2242820" y="0"/>
                                </a:lnTo>
                                <a:lnTo>
                                  <a:pt x="0" y="0"/>
                                </a:lnTo>
                                <a:lnTo>
                                  <a:pt x="0" y="3061970"/>
                                </a:lnTo>
                                <a:close/>
                              </a:path>
                            </a:pathLst>
                          </a:custGeom>
                          <a:ln w="9525">
                            <a:solidFill>
                              <a:srgbClr val="FFFFFF"/>
                            </a:solidFill>
                            <a:prstDash val="solid"/>
                          </a:ln>
                        </wps:spPr>
                        <wps:bodyPr wrap="square" lIns="0" tIns="0" rIns="0" bIns="0" rtlCol="0">
                          <a:noAutofit/>
                        </wps:bodyPr>
                      </wps:wsp>
                    </wpg:wgp>
                  </a:graphicData>
                </a:graphic>
              </wp:inline>
            </w:drawing>
          </mc:Choice>
          <mc:Fallback>
            <w:pict>
              <v:group id="_x0000_s1026" o:spid="_x0000_s1026" o:spt="203" style="height:360.45pt;width:435.7pt;" coordsize="5533390,4577715" o:gfxdata="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">
                <o:lock v:ext="edit" aspectratio="f"/>
                <v:shape id="Image 185" o:spid="_x0000_s1026" o:spt="75" type="#_x0000_t75" style="position:absolute;left:0;top:0;height:4577461;width:5525581;" filled="f" o:preferrelative="t" stroked="f" coordsize="21600,21600" o:gfxdata="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ERnbsAAADc&#10;AAAADwAAAAAAAAABACAAAAAiAAAAZHJzL2Rvd25yZXYueG1sUEsBAhQAFAAAAAgAh07iQDMvBZ47&#10;AAAAOQAAABAAAAAAAAAAAQAgAAAACgEAAGRycy9zaGFwZXhtbC54bWxQSwUGAAAAAAYABgBbAQAA&#10;tAMAAAAA&#10;">
                  <v:fill on="f" focussize="0,0"/>
                  <v:stroke on="f"/>
                  <v:imagedata r:id="rId101" o:title=""/>
                  <o:lock v:ext="edit" aspectratio="f"/>
                </v:shape>
                <v:shape id="Graphic 186" o:spid="_x0000_s1026" o:spt="100" style="position:absolute;left:3285215;top:1494155;height:3061970;width:2242820;" fillcolor="#FFFFFF" filled="t" stroked="f" coordsize="2242820,3061970" o:gfxdata="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MbNbsAAADc&#10;AAAADwAAAAAAAAABACAAAAAiAAAAZHJzL2Rvd25yZXYueG1sUEsBAhQAFAAAAAgAh07iQDMvBZ47&#10;AAAAOQAAABAAAAAAAAAAAQAgAAAACgEAAGRycy9zaGFwZXhtbC54bWxQSwUGAAAAAAYABgBbAQAA&#10;tAMAAAAA&#10;" path="m2242820,0l0,0,0,3061970,2242820,3061970,2242820,0xe">
                  <v:fill on="t" focussize="0,0"/>
                  <v:stroke on="f"/>
                  <v:imagedata o:title=""/>
                  <o:lock v:ext="edit" aspectratio="f"/>
                  <v:textbox inset="0mm,0mm,0mm,0mm"/>
                </v:shape>
                <v:shape id="Graphic 187" o:spid="_x0000_s1026" o:spt="100" style="position:absolute;left:3285215;top:1494155;height:3061970;width:2242820;" filled="f" stroked="t" coordsize="2242820,3061970" o:gfxdata="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lxAu8AAAA&#10;3AAAAA8AAAAAAAAAAQAgAAAAIgAAAGRycy9kb3ducmV2LnhtbFBLAQIUABQAAAAIAIdO4kAzLwWe&#10;OwAAADkAAAAQAAAAAAAAAAEAIAAAAAsBAABkcnMvc2hhcGV4bWwueG1sUEsFBgAAAAAGAAYAWwEA&#10;ALUDAAAAAA==&#10;" path="m0,3061970l2242820,3061970,2242820,0,0,0,0,3061970xe">
                  <v:fill on="f" focussize="0,0"/>
                  <v:stroke color="#FFFFFF" joinstyle="round"/>
                  <v:imagedata o:title=""/>
                  <o:lock v:ext="edit" aspectratio="f"/>
                  <v:textbox inset="0mm,0mm,0mm,0mm"/>
                </v:shape>
                <w10:wrap type="none"/>
                <w10:anchorlock/>
              </v:group>
            </w:pict>
          </mc:Fallback>
        </mc:AlternateContent>
      </w:r>
    </w:p>
    <w:p w14:paraId="6FC068CF">
      <w:pPr>
        <w:pStyle w:val="7"/>
        <w:spacing w:before="268"/>
        <w:ind w:left="0"/>
      </w:pPr>
    </w:p>
    <w:p w14:paraId="58CA3BBC">
      <w:pPr>
        <w:pStyle w:val="3"/>
        <w:rPr>
          <w:b w:val="0"/>
        </w:rPr>
      </w:pPr>
      <w:r>
        <w:t>SELF-LOCKING</w:t>
      </w:r>
      <w:r>
        <w:rPr>
          <w:spacing w:val="-4"/>
        </w:rPr>
        <w:t xml:space="preserve"> </w:t>
      </w:r>
      <w:r>
        <w:rPr>
          <w:spacing w:val="-2"/>
        </w:rPr>
        <w:t>MACHINE</w:t>
      </w:r>
      <w:r>
        <w:rPr>
          <w:b w:val="0"/>
          <w:spacing w:val="-2"/>
        </w:rPr>
        <w:t>:</w:t>
      </w:r>
    </w:p>
    <w:p w14:paraId="04F36E31">
      <w:pPr>
        <w:pStyle w:val="7"/>
        <w:ind w:right="389"/>
      </w:pPr>
      <w:r>
        <w:rPr>
          <w:color w:val="221F1F"/>
        </w:rPr>
        <w:t xml:space="preserve">Sometimes, a machine is not capable of doing any work in the reversed direction, after the effort is removed. Such a machine is called a non-reversible or </w:t>
      </w:r>
      <w:r>
        <w:rPr>
          <w:i/>
          <w:color w:val="221F1F"/>
        </w:rPr>
        <w:t xml:space="preserve">self-locking machine. </w:t>
      </w:r>
      <w:r>
        <w:rPr>
          <w:color w:val="221F1F"/>
        </w:rPr>
        <w:t>A little consideration</w:t>
      </w:r>
      <w:r>
        <w:rPr>
          <w:color w:val="221F1F"/>
          <w:spacing w:val="-1"/>
        </w:rPr>
        <w:t xml:space="preserve"> </w:t>
      </w:r>
      <w:r>
        <w:rPr>
          <w:color w:val="221F1F"/>
        </w:rPr>
        <w:t>will</w:t>
      </w:r>
      <w:r>
        <w:rPr>
          <w:color w:val="221F1F"/>
          <w:spacing w:val="-2"/>
        </w:rPr>
        <w:t xml:space="preserve"> </w:t>
      </w:r>
      <w:r>
        <w:rPr>
          <w:color w:val="221F1F"/>
        </w:rPr>
        <w:t>show,</w:t>
      </w:r>
      <w:r>
        <w:rPr>
          <w:color w:val="221F1F"/>
          <w:spacing w:val="-4"/>
        </w:rPr>
        <w:t xml:space="preserve"> </w:t>
      </w:r>
      <w:r>
        <w:rPr>
          <w:color w:val="221F1F"/>
        </w:rPr>
        <w:t>that</w:t>
      </w:r>
      <w:r>
        <w:rPr>
          <w:color w:val="221F1F"/>
          <w:spacing w:val="-1"/>
        </w:rPr>
        <w:t xml:space="preserve"> </w:t>
      </w:r>
      <w:r>
        <w:rPr>
          <w:color w:val="221F1F"/>
        </w:rPr>
        <w:t>the</w:t>
      </w:r>
      <w:r>
        <w:rPr>
          <w:color w:val="221F1F"/>
          <w:spacing w:val="-4"/>
        </w:rPr>
        <w:t xml:space="preserve"> </w:t>
      </w:r>
      <w:r>
        <w:rPr>
          <w:color w:val="221F1F"/>
        </w:rPr>
        <w:t>condition</w:t>
      </w:r>
      <w:r>
        <w:rPr>
          <w:color w:val="221F1F"/>
          <w:spacing w:val="-3"/>
        </w:rPr>
        <w:t xml:space="preserve"> </w:t>
      </w:r>
      <w:r>
        <w:rPr>
          <w:color w:val="221F1F"/>
        </w:rPr>
        <w:t>for</w:t>
      </w:r>
      <w:r>
        <w:rPr>
          <w:color w:val="221F1F"/>
          <w:spacing w:val="-1"/>
        </w:rPr>
        <w:t xml:space="preserve"> </w:t>
      </w:r>
      <w:r>
        <w:rPr>
          <w:color w:val="221F1F"/>
        </w:rPr>
        <w:t>a</w:t>
      </w:r>
      <w:r>
        <w:rPr>
          <w:color w:val="221F1F"/>
          <w:spacing w:val="-6"/>
        </w:rPr>
        <w:t xml:space="preserve"> </w:t>
      </w:r>
      <w:r>
        <w:rPr>
          <w:color w:val="221F1F"/>
        </w:rPr>
        <w:t>machine</w:t>
      </w:r>
      <w:r>
        <w:rPr>
          <w:color w:val="221F1F"/>
          <w:spacing w:val="-4"/>
        </w:rPr>
        <w:t xml:space="preserve"> </w:t>
      </w:r>
      <w:r>
        <w:rPr>
          <w:color w:val="221F1F"/>
        </w:rPr>
        <w:t>to</w:t>
      </w:r>
      <w:r>
        <w:rPr>
          <w:color w:val="221F1F"/>
          <w:spacing w:val="-4"/>
        </w:rPr>
        <w:t xml:space="preserve"> </w:t>
      </w:r>
      <w:r>
        <w:rPr>
          <w:color w:val="221F1F"/>
        </w:rPr>
        <w:t>be</w:t>
      </w:r>
      <w:r>
        <w:rPr>
          <w:color w:val="221F1F"/>
          <w:spacing w:val="-4"/>
        </w:rPr>
        <w:t xml:space="preserve"> </w:t>
      </w:r>
      <w:r>
        <w:rPr>
          <w:color w:val="221F1F"/>
        </w:rPr>
        <w:t>non-reversible</w:t>
      </w:r>
      <w:r>
        <w:rPr>
          <w:color w:val="221F1F"/>
          <w:spacing w:val="-1"/>
        </w:rPr>
        <w:t xml:space="preserve"> </w:t>
      </w:r>
      <w:r>
        <w:rPr>
          <w:color w:val="221F1F"/>
        </w:rPr>
        <w:t>or</w:t>
      </w:r>
      <w:r>
        <w:rPr>
          <w:color w:val="221F1F"/>
          <w:spacing w:val="-4"/>
        </w:rPr>
        <w:t xml:space="preserve"> </w:t>
      </w:r>
      <w:r>
        <w:rPr>
          <w:color w:val="221F1F"/>
        </w:rPr>
        <w:t xml:space="preserve">self-locking is that its efficiency should </w:t>
      </w:r>
      <w:r>
        <w:rPr>
          <w:i/>
          <w:color w:val="221F1F"/>
        </w:rPr>
        <w:t xml:space="preserve">not be more than </w:t>
      </w:r>
      <w:r>
        <w:rPr>
          <w:color w:val="221F1F"/>
        </w:rPr>
        <w:t>50%.</w:t>
      </w:r>
    </w:p>
    <w:p w14:paraId="5533BB9B">
      <w:pPr>
        <w:pStyle w:val="7"/>
        <w:spacing w:after="0"/>
        <w:sectPr>
          <w:pgSz w:w="11910" w:h="16840"/>
          <w:pgMar w:top="1380" w:right="992" w:bottom="1200" w:left="1275" w:header="0" w:footer="1014" w:gutter="0"/>
          <w:cols w:space="720" w:num="1"/>
        </w:sectPr>
      </w:pPr>
    </w:p>
    <w:p w14:paraId="1C824783">
      <w:pPr>
        <w:pStyle w:val="7"/>
        <w:spacing w:before="41"/>
        <w:ind w:right="452"/>
        <w:jc w:val="both"/>
      </w:pPr>
      <w:r>
        <w:rPr>
          <w:b/>
          <w:color w:val="221F1F"/>
        </w:rPr>
        <w:t>EXAMPLE:</w:t>
      </w:r>
      <w:r>
        <w:rPr>
          <w:b/>
          <w:color w:val="221F1F"/>
          <w:spacing w:val="38"/>
        </w:rPr>
        <w:t xml:space="preserve"> </w:t>
      </w:r>
      <w:r>
        <w:t>In</w:t>
      </w:r>
      <w:r>
        <w:rPr>
          <w:spacing w:val="34"/>
        </w:rPr>
        <w:t xml:space="preserve"> </w:t>
      </w:r>
      <w:r>
        <w:t>a</w:t>
      </w:r>
      <w:r>
        <w:rPr>
          <w:spacing w:val="32"/>
        </w:rPr>
        <w:t xml:space="preserve"> </w:t>
      </w:r>
      <w:r>
        <w:t>lifting</w:t>
      </w:r>
      <w:r>
        <w:rPr>
          <w:spacing w:val="31"/>
        </w:rPr>
        <w:t xml:space="preserve"> </w:t>
      </w:r>
      <w:r>
        <w:t>machine,</w:t>
      </w:r>
      <w:r>
        <w:rPr>
          <w:spacing w:val="32"/>
        </w:rPr>
        <w:t xml:space="preserve"> </w:t>
      </w:r>
      <w:r>
        <w:t>whose</w:t>
      </w:r>
      <w:r>
        <w:rPr>
          <w:spacing w:val="34"/>
        </w:rPr>
        <w:t xml:space="preserve"> </w:t>
      </w:r>
      <w:r>
        <w:t>velocity</w:t>
      </w:r>
      <w:r>
        <w:rPr>
          <w:spacing w:val="33"/>
        </w:rPr>
        <w:t xml:space="preserve"> </w:t>
      </w:r>
      <w:r>
        <w:t>ratio</w:t>
      </w:r>
      <w:r>
        <w:rPr>
          <w:spacing w:val="35"/>
        </w:rPr>
        <w:t xml:space="preserve"> </w:t>
      </w:r>
      <w:r>
        <w:t>is</w:t>
      </w:r>
      <w:r>
        <w:rPr>
          <w:spacing w:val="31"/>
        </w:rPr>
        <w:t xml:space="preserve"> </w:t>
      </w:r>
      <w:r>
        <w:t>50,</w:t>
      </w:r>
      <w:r>
        <w:rPr>
          <w:spacing w:val="32"/>
        </w:rPr>
        <w:t xml:space="preserve"> </w:t>
      </w:r>
      <w:r>
        <w:t>an</w:t>
      </w:r>
      <w:r>
        <w:rPr>
          <w:spacing w:val="33"/>
        </w:rPr>
        <w:t xml:space="preserve"> </w:t>
      </w:r>
      <w:r>
        <w:t>effort</w:t>
      </w:r>
      <w:r>
        <w:rPr>
          <w:spacing w:val="33"/>
        </w:rPr>
        <w:t xml:space="preserve"> </w:t>
      </w:r>
      <w:r>
        <w:t>of</w:t>
      </w:r>
      <w:r>
        <w:rPr>
          <w:spacing w:val="30"/>
        </w:rPr>
        <w:t xml:space="preserve"> </w:t>
      </w:r>
      <w:r>
        <w:t>100</w:t>
      </w:r>
      <w:r>
        <w:rPr>
          <w:spacing w:val="32"/>
        </w:rPr>
        <w:t xml:space="preserve"> </w:t>
      </w:r>
      <w:r>
        <w:t>N</w:t>
      </w:r>
      <w:r>
        <w:rPr>
          <w:spacing w:val="35"/>
        </w:rPr>
        <w:t xml:space="preserve"> </w:t>
      </w:r>
      <w:r>
        <w:t>is</w:t>
      </w:r>
      <w:r>
        <w:rPr>
          <w:spacing w:val="31"/>
        </w:rPr>
        <w:t xml:space="preserve"> </w:t>
      </w:r>
      <w:r>
        <w:t>required to lift a load of 4 kN. Is the machine reversible ? If so, what effort should be applied, so that the machine is at the point of reversing?</w:t>
      </w:r>
    </w:p>
    <w:p w14:paraId="54CDAA9F">
      <w:pPr>
        <w:pStyle w:val="7"/>
        <w:spacing w:before="38"/>
        <w:ind w:left="0"/>
        <w:rPr>
          <w:sz w:val="20"/>
        </w:rPr>
      </w:pPr>
      <w:r>
        <w:rPr>
          <w:sz w:val="20"/>
        </w:rPr>
        <w:drawing>
          <wp:anchor distT="0" distB="0" distL="0" distR="0" simplePos="0" relativeHeight="251704320" behindDoc="1" locked="0" layoutInCell="1" allowOverlap="1">
            <wp:simplePos x="0" y="0"/>
            <wp:positionH relativeFrom="page">
              <wp:posOffset>1066800</wp:posOffset>
            </wp:positionH>
            <wp:positionV relativeFrom="paragraph">
              <wp:posOffset>194310</wp:posOffset>
            </wp:positionV>
            <wp:extent cx="5319395" cy="3093085"/>
            <wp:effectExtent l="0" t="0" r="0" b="0"/>
            <wp:wrapTopAndBottom/>
            <wp:docPr id="188" name="Image 188"/>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02" cstate="print"/>
                    <a:stretch>
                      <a:fillRect/>
                    </a:stretch>
                  </pic:blipFill>
                  <pic:spPr>
                    <a:xfrm>
                      <a:off x="0" y="0"/>
                      <a:ext cx="5319571" cy="3092957"/>
                    </a:xfrm>
                    <a:prstGeom prst="rect">
                      <a:avLst/>
                    </a:prstGeom>
                  </pic:spPr>
                </pic:pic>
              </a:graphicData>
            </a:graphic>
          </wp:anchor>
        </w:drawing>
      </w:r>
    </w:p>
    <w:p w14:paraId="33DA2DEA">
      <w:pPr>
        <w:pStyle w:val="7"/>
        <w:spacing w:before="43"/>
        <w:ind w:left="0"/>
      </w:pPr>
    </w:p>
    <w:p w14:paraId="076A8C37">
      <w:pPr>
        <w:pStyle w:val="7"/>
        <w:ind w:right="543"/>
      </w:pPr>
      <w:r>
        <w:rPr>
          <w:b/>
        </w:rPr>
        <w:t xml:space="preserve">LAW OF A MACHINE: </w:t>
      </w:r>
      <w:r>
        <w:rPr>
          <w:color w:val="221F1F"/>
        </w:rPr>
        <w:t>The term ‘law of a machine’ may be defined as relationship between the</w:t>
      </w:r>
      <w:r>
        <w:rPr>
          <w:color w:val="221F1F"/>
          <w:spacing w:val="-4"/>
        </w:rPr>
        <w:t xml:space="preserve"> </w:t>
      </w:r>
      <w:r>
        <w:rPr>
          <w:color w:val="221F1F"/>
        </w:rPr>
        <w:t>effort</w:t>
      </w:r>
      <w:r>
        <w:rPr>
          <w:color w:val="221F1F"/>
          <w:spacing w:val="-2"/>
        </w:rPr>
        <w:t xml:space="preserve"> </w:t>
      </w:r>
      <w:r>
        <w:rPr>
          <w:color w:val="221F1F"/>
        </w:rPr>
        <w:t>applied</w:t>
      </w:r>
      <w:r>
        <w:rPr>
          <w:color w:val="221F1F"/>
          <w:spacing w:val="-2"/>
        </w:rPr>
        <w:t xml:space="preserve"> </w:t>
      </w:r>
      <w:r>
        <w:rPr>
          <w:color w:val="221F1F"/>
        </w:rPr>
        <w:t>and</w:t>
      </w:r>
      <w:r>
        <w:rPr>
          <w:color w:val="221F1F"/>
          <w:spacing w:val="-3"/>
        </w:rPr>
        <w:t xml:space="preserve"> </w:t>
      </w:r>
      <w:r>
        <w:rPr>
          <w:color w:val="221F1F"/>
        </w:rPr>
        <w:t>the load</w:t>
      </w:r>
      <w:r>
        <w:rPr>
          <w:color w:val="221F1F"/>
          <w:spacing w:val="-3"/>
        </w:rPr>
        <w:t xml:space="preserve"> </w:t>
      </w:r>
      <w:r>
        <w:rPr>
          <w:color w:val="221F1F"/>
        </w:rPr>
        <w:t>lifted.</w:t>
      </w:r>
      <w:r>
        <w:rPr>
          <w:color w:val="221F1F"/>
          <w:spacing w:val="-3"/>
        </w:rPr>
        <w:t xml:space="preserve"> </w:t>
      </w:r>
      <w:r>
        <w:rPr>
          <w:color w:val="221F1F"/>
        </w:rPr>
        <w:t>Thus</w:t>
      </w:r>
      <w:r>
        <w:rPr>
          <w:color w:val="221F1F"/>
          <w:spacing w:val="-4"/>
        </w:rPr>
        <w:t xml:space="preserve"> </w:t>
      </w:r>
      <w:r>
        <w:rPr>
          <w:color w:val="221F1F"/>
        </w:rPr>
        <w:t>for</w:t>
      </w:r>
      <w:r>
        <w:rPr>
          <w:color w:val="221F1F"/>
          <w:spacing w:val="-4"/>
        </w:rPr>
        <w:t xml:space="preserve"> </w:t>
      </w:r>
      <w:r>
        <w:rPr>
          <w:color w:val="221F1F"/>
        </w:rPr>
        <w:t>any</w:t>
      </w:r>
      <w:r>
        <w:rPr>
          <w:color w:val="221F1F"/>
          <w:spacing w:val="-3"/>
        </w:rPr>
        <w:t xml:space="preserve"> </w:t>
      </w:r>
      <w:r>
        <w:rPr>
          <w:color w:val="221F1F"/>
        </w:rPr>
        <w:t>machine,</w:t>
      </w:r>
      <w:r>
        <w:rPr>
          <w:color w:val="221F1F"/>
          <w:spacing w:val="-4"/>
        </w:rPr>
        <w:t xml:space="preserve"> </w:t>
      </w:r>
      <w:r>
        <w:rPr>
          <w:color w:val="221F1F"/>
        </w:rPr>
        <w:t>if</w:t>
      </w:r>
      <w:r>
        <w:rPr>
          <w:color w:val="221F1F"/>
          <w:spacing w:val="-3"/>
        </w:rPr>
        <w:t xml:space="preserve"> </w:t>
      </w:r>
      <w:r>
        <w:rPr>
          <w:color w:val="221F1F"/>
        </w:rPr>
        <w:t>we</w:t>
      </w:r>
      <w:r>
        <w:rPr>
          <w:color w:val="221F1F"/>
          <w:spacing w:val="-2"/>
        </w:rPr>
        <w:t xml:space="preserve"> </w:t>
      </w:r>
      <w:r>
        <w:rPr>
          <w:color w:val="221F1F"/>
        </w:rPr>
        <w:t>record</w:t>
      </w:r>
      <w:r>
        <w:rPr>
          <w:color w:val="221F1F"/>
          <w:spacing w:val="-3"/>
        </w:rPr>
        <w:t xml:space="preserve"> </w:t>
      </w:r>
      <w:r>
        <w:rPr>
          <w:color w:val="221F1F"/>
        </w:rPr>
        <w:t>the</w:t>
      </w:r>
      <w:r>
        <w:rPr>
          <w:color w:val="221F1F"/>
          <w:spacing w:val="-2"/>
        </w:rPr>
        <w:t xml:space="preserve"> </w:t>
      </w:r>
      <w:r>
        <w:rPr>
          <w:color w:val="221F1F"/>
        </w:rPr>
        <w:t>various</w:t>
      </w:r>
      <w:r>
        <w:rPr>
          <w:color w:val="221F1F"/>
          <w:spacing w:val="-3"/>
        </w:rPr>
        <w:t xml:space="preserve"> </w:t>
      </w:r>
      <w:r>
        <w:rPr>
          <w:color w:val="221F1F"/>
        </w:rPr>
        <w:t xml:space="preserve">efforts required to raise the corresponding loads, and plot a graph between effort and load, we shall get a straight line </w:t>
      </w:r>
      <w:r>
        <w:rPr>
          <w:i/>
          <w:color w:val="221F1F"/>
        </w:rPr>
        <w:t xml:space="preserve">AB </w:t>
      </w:r>
      <w:r>
        <w:rPr>
          <w:color w:val="221F1F"/>
        </w:rPr>
        <w:t>as shown in Fig.</w:t>
      </w:r>
    </w:p>
    <w:p w14:paraId="3838F26E">
      <w:pPr>
        <w:pStyle w:val="7"/>
        <w:spacing w:before="143"/>
        <w:ind w:left="0"/>
        <w:rPr>
          <w:sz w:val="20"/>
        </w:rPr>
      </w:pPr>
      <w:r>
        <w:rPr>
          <w:sz w:val="20"/>
        </w:rPr>
        <w:drawing>
          <wp:anchor distT="0" distB="0" distL="0" distR="0" simplePos="0" relativeHeight="251704320" behindDoc="1" locked="0" layoutInCell="1" allowOverlap="1">
            <wp:simplePos x="0" y="0"/>
            <wp:positionH relativeFrom="page">
              <wp:posOffset>2751455</wp:posOffset>
            </wp:positionH>
            <wp:positionV relativeFrom="paragraph">
              <wp:posOffset>260985</wp:posOffset>
            </wp:positionV>
            <wp:extent cx="1989455" cy="1428750"/>
            <wp:effectExtent l="0" t="0" r="0" b="0"/>
            <wp:wrapTopAndBottom/>
            <wp:docPr id="189"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03" cstate="print"/>
                    <a:stretch>
                      <a:fillRect/>
                    </a:stretch>
                  </pic:blipFill>
                  <pic:spPr>
                    <a:xfrm>
                      <a:off x="0" y="0"/>
                      <a:ext cx="1989742" cy="1428750"/>
                    </a:xfrm>
                    <a:prstGeom prst="rect">
                      <a:avLst/>
                    </a:prstGeom>
                  </pic:spPr>
                </pic:pic>
              </a:graphicData>
            </a:graphic>
          </wp:anchor>
        </w:drawing>
      </w:r>
    </w:p>
    <w:p w14:paraId="49628CCC">
      <w:pPr>
        <w:pStyle w:val="7"/>
        <w:spacing w:before="62"/>
        <w:ind w:right="466"/>
      </w:pPr>
      <w:r>
        <w:rPr>
          <w:color w:val="221F1F"/>
        </w:rPr>
        <w:t xml:space="preserve">We also know that the intercept </w:t>
      </w:r>
      <w:r>
        <w:rPr>
          <w:i/>
          <w:color w:val="221F1F"/>
        </w:rPr>
        <w:t xml:space="preserve">OA </w:t>
      </w:r>
      <w:r>
        <w:rPr>
          <w:color w:val="221F1F"/>
        </w:rPr>
        <w:t>represents the amount of friction offered by the machine.</w:t>
      </w:r>
      <w:r>
        <w:rPr>
          <w:color w:val="221F1F"/>
          <w:spacing w:val="-1"/>
        </w:rPr>
        <w:t xml:space="preserve"> </w:t>
      </w:r>
      <w:r>
        <w:rPr>
          <w:color w:val="221F1F"/>
        </w:rPr>
        <w:t>Or</w:t>
      </w:r>
      <w:r>
        <w:rPr>
          <w:color w:val="221F1F"/>
          <w:spacing w:val="-5"/>
        </w:rPr>
        <w:t xml:space="preserve"> </w:t>
      </w:r>
      <w:r>
        <w:rPr>
          <w:color w:val="221F1F"/>
        </w:rPr>
        <w:t>in</w:t>
      </w:r>
      <w:r>
        <w:rPr>
          <w:color w:val="221F1F"/>
          <w:spacing w:val="-4"/>
        </w:rPr>
        <w:t xml:space="preserve"> </w:t>
      </w:r>
      <w:r>
        <w:rPr>
          <w:color w:val="221F1F"/>
        </w:rPr>
        <w:t>other</w:t>
      </w:r>
      <w:r>
        <w:rPr>
          <w:color w:val="221F1F"/>
          <w:spacing w:val="-2"/>
        </w:rPr>
        <w:t xml:space="preserve"> </w:t>
      </w:r>
      <w:r>
        <w:rPr>
          <w:color w:val="221F1F"/>
        </w:rPr>
        <w:t>words,</w:t>
      </w:r>
      <w:r>
        <w:rPr>
          <w:color w:val="221F1F"/>
          <w:spacing w:val="-3"/>
        </w:rPr>
        <w:t xml:space="preserve"> </w:t>
      </w:r>
      <w:r>
        <w:rPr>
          <w:color w:val="221F1F"/>
        </w:rPr>
        <w:t>this</w:t>
      </w:r>
      <w:r>
        <w:rPr>
          <w:color w:val="221F1F"/>
          <w:spacing w:val="-3"/>
        </w:rPr>
        <w:t xml:space="preserve"> </w:t>
      </w:r>
      <w:r>
        <w:rPr>
          <w:color w:val="221F1F"/>
        </w:rPr>
        <w:t>is</w:t>
      </w:r>
      <w:r>
        <w:rPr>
          <w:color w:val="221F1F"/>
          <w:spacing w:val="-5"/>
        </w:rPr>
        <w:t xml:space="preserve"> </w:t>
      </w:r>
      <w:r>
        <w:rPr>
          <w:color w:val="221F1F"/>
        </w:rPr>
        <w:t>the</w:t>
      </w:r>
      <w:r>
        <w:rPr>
          <w:color w:val="221F1F"/>
          <w:spacing w:val="-2"/>
        </w:rPr>
        <w:t xml:space="preserve"> </w:t>
      </w:r>
      <w:r>
        <w:rPr>
          <w:color w:val="221F1F"/>
        </w:rPr>
        <w:t>effort</w:t>
      </w:r>
      <w:r>
        <w:rPr>
          <w:color w:val="221F1F"/>
          <w:spacing w:val="-4"/>
        </w:rPr>
        <w:t xml:space="preserve"> </w:t>
      </w:r>
      <w:r>
        <w:rPr>
          <w:color w:val="221F1F"/>
        </w:rPr>
        <w:t>required</w:t>
      </w:r>
      <w:r>
        <w:rPr>
          <w:color w:val="221F1F"/>
          <w:spacing w:val="-4"/>
        </w:rPr>
        <w:t xml:space="preserve"> </w:t>
      </w:r>
      <w:r>
        <w:rPr>
          <w:color w:val="221F1F"/>
        </w:rPr>
        <w:t>by</w:t>
      </w:r>
      <w:r>
        <w:rPr>
          <w:color w:val="221F1F"/>
          <w:spacing w:val="-3"/>
        </w:rPr>
        <w:t xml:space="preserve"> </w:t>
      </w:r>
      <w:r>
        <w:rPr>
          <w:color w:val="221F1F"/>
        </w:rPr>
        <w:t>the</w:t>
      </w:r>
      <w:r>
        <w:rPr>
          <w:color w:val="221F1F"/>
          <w:spacing w:val="-4"/>
        </w:rPr>
        <w:t xml:space="preserve"> </w:t>
      </w:r>
      <w:r>
        <w:rPr>
          <w:color w:val="221F1F"/>
        </w:rPr>
        <w:t>machine</w:t>
      </w:r>
      <w:r>
        <w:rPr>
          <w:color w:val="221F1F"/>
          <w:spacing w:val="-2"/>
        </w:rPr>
        <w:t xml:space="preserve"> </w:t>
      </w:r>
      <w:r>
        <w:rPr>
          <w:color w:val="221F1F"/>
        </w:rPr>
        <w:t>to overcome</w:t>
      </w:r>
      <w:r>
        <w:rPr>
          <w:color w:val="221F1F"/>
          <w:spacing w:val="-4"/>
        </w:rPr>
        <w:t xml:space="preserve"> </w:t>
      </w:r>
      <w:r>
        <w:rPr>
          <w:color w:val="221F1F"/>
        </w:rPr>
        <w:t>the friction, before it can lift any load.</w:t>
      </w:r>
    </w:p>
    <w:p w14:paraId="7D896F9E">
      <w:pPr>
        <w:pStyle w:val="7"/>
        <w:ind w:right="3860"/>
      </w:pPr>
      <w:r>
        <w:rPr>
          <w:color w:val="221F1F"/>
        </w:rPr>
        <w:t>Mathematically,</w:t>
      </w:r>
      <w:r>
        <w:rPr>
          <w:color w:val="221F1F"/>
          <w:spacing w:val="-4"/>
        </w:rPr>
        <w:t xml:space="preserve"> </w:t>
      </w:r>
      <w:r>
        <w:rPr>
          <w:color w:val="221F1F"/>
        </w:rPr>
        <w:t>the</w:t>
      </w:r>
      <w:r>
        <w:rPr>
          <w:color w:val="221F1F"/>
          <w:spacing w:val="-3"/>
        </w:rPr>
        <w:t xml:space="preserve"> </w:t>
      </w:r>
      <w:r>
        <w:rPr>
          <w:color w:val="221F1F"/>
        </w:rPr>
        <w:t>law</w:t>
      </w:r>
      <w:r>
        <w:rPr>
          <w:color w:val="221F1F"/>
          <w:spacing w:val="-7"/>
        </w:rPr>
        <w:t xml:space="preserve"> </w:t>
      </w:r>
      <w:r>
        <w:rPr>
          <w:color w:val="221F1F"/>
        </w:rPr>
        <w:t>of</w:t>
      </w:r>
      <w:r>
        <w:rPr>
          <w:color w:val="221F1F"/>
          <w:spacing w:val="-3"/>
        </w:rPr>
        <w:t xml:space="preserve"> </w:t>
      </w:r>
      <w:r>
        <w:rPr>
          <w:color w:val="221F1F"/>
        </w:rPr>
        <w:t>a</w:t>
      </w:r>
      <w:r>
        <w:rPr>
          <w:color w:val="221F1F"/>
          <w:spacing w:val="-6"/>
        </w:rPr>
        <w:t xml:space="preserve"> </w:t>
      </w:r>
      <w:r>
        <w:rPr>
          <w:color w:val="221F1F"/>
        </w:rPr>
        <w:t>lifting</w:t>
      </w:r>
      <w:r>
        <w:rPr>
          <w:color w:val="221F1F"/>
          <w:spacing w:val="-6"/>
        </w:rPr>
        <w:t xml:space="preserve"> </w:t>
      </w:r>
      <w:r>
        <w:rPr>
          <w:color w:val="221F1F"/>
        </w:rPr>
        <w:t>machine</w:t>
      </w:r>
      <w:r>
        <w:rPr>
          <w:color w:val="221F1F"/>
          <w:spacing w:val="-3"/>
        </w:rPr>
        <w:t xml:space="preserve"> </w:t>
      </w:r>
      <w:r>
        <w:rPr>
          <w:color w:val="221F1F"/>
        </w:rPr>
        <w:t>is</w:t>
      </w:r>
      <w:r>
        <w:rPr>
          <w:color w:val="221F1F"/>
          <w:spacing w:val="-4"/>
        </w:rPr>
        <w:t xml:space="preserve"> </w:t>
      </w:r>
      <w:r>
        <w:rPr>
          <w:color w:val="221F1F"/>
        </w:rPr>
        <w:t>given</w:t>
      </w:r>
      <w:r>
        <w:rPr>
          <w:color w:val="221F1F"/>
          <w:spacing w:val="-5"/>
        </w:rPr>
        <w:t xml:space="preserve"> </w:t>
      </w:r>
      <w:r>
        <w:rPr>
          <w:color w:val="221F1F"/>
        </w:rPr>
        <w:t>by the relation:</w:t>
      </w:r>
    </w:p>
    <w:p w14:paraId="57B1C080">
      <w:pPr>
        <w:pStyle w:val="4"/>
        <w:spacing w:before="2"/>
      </w:pPr>
      <w:r>
        <w:rPr>
          <w:color w:val="221F1F"/>
        </w:rPr>
        <w:t>P</w:t>
      </w:r>
      <w:r>
        <w:rPr>
          <w:color w:val="221F1F"/>
          <w:spacing w:val="-1"/>
        </w:rPr>
        <w:t xml:space="preserve"> </w:t>
      </w:r>
      <w:r>
        <w:rPr>
          <w:color w:val="221F1F"/>
        </w:rPr>
        <w:t>=</w:t>
      </w:r>
      <w:r>
        <w:rPr>
          <w:color w:val="221F1F"/>
          <w:spacing w:val="1"/>
        </w:rPr>
        <w:t xml:space="preserve"> </w:t>
      </w:r>
      <w:r>
        <w:rPr>
          <w:color w:val="221F1F"/>
        </w:rPr>
        <w:t>mW</w:t>
      </w:r>
      <w:r>
        <w:rPr>
          <w:color w:val="221F1F"/>
          <w:spacing w:val="1"/>
        </w:rPr>
        <w:t xml:space="preserve"> </w:t>
      </w:r>
      <w:r>
        <w:rPr>
          <w:color w:val="221F1F"/>
        </w:rPr>
        <w:t>+</w:t>
      </w:r>
      <w:r>
        <w:rPr>
          <w:color w:val="221F1F"/>
          <w:spacing w:val="-1"/>
        </w:rPr>
        <w:t xml:space="preserve"> </w:t>
      </w:r>
      <w:r>
        <w:rPr>
          <w:color w:val="221F1F"/>
          <w:spacing w:val="-12"/>
        </w:rPr>
        <w:t>C</w:t>
      </w:r>
    </w:p>
    <w:p w14:paraId="7A40BE05">
      <w:pPr>
        <w:pStyle w:val="7"/>
      </w:pPr>
      <w:r>
        <w:rPr>
          <w:color w:val="221F1F"/>
        </w:rPr>
        <w:t>where</w:t>
      </w:r>
      <w:r>
        <w:rPr>
          <w:color w:val="221F1F"/>
          <w:spacing w:val="-1"/>
        </w:rPr>
        <w:t xml:space="preserve"> </w:t>
      </w:r>
      <w:r>
        <w:rPr>
          <w:i/>
          <w:color w:val="221F1F"/>
        </w:rPr>
        <w:t>P</w:t>
      </w:r>
      <w:r>
        <w:rPr>
          <w:i/>
          <w:color w:val="221F1F"/>
          <w:spacing w:val="-2"/>
        </w:rPr>
        <w:t xml:space="preserve"> </w:t>
      </w:r>
      <w:r>
        <w:rPr>
          <w:color w:val="221F1F"/>
        </w:rPr>
        <w:t>=</w:t>
      </w:r>
      <w:r>
        <w:rPr>
          <w:color w:val="221F1F"/>
          <w:spacing w:val="-2"/>
        </w:rPr>
        <w:t xml:space="preserve"> </w:t>
      </w:r>
      <w:r>
        <w:rPr>
          <w:color w:val="221F1F"/>
        </w:rPr>
        <w:t>Effort</w:t>
      </w:r>
      <w:r>
        <w:rPr>
          <w:color w:val="221F1F"/>
          <w:spacing w:val="-2"/>
        </w:rPr>
        <w:t xml:space="preserve"> </w:t>
      </w:r>
      <w:r>
        <w:rPr>
          <w:color w:val="221F1F"/>
        </w:rPr>
        <w:t>applied</w:t>
      </w:r>
      <w:r>
        <w:rPr>
          <w:color w:val="221F1F"/>
          <w:spacing w:val="-3"/>
        </w:rPr>
        <w:t xml:space="preserve"> </w:t>
      </w:r>
      <w:r>
        <w:rPr>
          <w:color w:val="221F1F"/>
        </w:rPr>
        <w:t>to</w:t>
      </w:r>
      <w:r>
        <w:rPr>
          <w:color w:val="221F1F"/>
          <w:spacing w:val="-1"/>
        </w:rPr>
        <w:t xml:space="preserve"> </w:t>
      </w:r>
      <w:r>
        <w:rPr>
          <w:color w:val="221F1F"/>
        </w:rPr>
        <w:t>lift the</w:t>
      </w:r>
      <w:r>
        <w:rPr>
          <w:color w:val="221F1F"/>
          <w:spacing w:val="-1"/>
        </w:rPr>
        <w:t xml:space="preserve"> </w:t>
      </w:r>
      <w:r>
        <w:rPr>
          <w:color w:val="221F1F"/>
          <w:spacing w:val="-4"/>
        </w:rPr>
        <w:t>load,</w:t>
      </w:r>
    </w:p>
    <w:p w14:paraId="28E39A6E">
      <w:pPr>
        <w:pStyle w:val="7"/>
        <w:rPr>
          <w:i/>
        </w:rPr>
      </w:pPr>
      <w:r>
        <w:rPr>
          <w:i/>
          <w:color w:val="221F1F"/>
        </w:rPr>
        <w:t>m</w:t>
      </w:r>
      <w:r>
        <w:rPr>
          <w:i/>
          <w:color w:val="221F1F"/>
          <w:spacing w:val="-5"/>
        </w:rPr>
        <w:t xml:space="preserve"> </w:t>
      </w:r>
      <w:r>
        <w:rPr>
          <w:color w:val="221F1F"/>
        </w:rPr>
        <w:t>=</w:t>
      </w:r>
      <w:r>
        <w:rPr>
          <w:color w:val="221F1F"/>
          <w:spacing w:val="-1"/>
        </w:rPr>
        <w:t xml:space="preserve"> </w:t>
      </w:r>
      <w:r>
        <w:rPr>
          <w:color w:val="221F1F"/>
        </w:rPr>
        <w:t>A</w:t>
      </w:r>
      <w:r>
        <w:rPr>
          <w:color w:val="221F1F"/>
          <w:spacing w:val="-1"/>
        </w:rPr>
        <w:t xml:space="preserve"> </w:t>
      </w:r>
      <w:r>
        <w:rPr>
          <w:color w:val="221F1F"/>
        </w:rPr>
        <w:t>constant</w:t>
      </w:r>
      <w:r>
        <w:rPr>
          <w:color w:val="221F1F"/>
          <w:spacing w:val="-3"/>
        </w:rPr>
        <w:t xml:space="preserve"> </w:t>
      </w:r>
      <w:r>
        <w:rPr>
          <w:color w:val="221F1F"/>
        </w:rPr>
        <w:t>(called</w:t>
      </w:r>
      <w:r>
        <w:rPr>
          <w:color w:val="221F1F"/>
          <w:spacing w:val="-1"/>
        </w:rPr>
        <w:t xml:space="preserve"> </w:t>
      </w:r>
      <w:r>
        <w:rPr>
          <w:color w:val="221F1F"/>
        </w:rPr>
        <w:t>coefficient</w:t>
      </w:r>
      <w:r>
        <w:rPr>
          <w:color w:val="221F1F"/>
          <w:spacing w:val="-3"/>
        </w:rPr>
        <w:t xml:space="preserve"> </w:t>
      </w:r>
      <w:r>
        <w:rPr>
          <w:color w:val="221F1F"/>
        </w:rPr>
        <w:t>of</w:t>
      </w:r>
      <w:r>
        <w:rPr>
          <w:color w:val="221F1F"/>
          <w:spacing w:val="1"/>
        </w:rPr>
        <w:t xml:space="preserve"> </w:t>
      </w:r>
      <w:r>
        <w:rPr>
          <w:color w:val="221F1F"/>
        </w:rPr>
        <w:t>friction)</w:t>
      </w:r>
      <w:r>
        <w:rPr>
          <w:color w:val="221F1F"/>
          <w:spacing w:val="-3"/>
        </w:rPr>
        <w:t xml:space="preserve"> </w:t>
      </w:r>
      <w:r>
        <w:rPr>
          <w:color w:val="221F1F"/>
        </w:rPr>
        <w:t>which</w:t>
      </w:r>
      <w:r>
        <w:rPr>
          <w:color w:val="221F1F"/>
          <w:spacing w:val="-1"/>
        </w:rPr>
        <w:t xml:space="preserve"> </w:t>
      </w:r>
      <w:r>
        <w:rPr>
          <w:color w:val="221F1F"/>
        </w:rPr>
        <w:t>is</w:t>
      </w:r>
      <w:r>
        <w:rPr>
          <w:color w:val="221F1F"/>
          <w:spacing w:val="-2"/>
        </w:rPr>
        <w:t xml:space="preserve"> </w:t>
      </w:r>
      <w:r>
        <w:rPr>
          <w:color w:val="221F1F"/>
        </w:rPr>
        <w:t>equal</w:t>
      </w:r>
      <w:r>
        <w:rPr>
          <w:color w:val="221F1F"/>
          <w:spacing w:val="-4"/>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slope</w:t>
      </w:r>
      <w:r>
        <w:rPr>
          <w:color w:val="221F1F"/>
          <w:spacing w:val="-4"/>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 xml:space="preserve">line </w:t>
      </w:r>
      <w:r>
        <w:rPr>
          <w:i/>
          <w:color w:val="221F1F"/>
          <w:spacing w:val="-5"/>
        </w:rPr>
        <w:t>AB</w:t>
      </w:r>
    </w:p>
    <w:p w14:paraId="23BF685F">
      <w:pPr>
        <w:pStyle w:val="7"/>
      </w:pPr>
      <w:r>
        <w:rPr>
          <w:color w:val="221F1F"/>
        </w:rPr>
        <w:t>W</w:t>
      </w:r>
      <w:r>
        <w:rPr>
          <w:color w:val="221F1F"/>
          <w:spacing w:val="-1"/>
        </w:rPr>
        <w:t xml:space="preserve"> </w:t>
      </w:r>
      <w:r>
        <w:rPr>
          <w:color w:val="221F1F"/>
        </w:rPr>
        <w:t>=</w:t>
      </w:r>
      <w:r>
        <w:rPr>
          <w:color w:val="221F1F"/>
          <w:spacing w:val="-1"/>
        </w:rPr>
        <w:t xml:space="preserve"> </w:t>
      </w:r>
      <w:r>
        <w:rPr>
          <w:color w:val="221F1F"/>
        </w:rPr>
        <w:t>Load</w:t>
      </w:r>
      <w:r>
        <w:rPr>
          <w:color w:val="221F1F"/>
          <w:spacing w:val="-1"/>
        </w:rPr>
        <w:t xml:space="preserve"> </w:t>
      </w:r>
      <w:r>
        <w:rPr>
          <w:color w:val="221F1F"/>
        </w:rPr>
        <w:t>lifted,</w:t>
      </w:r>
      <w:r>
        <w:rPr>
          <w:color w:val="221F1F"/>
          <w:spacing w:val="-1"/>
        </w:rPr>
        <w:t xml:space="preserve"> </w:t>
      </w:r>
      <w:r>
        <w:rPr>
          <w:color w:val="221F1F"/>
          <w:spacing w:val="-5"/>
        </w:rPr>
        <w:t>and</w:t>
      </w:r>
    </w:p>
    <w:p w14:paraId="37B912B2">
      <w:pPr>
        <w:pStyle w:val="7"/>
      </w:pPr>
      <w:r>
        <w:rPr>
          <w:color w:val="221F1F"/>
        </w:rPr>
        <w:t>C</w:t>
      </w:r>
      <w:r>
        <w:rPr>
          <w:color w:val="221F1F"/>
          <w:spacing w:val="-3"/>
        </w:rPr>
        <w:t xml:space="preserve"> </w:t>
      </w:r>
      <w:r>
        <w:rPr>
          <w:color w:val="221F1F"/>
        </w:rPr>
        <w:t>=</w:t>
      </w:r>
      <w:r>
        <w:rPr>
          <w:color w:val="221F1F"/>
          <w:spacing w:val="-1"/>
        </w:rPr>
        <w:t xml:space="preserve"> </w:t>
      </w:r>
      <w:r>
        <w:rPr>
          <w:color w:val="221F1F"/>
        </w:rPr>
        <w:t>Another</w:t>
      </w:r>
      <w:r>
        <w:rPr>
          <w:color w:val="221F1F"/>
          <w:spacing w:val="-2"/>
        </w:rPr>
        <w:t xml:space="preserve"> </w:t>
      </w:r>
      <w:r>
        <w:rPr>
          <w:color w:val="221F1F"/>
        </w:rPr>
        <w:t>constant,</w:t>
      </w:r>
      <w:r>
        <w:rPr>
          <w:color w:val="221F1F"/>
          <w:spacing w:val="-4"/>
        </w:rPr>
        <w:t xml:space="preserve"> </w:t>
      </w:r>
      <w:r>
        <w:rPr>
          <w:color w:val="221F1F"/>
        </w:rPr>
        <w:t>which</w:t>
      </w:r>
      <w:r>
        <w:rPr>
          <w:color w:val="221F1F"/>
          <w:spacing w:val="-1"/>
        </w:rPr>
        <w:t xml:space="preserve"> </w:t>
      </w:r>
      <w:r>
        <w:rPr>
          <w:color w:val="221F1F"/>
        </w:rPr>
        <w:t>represents</w:t>
      </w:r>
      <w:r>
        <w:rPr>
          <w:color w:val="221F1F"/>
          <w:spacing w:val="-4"/>
        </w:rPr>
        <w:t xml:space="preserve"> </w:t>
      </w:r>
      <w:r>
        <w:rPr>
          <w:color w:val="221F1F"/>
        </w:rPr>
        <w:t>the</w:t>
      </w:r>
      <w:r>
        <w:rPr>
          <w:color w:val="221F1F"/>
          <w:spacing w:val="-2"/>
        </w:rPr>
        <w:t xml:space="preserve"> </w:t>
      </w:r>
      <w:r>
        <w:rPr>
          <w:color w:val="221F1F"/>
        </w:rPr>
        <w:t>machine</w:t>
      </w:r>
      <w:r>
        <w:rPr>
          <w:color w:val="221F1F"/>
          <w:spacing w:val="-4"/>
        </w:rPr>
        <w:t xml:space="preserve"> </w:t>
      </w:r>
      <w:r>
        <w:rPr>
          <w:color w:val="221F1F"/>
        </w:rPr>
        <w:t>friction,</w:t>
      </w:r>
      <w:r>
        <w:rPr>
          <w:color w:val="221F1F"/>
          <w:spacing w:val="-4"/>
        </w:rPr>
        <w:t xml:space="preserve"> </w:t>
      </w:r>
      <w:r>
        <w:rPr>
          <w:color w:val="221F1F"/>
        </w:rPr>
        <w:t>(i.e.</w:t>
      </w:r>
      <w:r>
        <w:rPr>
          <w:color w:val="221F1F"/>
          <w:spacing w:val="-2"/>
        </w:rPr>
        <w:t xml:space="preserve"> </w:t>
      </w:r>
      <w:r>
        <w:rPr>
          <w:color w:val="221F1F"/>
          <w:spacing w:val="-5"/>
        </w:rPr>
        <w:t>OA)</w:t>
      </w:r>
    </w:p>
    <w:p w14:paraId="5AB66290">
      <w:pPr>
        <w:pStyle w:val="7"/>
        <w:spacing w:after="0"/>
        <w:sectPr>
          <w:pgSz w:w="11910" w:h="16840"/>
          <w:pgMar w:top="1380" w:right="992" w:bottom="1200" w:left="1275" w:header="0" w:footer="1014" w:gutter="0"/>
          <w:cols w:space="720" w:num="1"/>
        </w:sectPr>
      </w:pPr>
    </w:p>
    <w:p w14:paraId="295604FD">
      <w:pPr>
        <w:pStyle w:val="7"/>
        <w:spacing w:before="41"/>
        <w:ind w:right="1084"/>
      </w:pPr>
      <w:r>
        <w:rPr>
          <w:b/>
          <w:color w:val="221F1F"/>
        </w:rPr>
        <w:t>EXAMPLE:</w:t>
      </w:r>
      <w:r>
        <w:rPr>
          <w:b/>
          <w:color w:val="221F1F"/>
          <w:spacing w:val="-1"/>
        </w:rPr>
        <w:t xml:space="preserve"> </w:t>
      </w:r>
      <w:r>
        <w:t>What</w:t>
      </w:r>
      <w:r>
        <w:rPr>
          <w:spacing w:val="-2"/>
        </w:rPr>
        <w:t xml:space="preserve"> </w:t>
      </w:r>
      <w:r>
        <w:t>load</w:t>
      </w:r>
      <w:r>
        <w:rPr>
          <w:spacing w:val="-2"/>
        </w:rPr>
        <w:t xml:space="preserve"> </w:t>
      </w:r>
      <w:r>
        <w:t>can</w:t>
      </w:r>
      <w:r>
        <w:rPr>
          <w:spacing w:val="-2"/>
        </w:rPr>
        <w:t xml:space="preserve"> </w:t>
      </w:r>
      <w:r>
        <w:t>be</w:t>
      </w:r>
      <w:r>
        <w:rPr>
          <w:spacing w:val="-2"/>
        </w:rPr>
        <w:t xml:space="preserve"> </w:t>
      </w:r>
      <w:r>
        <w:t>lifted</w:t>
      </w:r>
      <w:r>
        <w:rPr>
          <w:spacing w:val="-4"/>
        </w:rPr>
        <w:t xml:space="preserve"> </w:t>
      </w:r>
      <w:r>
        <w:t>by</w:t>
      </w:r>
      <w:r>
        <w:rPr>
          <w:spacing w:val="-3"/>
        </w:rPr>
        <w:t xml:space="preserve"> </w:t>
      </w:r>
      <w:r>
        <w:t>an</w:t>
      </w:r>
      <w:r>
        <w:rPr>
          <w:spacing w:val="-4"/>
        </w:rPr>
        <w:t xml:space="preserve"> </w:t>
      </w:r>
      <w:r>
        <w:t>effort</w:t>
      </w:r>
      <w:r>
        <w:rPr>
          <w:spacing w:val="-2"/>
        </w:rPr>
        <w:t xml:space="preserve"> </w:t>
      </w:r>
      <w:r>
        <w:t>of</w:t>
      </w:r>
      <w:r>
        <w:rPr>
          <w:spacing w:val="-4"/>
        </w:rPr>
        <w:t xml:space="preserve"> </w:t>
      </w:r>
      <w:r>
        <w:t>120</w:t>
      </w:r>
      <w:r>
        <w:rPr>
          <w:spacing w:val="-4"/>
        </w:rPr>
        <w:t xml:space="preserve"> </w:t>
      </w:r>
      <w:r>
        <w:t>N,</w:t>
      </w:r>
      <w:r>
        <w:rPr>
          <w:spacing w:val="-5"/>
        </w:rPr>
        <w:t xml:space="preserve"> </w:t>
      </w:r>
      <w:r>
        <w:t>if</w:t>
      </w:r>
      <w:r>
        <w:rPr>
          <w:spacing w:val="-4"/>
        </w:rPr>
        <w:t xml:space="preserve"> </w:t>
      </w:r>
      <w:r>
        <w:t>the</w:t>
      </w:r>
      <w:r>
        <w:rPr>
          <w:spacing w:val="-2"/>
        </w:rPr>
        <w:t xml:space="preserve"> </w:t>
      </w:r>
      <w:r>
        <w:t>velocity</w:t>
      </w:r>
      <w:r>
        <w:rPr>
          <w:spacing w:val="-3"/>
        </w:rPr>
        <w:t xml:space="preserve"> </w:t>
      </w:r>
      <w:r>
        <w:t>ratio</w:t>
      </w:r>
      <w:r>
        <w:rPr>
          <w:spacing w:val="-2"/>
        </w:rPr>
        <w:t xml:space="preserve"> </w:t>
      </w:r>
      <w:r>
        <w:t>is</w:t>
      </w:r>
      <w:r>
        <w:rPr>
          <w:spacing w:val="-3"/>
        </w:rPr>
        <w:t xml:space="preserve"> </w:t>
      </w:r>
      <w:r>
        <w:t>18</w:t>
      </w:r>
      <w:r>
        <w:rPr>
          <w:spacing w:val="-2"/>
        </w:rPr>
        <w:t xml:space="preserve"> </w:t>
      </w:r>
      <w:r>
        <w:t>and efficiency of the machine at this load is 60%?</w:t>
      </w:r>
    </w:p>
    <w:p w14:paraId="3594603B">
      <w:pPr>
        <w:pStyle w:val="7"/>
        <w:ind w:right="389"/>
      </w:pPr>
      <w:r>
        <w:t>Determine</w:t>
      </w:r>
      <w:r>
        <w:rPr>
          <w:spacing w:val="-4"/>
        </w:rPr>
        <w:t xml:space="preserve"> </w:t>
      </w:r>
      <w:r>
        <w:t>the</w:t>
      </w:r>
      <w:r>
        <w:rPr>
          <w:spacing w:val="-1"/>
        </w:rPr>
        <w:t xml:space="preserve"> </w:t>
      </w:r>
      <w:r>
        <w:t>law</w:t>
      </w:r>
      <w:r>
        <w:rPr>
          <w:spacing w:val="-3"/>
        </w:rPr>
        <w:t xml:space="preserve"> </w:t>
      </w:r>
      <w:r>
        <w:t>of</w:t>
      </w:r>
      <w:r>
        <w:rPr>
          <w:spacing w:val="-3"/>
        </w:rPr>
        <w:t xml:space="preserve"> </w:t>
      </w:r>
      <w:r>
        <w:t>the</w:t>
      </w:r>
      <w:r>
        <w:rPr>
          <w:spacing w:val="-4"/>
        </w:rPr>
        <w:t xml:space="preserve"> </w:t>
      </w:r>
      <w:r>
        <w:t>machine,</w:t>
      </w:r>
      <w:r>
        <w:rPr>
          <w:spacing w:val="-1"/>
        </w:rPr>
        <w:t xml:space="preserve"> </w:t>
      </w:r>
      <w:r>
        <w:t>if</w:t>
      </w:r>
      <w:r>
        <w:rPr>
          <w:spacing w:val="-3"/>
        </w:rPr>
        <w:t xml:space="preserve"> </w:t>
      </w:r>
      <w:r>
        <w:t>it</w:t>
      </w:r>
      <w:r>
        <w:rPr>
          <w:spacing w:val="-3"/>
        </w:rPr>
        <w:t xml:space="preserve"> </w:t>
      </w:r>
      <w:r>
        <w:t>is</w:t>
      </w:r>
      <w:r>
        <w:rPr>
          <w:spacing w:val="-2"/>
        </w:rPr>
        <w:t xml:space="preserve"> </w:t>
      </w:r>
      <w:r>
        <w:t>observed</w:t>
      </w:r>
      <w:r>
        <w:rPr>
          <w:spacing w:val="-1"/>
        </w:rPr>
        <w:t xml:space="preserve"> </w:t>
      </w:r>
      <w:r>
        <w:t>that</w:t>
      </w:r>
      <w:r>
        <w:rPr>
          <w:spacing w:val="-3"/>
        </w:rPr>
        <w:t xml:space="preserve"> </w:t>
      </w:r>
      <w:r>
        <w:t>an</w:t>
      </w:r>
      <w:r>
        <w:rPr>
          <w:spacing w:val="-3"/>
        </w:rPr>
        <w:t xml:space="preserve"> </w:t>
      </w:r>
      <w:r>
        <w:t>effort</w:t>
      </w:r>
      <w:r>
        <w:rPr>
          <w:spacing w:val="-1"/>
        </w:rPr>
        <w:t xml:space="preserve"> </w:t>
      </w:r>
      <w:r>
        <w:t>of</w:t>
      </w:r>
      <w:r>
        <w:rPr>
          <w:spacing w:val="-3"/>
        </w:rPr>
        <w:t xml:space="preserve"> </w:t>
      </w:r>
      <w:r>
        <w:t>200</w:t>
      </w:r>
      <w:r>
        <w:rPr>
          <w:spacing w:val="-3"/>
        </w:rPr>
        <w:t xml:space="preserve"> </w:t>
      </w:r>
      <w:r>
        <w:t>N</w:t>
      </w:r>
      <w:r>
        <w:rPr>
          <w:spacing w:val="-5"/>
        </w:rPr>
        <w:t xml:space="preserve"> </w:t>
      </w:r>
      <w:r>
        <w:t>is</w:t>
      </w:r>
      <w:r>
        <w:rPr>
          <w:spacing w:val="-2"/>
        </w:rPr>
        <w:t xml:space="preserve"> </w:t>
      </w:r>
      <w:r>
        <w:t>required</w:t>
      </w:r>
      <w:r>
        <w:rPr>
          <w:spacing w:val="-3"/>
        </w:rPr>
        <w:t xml:space="preserve"> </w:t>
      </w:r>
      <w:r>
        <w:t>to</w:t>
      </w:r>
      <w:r>
        <w:rPr>
          <w:spacing w:val="-1"/>
        </w:rPr>
        <w:t xml:space="preserve"> </w:t>
      </w:r>
      <w:r>
        <w:t>lift</w:t>
      </w:r>
      <w:r>
        <w:rPr>
          <w:spacing w:val="-3"/>
        </w:rPr>
        <w:t xml:space="preserve"> </w:t>
      </w:r>
      <w:r>
        <w:t>a load of 2600 N and find the effort required to run the machine at a load of 3.5 kN.</w:t>
      </w:r>
    </w:p>
    <w:p w14:paraId="3AB90FB9">
      <w:pPr>
        <w:pStyle w:val="7"/>
        <w:spacing w:before="74"/>
        <w:ind w:left="0"/>
        <w:rPr>
          <w:sz w:val="20"/>
        </w:rPr>
      </w:pPr>
      <w:r>
        <w:rPr>
          <w:sz w:val="20"/>
        </w:rPr>
        <w:drawing>
          <wp:anchor distT="0" distB="0" distL="0" distR="0" simplePos="0" relativeHeight="251705344" behindDoc="1" locked="0" layoutInCell="1" allowOverlap="1">
            <wp:simplePos x="0" y="0"/>
            <wp:positionH relativeFrom="page">
              <wp:posOffset>1088390</wp:posOffset>
            </wp:positionH>
            <wp:positionV relativeFrom="paragraph">
              <wp:posOffset>217805</wp:posOffset>
            </wp:positionV>
            <wp:extent cx="5585460" cy="4611370"/>
            <wp:effectExtent l="0" t="0" r="0" b="0"/>
            <wp:wrapTopAndBottom/>
            <wp:docPr id="190" name="Image 190"/>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04" cstate="print"/>
                    <a:stretch>
                      <a:fillRect/>
                    </a:stretch>
                  </pic:blipFill>
                  <pic:spPr>
                    <a:xfrm>
                      <a:off x="0" y="0"/>
                      <a:ext cx="5585642" cy="4611243"/>
                    </a:xfrm>
                    <a:prstGeom prst="rect">
                      <a:avLst/>
                    </a:prstGeom>
                  </pic:spPr>
                </pic:pic>
              </a:graphicData>
            </a:graphic>
          </wp:anchor>
        </w:drawing>
      </w:r>
    </w:p>
    <w:p w14:paraId="4B9CEAC3">
      <w:pPr>
        <w:pStyle w:val="7"/>
        <w:ind w:left="0"/>
      </w:pPr>
    </w:p>
    <w:p w14:paraId="72EC978A">
      <w:pPr>
        <w:pStyle w:val="7"/>
        <w:spacing w:before="16"/>
        <w:ind w:left="0"/>
      </w:pPr>
    </w:p>
    <w:p w14:paraId="714530DA">
      <w:pPr>
        <w:spacing w:before="0"/>
        <w:ind w:left="165" w:right="0" w:firstLine="0"/>
        <w:jc w:val="left"/>
        <w:rPr>
          <w:b/>
          <w:sz w:val="24"/>
        </w:rPr>
      </w:pPr>
      <w:r>
        <w:rPr>
          <w:b/>
          <w:sz w:val="24"/>
        </w:rPr>
        <w:t>MAXIMUM</w:t>
      </w:r>
      <w:r>
        <w:rPr>
          <w:b/>
          <w:spacing w:val="-6"/>
          <w:sz w:val="24"/>
        </w:rPr>
        <w:t xml:space="preserve"> </w:t>
      </w:r>
      <w:r>
        <w:rPr>
          <w:b/>
          <w:sz w:val="24"/>
        </w:rPr>
        <w:t>MECHANICAL</w:t>
      </w:r>
      <w:r>
        <w:rPr>
          <w:b/>
          <w:spacing w:val="-3"/>
          <w:sz w:val="24"/>
        </w:rPr>
        <w:t xml:space="preserve"> </w:t>
      </w:r>
      <w:r>
        <w:rPr>
          <w:b/>
          <w:sz w:val="24"/>
        </w:rPr>
        <w:t>ADVANTAGE</w:t>
      </w:r>
      <w:r>
        <w:rPr>
          <w:b/>
          <w:spacing w:val="-3"/>
          <w:sz w:val="24"/>
        </w:rPr>
        <w:t xml:space="preserve"> </w:t>
      </w:r>
      <w:r>
        <w:rPr>
          <w:b/>
          <w:sz w:val="24"/>
        </w:rPr>
        <w:t>OF</w:t>
      </w:r>
      <w:r>
        <w:rPr>
          <w:b/>
          <w:spacing w:val="-5"/>
          <w:sz w:val="24"/>
        </w:rPr>
        <w:t xml:space="preserve"> </w:t>
      </w:r>
      <w:r>
        <w:rPr>
          <w:b/>
          <w:sz w:val="24"/>
        </w:rPr>
        <w:t>A</w:t>
      </w:r>
      <w:r>
        <w:rPr>
          <w:b/>
          <w:spacing w:val="-2"/>
          <w:sz w:val="24"/>
        </w:rPr>
        <w:t xml:space="preserve"> </w:t>
      </w:r>
      <w:r>
        <w:rPr>
          <w:b/>
          <w:sz w:val="24"/>
        </w:rPr>
        <w:t>LIFTING</w:t>
      </w:r>
      <w:r>
        <w:rPr>
          <w:b/>
          <w:spacing w:val="-1"/>
          <w:sz w:val="24"/>
        </w:rPr>
        <w:t xml:space="preserve"> </w:t>
      </w:r>
      <w:r>
        <w:rPr>
          <w:b/>
          <w:spacing w:val="-2"/>
          <w:sz w:val="24"/>
        </w:rPr>
        <w:t>MACHINE:</w:t>
      </w:r>
    </w:p>
    <w:p w14:paraId="63B083AA">
      <w:pPr>
        <w:pStyle w:val="7"/>
        <w:spacing w:before="78"/>
        <w:ind w:left="0"/>
        <w:rPr>
          <w:b/>
          <w:sz w:val="20"/>
        </w:rPr>
      </w:pPr>
      <w:r>
        <w:rPr>
          <w:b/>
          <w:sz w:val="20"/>
        </w:rPr>
        <w:drawing>
          <wp:anchor distT="0" distB="0" distL="0" distR="0" simplePos="0" relativeHeight="251705344" behindDoc="1" locked="0" layoutInCell="1" allowOverlap="1">
            <wp:simplePos x="0" y="0"/>
            <wp:positionH relativeFrom="page">
              <wp:posOffset>976630</wp:posOffset>
            </wp:positionH>
            <wp:positionV relativeFrom="paragraph">
              <wp:posOffset>219710</wp:posOffset>
            </wp:positionV>
            <wp:extent cx="5500370" cy="1343660"/>
            <wp:effectExtent l="0" t="0" r="0" b="0"/>
            <wp:wrapTopAndBottom/>
            <wp:docPr id="191" name="Image 19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05" cstate="print"/>
                    <a:stretch>
                      <a:fillRect/>
                    </a:stretch>
                  </pic:blipFill>
                  <pic:spPr>
                    <a:xfrm>
                      <a:off x="0" y="0"/>
                      <a:ext cx="5500522" cy="1343501"/>
                    </a:xfrm>
                    <a:prstGeom prst="rect">
                      <a:avLst/>
                    </a:prstGeom>
                  </pic:spPr>
                </pic:pic>
              </a:graphicData>
            </a:graphic>
          </wp:anchor>
        </w:drawing>
      </w:r>
    </w:p>
    <w:p w14:paraId="49A9D8AD">
      <w:pPr>
        <w:pStyle w:val="7"/>
        <w:spacing w:after="0"/>
        <w:rPr>
          <w:b/>
          <w:sz w:val="20"/>
        </w:rPr>
        <w:sectPr>
          <w:pgSz w:w="11910" w:h="16840"/>
          <w:pgMar w:top="1380" w:right="992" w:bottom="1200" w:left="1275" w:header="0" w:footer="1014" w:gutter="0"/>
          <w:cols w:space="720" w:num="1"/>
        </w:sectPr>
      </w:pPr>
    </w:p>
    <w:p w14:paraId="34F0BFA3">
      <w:pPr>
        <w:spacing w:before="41"/>
        <w:ind w:left="165" w:right="0" w:firstLine="0"/>
        <w:jc w:val="left"/>
        <w:rPr>
          <w:b/>
          <w:sz w:val="24"/>
        </w:rPr>
      </w:pPr>
      <w:r>
        <w:rPr>
          <w:b/>
          <w:sz w:val="24"/>
        </w:rPr>
        <w:t>MAXIMUM</w:t>
      </w:r>
      <w:r>
        <w:rPr>
          <w:b/>
          <w:spacing w:val="-3"/>
          <w:sz w:val="24"/>
        </w:rPr>
        <w:t xml:space="preserve"> </w:t>
      </w:r>
      <w:r>
        <w:rPr>
          <w:b/>
          <w:sz w:val="24"/>
        </w:rPr>
        <w:t>EFFICIENCY</w:t>
      </w:r>
      <w:r>
        <w:rPr>
          <w:b/>
          <w:spacing w:val="-5"/>
          <w:sz w:val="24"/>
        </w:rPr>
        <w:t xml:space="preserve"> </w:t>
      </w:r>
      <w:r>
        <w:rPr>
          <w:b/>
          <w:sz w:val="24"/>
        </w:rPr>
        <w:t>OF</w:t>
      </w:r>
      <w:r>
        <w:rPr>
          <w:b/>
          <w:spacing w:val="-2"/>
          <w:sz w:val="24"/>
        </w:rPr>
        <w:t xml:space="preserve"> </w:t>
      </w:r>
      <w:r>
        <w:rPr>
          <w:b/>
          <w:sz w:val="24"/>
        </w:rPr>
        <w:t>A</w:t>
      </w:r>
      <w:r>
        <w:rPr>
          <w:b/>
          <w:spacing w:val="-2"/>
          <w:sz w:val="24"/>
        </w:rPr>
        <w:t xml:space="preserve"> </w:t>
      </w:r>
      <w:r>
        <w:rPr>
          <w:b/>
          <w:sz w:val="24"/>
        </w:rPr>
        <w:t xml:space="preserve">LIFTING </w:t>
      </w:r>
      <w:r>
        <w:rPr>
          <w:b/>
          <w:spacing w:val="-2"/>
          <w:sz w:val="24"/>
        </w:rPr>
        <w:t>MACHINE:</w:t>
      </w:r>
    </w:p>
    <w:p w14:paraId="4157C648">
      <w:pPr>
        <w:pStyle w:val="7"/>
        <w:spacing w:before="83"/>
        <w:ind w:left="0"/>
        <w:rPr>
          <w:b/>
          <w:sz w:val="20"/>
        </w:rPr>
      </w:pPr>
      <w:r>
        <w:rPr>
          <w:b/>
          <w:sz w:val="20"/>
        </w:rPr>
        <w:drawing>
          <wp:anchor distT="0" distB="0" distL="0" distR="0" simplePos="0" relativeHeight="251706368" behindDoc="1" locked="0" layoutInCell="1" allowOverlap="1">
            <wp:simplePos x="0" y="0"/>
            <wp:positionH relativeFrom="page">
              <wp:posOffset>1008380</wp:posOffset>
            </wp:positionH>
            <wp:positionV relativeFrom="paragraph">
              <wp:posOffset>222885</wp:posOffset>
            </wp:positionV>
            <wp:extent cx="5534025" cy="1728470"/>
            <wp:effectExtent l="0" t="0" r="0" b="0"/>
            <wp:wrapTopAndBottom/>
            <wp:docPr id="192" name="Image 192"/>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06" cstate="print"/>
                    <a:stretch>
                      <a:fillRect/>
                    </a:stretch>
                  </pic:blipFill>
                  <pic:spPr>
                    <a:xfrm>
                      <a:off x="0" y="0"/>
                      <a:ext cx="5534104" cy="1728216"/>
                    </a:xfrm>
                    <a:prstGeom prst="rect">
                      <a:avLst/>
                    </a:prstGeom>
                  </pic:spPr>
                </pic:pic>
              </a:graphicData>
            </a:graphic>
          </wp:anchor>
        </w:drawing>
      </w:r>
    </w:p>
    <w:p w14:paraId="477C3F7A">
      <w:pPr>
        <w:pStyle w:val="7"/>
        <w:spacing w:before="62"/>
        <w:ind w:left="0"/>
        <w:rPr>
          <w:b/>
        </w:rPr>
      </w:pPr>
    </w:p>
    <w:p w14:paraId="3ECF581B">
      <w:pPr>
        <w:spacing w:before="0"/>
        <w:ind w:left="165" w:right="0" w:firstLine="0"/>
        <w:jc w:val="left"/>
        <w:rPr>
          <w:b/>
          <w:sz w:val="24"/>
        </w:rPr>
      </w:pPr>
      <w:r>
        <w:rPr>
          <w:b/>
          <w:sz w:val="24"/>
        </w:rPr>
        <w:drawing>
          <wp:anchor distT="0" distB="0" distL="0" distR="0" simplePos="0" relativeHeight="251663360" behindDoc="0" locked="0" layoutInCell="1" allowOverlap="1">
            <wp:simplePos x="0" y="0"/>
            <wp:positionH relativeFrom="page">
              <wp:posOffset>3045460</wp:posOffset>
            </wp:positionH>
            <wp:positionV relativeFrom="paragraph">
              <wp:posOffset>272415</wp:posOffset>
            </wp:positionV>
            <wp:extent cx="1584325" cy="1799590"/>
            <wp:effectExtent l="0" t="0" r="0" b="0"/>
            <wp:wrapNone/>
            <wp:docPr id="193" name="Image 193"/>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07" cstate="print"/>
                    <a:stretch>
                      <a:fillRect/>
                    </a:stretch>
                  </pic:blipFill>
                  <pic:spPr>
                    <a:xfrm>
                      <a:off x="0" y="0"/>
                      <a:ext cx="1584514" cy="1799866"/>
                    </a:xfrm>
                    <a:prstGeom prst="rect">
                      <a:avLst/>
                    </a:prstGeom>
                  </pic:spPr>
                </pic:pic>
              </a:graphicData>
            </a:graphic>
          </wp:anchor>
        </w:drawing>
      </w:r>
      <w:r>
        <w:rPr>
          <w:b/>
          <w:sz w:val="24"/>
        </w:rPr>
        <w:t>SIMPLE</w:t>
      </w:r>
      <w:r>
        <w:rPr>
          <w:b/>
          <w:spacing w:val="-1"/>
          <w:sz w:val="24"/>
        </w:rPr>
        <w:t xml:space="preserve"> </w:t>
      </w:r>
      <w:r>
        <w:rPr>
          <w:b/>
          <w:sz w:val="24"/>
        </w:rPr>
        <w:t>GEAR</w:t>
      </w:r>
      <w:r>
        <w:rPr>
          <w:b/>
          <w:spacing w:val="-1"/>
          <w:sz w:val="24"/>
        </w:rPr>
        <w:t xml:space="preserve"> </w:t>
      </w:r>
      <w:r>
        <w:rPr>
          <w:b/>
          <w:spacing w:val="-2"/>
          <w:sz w:val="24"/>
        </w:rPr>
        <w:t>TRAIN:</w:t>
      </w:r>
    </w:p>
    <w:p w14:paraId="2468AA34">
      <w:pPr>
        <w:pStyle w:val="7"/>
        <w:ind w:left="0"/>
        <w:rPr>
          <w:b/>
        </w:rPr>
      </w:pPr>
    </w:p>
    <w:p w14:paraId="6924D2E8">
      <w:pPr>
        <w:pStyle w:val="7"/>
        <w:ind w:left="0"/>
        <w:rPr>
          <w:b/>
        </w:rPr>
      </w:pPr>
    </w:p>
    <w:p w14:paraId="1D454108">
      <w:pPr>
        <w:pStyle w:val="7"/>
        <w:ind w:left="0"/>
        <w:rPr>
          <w:b/>
        </w:rPr>
      </w:pPr>
    </w:p>
    <w:p w14:paraId="7B478C31">
      <w:pPr>
        <w:pStyle w:val="7"/>
        <w:ind w:left="0"/>
        <w:rPr>
          <w:b/>
        </w:rPr>
      </w:pPr>
    </w:p>
    <w:p w14:paraId="2FE54577">
      <w:pPr>
        <w:pStyle w:val="7"/>
        <w:ind w:left="0"/>
        <w:rPr>
          <w:b/>
        </w:rPr>
      </w:pPr>
    </w:p>
    <w:p w14:paraId="350B122B">
      <w:pPr>
        <w:pStyle w:val="7"/>
        <w:ind w:left="0"/>
        <w:rPr>
          <w:b/>
        </w:rPr>
      </w:pPr>
    </w:p>
    <w:p w14:paraId="336827F7">
      <w:pPr>
        <w:pStyle w:val="7"/>
        <w:ind w:left="0"/>
        <w:rPr>
          <w:b/>
        </w:rPr>
      </w:pPr>
    </w:p>
    <w:p w14:paraId="3C584578">
      <w:pPr>
        <w:pStyle w:val="7"/>
        <w:spacing w:before="86"/>
        <w:ind w:left="0"/>
        <w:rPr>
          <w:b/>
        </w:rPr>
      </w:pPr>
    </w:p>
    <w:p w14:paraId="68D600E2">
      <w:pPr>
        <w:pStyle w:val="7"/>
        <w:spacing w:line="880" w:lineRule="atLeast"/>
        <w:ind w:right="1084"/>
      </w:pPr>
      <w:r>
        <mc:AlternateContent>
          <mc:Choice Requires="wps">
            <w:drawing>
              <wp:anchor distT="0" distB="0" distL="0" distR="0" simplePos="0" relativeHeight="251664384" behindDoc="0" locked="0" layoutInCell="1" allowOverlap="1">
                <wp:simplePos x="0" y="0"/>
                <wp:positionH relativeFrom="page">
                  <wp:posOffset>844550</wp:posOffset>
                </wp:positionH>
                <wp:positionV relativeFrom="paragraph">
                  <wp:posOffset>589280</wp:posOffset>
                </wp:positionV>
                <wp:extent cx="2747010" cy="337820"/>
                <wp:effectExtent l="0" t="0" r="0" b="0"/>
                <wp:wrapNone/>
                <wp:docPr id="194" name="Textbox 194"/>
                <wp:cNvGraphicFramePr/>
                <a:graphic xmlns:a="http://schemas.openxmlformats.org/drawingml/2006/main">
                  <a:graphicData uri="http://schemas.microsoft.com/office/word/2010/wordprocessingShape">
                    <wps:wsp>
                      <wps:cNvSpPr txBox="1"/>
                      <wps:spPr>
                        <a:xfrm>
                          <a:off x="0" y="0"/>
                          <a:ext cx="2747010" cy="337820"/>
                        </a:xfrm>
                        <a:prstGeom prst="rect">
                          <a:avLst/>
                        </a:prstGeom>
                      </wps:spPr>
                      <wps:txbx>
                        <w:txbxContent>
                          <w:tbl>
                            <w:tblPr>
                              <w:tblStyle w:val="6"/>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0"/>
                              <w:gridCol w:w="3434"/>
                            </w:tblGrid>
                            <w:tr w14:paraId="7C58A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770" w:type="dxa"/>
                                </w:tcPr>
                                <w:p w14:paraId="2090894A">
                                  <w:pPr>
                                    <w:pStyle w:val="11"/>
                                    <w:spacing w:before="98"/>
                                    <w:jc w:val="left"/>
                                    <w:rPr>
                                      <w:sz w:val="24"/>
                                    </w:rPr>
                                  </w:pPr>
                                  <w:r>
                                    <w:rPr>
                                      <w:color w:val="221F1F"/>
                                      <w:spacing w:val="-5"/>
                                      <w:sz w:val="24"/>
                                    </w:rPr>
                                    <w:t>Let</w:t>
                                  </w:r>
                                </w:p>
                              </w:tc>
                              <w:tc>
                                <w:tcPr>
                                  <w:tcW w:w="3434" w:type="dxa"/>
                                </w:tcPr>
                                <w:p w14:paraId="0E5BFB2D">
                                  <w:pPr>
                                    <w:pStyle w:val="11"/>
                                    <w:spacing w:line="244" w:lineRule="exact"/>
                                    <w:ind w:left="419"/>
                                    <w:jc w:val="left"/>
                                    <w:rPr>
                                      <w:sz w:val="24"/>
                                    </w:rPr>
                                  </w:pPr>
                                  <w:r>
                                    <w:rPr>
                                      <w:color w:val="221F1F"/>
                                      <w:sz w:val="24"/>
                                    </w:rPr>
                                    <w:t>N1 =</w:t>
                                  </w:r>
                                  <w:r>
                                    <w:rPr>
                                      <w:color w:val="221F1F"/>
                                      <w:spacing w:val="-3"/>
                                      <w:sz w:val="24"/>
                                    </w:rPr>
                                    <w:t xml:space="preserve"> </w:t>
                                  </w:r>
                                  <w:r>
                                    <w:rPr>
                                      <w:color w:val="221F1F"/>
                                      <w:sz w:val="24"/>
                                    </w:rPr>
                                    <w:t>Speed</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pacing w:val="-2"/>
                                      <w:sz w:val="24"/>
                                    </w:rPr>
                                    <w:t>driver</w:t>
                                  </w:r>
                                </w:p>
                                <w:p w14:paraId="23DE6098">
                                  <w:pPr>
                                    <w:pStyle w:val="11"/>
                                    <w:spacing w:line="268" w:lineRule="exact"/>
                                    <w:ind w:left="419"/>
                                    <w:jc w:val="left"/>
                                    <w:rPr>
                                      <w:sz w:val="24"/>
                                    </w:rPr>
                                  </w:pPr>
                                  <w:r>
                                    <w:rPr>
                                      <w:color w:val="221F1F"/>
                                      <w:sz w:val="24"/>
                                    </w:rPr>
                                    <w:t>T1=</w:t>
                                  </w:r>
                                  <w:r>
                                    <w:rPr>
                                      <w:color w:val="221F1F"/>
                                      <w:spacing w:val="-3"/>
                                      <w:sz w:val="24"/>
                                    </w:rPr>
                                    <w:t xml:space="preserve"> </w:t>
                                  </w:r>
                                  <w:r>
                                    <w:rPr>
                                      <w:color w:val="221F1F"/>
                                      <w:sz w:val="24"/>
                                    </w:rPr>
                                    <w:t>No.</w:t>
                                  </w:r>
                                  <w:r>
                                    <w:rPr>
                                      <w:color w:val="221F1F"/>
                                      <w:spacing w:val="-2"/>
                                      <w:sz w:val="24"/>
                                    </w:rPr>
                                    <w:t xml:space="preserve"> </w:t>
                                  </w:r>
                                  <w:r>
                                    <w:rPr>
                                      <w:color w:val="221F1F"/>
                                      <w:sz w:val="24"/>
                                    </w:rPr>
                                    <w:t>of teeth</w:t>
                                  </w:r>
                                  <w:r>
                                    <w:rPr>
                                      <w:color w:val="221F1F"/>
                                      <w:spacing w:val="-2"/>
                                      <w:sz w:val="24"/>
                                    </w:rPr>
                                    <w:t xml:space="preserve"> </w:t>
                                  </w:r>
                                  <w:r>
                                    <w:rPr>
                                      <w:color w:val="221F1F"/>
                                      <w:sz w:val="24"/>
                                    </w:rPr>
                                    <w:t>on</w:t>
                                  </w:r>
                                  <w:r>
                                    <w:rPr>
                                      <w:color w:val="221F1F"/>
                                      <w:spacing w:val="-2"/>
                                      <w:sz w:val="24"/>
                                    </w:rPr>
                                    <w:t xml:space="preserve"> </w:t>
                                  </w:r>
                                  <w:r>
                                    <w:rPr>
                                      <w:color w:val="221F1F"/>
                                      <w:sz w:val="24"/>
                                    </w:rPr>
                                    <w:t>the</w:t>
                                  </w:r>
                                  <w:r>
                                    <w:rPr>
                                      <w:color w:val="221F1F"/>
                                      <w:spacing w:val="-2"/>
                                      <w:sz w:val="24"/>
                                    </w:rPr>
                                    <w:t xml:space="preserve"> driver,</w:t>
                                  </w:r>
                                </w:p>
                              </w:tc>
                            </w:tr>
                          </w:tbl>
                          <w:p w14:paraId="60458167">
                            <w:pPr>
                              <w:pStyle w:val="7"/>
                              <w:ind w:left="0"/>
                            </w:pPr>
                          </w:p>
                        </w:txbxContent>
                      </wps:txbx>
                      <wps:bodyPr wrap="square" lIns="0" tIns="0" rIns="0" bIns="0" rtlCol="0">
                        <a:noAutofit/>
                      </wps:bodyPr>
                    </wps:wsp>
                  </a:graphicData>
                </a:graphic>
              </wp:anchor>
            </w:drawing>
          </mc:Choice>
          <mc:Fallback>
            <w:pict>
              <v:shape id="Textbox 194" o:spid="_x0000_s1026" o:spt="202" type="#_x0000_t202" style="position:absolute;left:0pt;margin-left:66.5pt;margin-top:46.4pt;height:26.6pt;width:216.3pt;mso-position-horizontal-relative:page;z-index:251664384;mso-width-relative:page;mso-height-relative:page;" filled="f" stroked="f" coordsize="21600,21600" o:gfxdata="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ibMZTYAAAACgEAAA8AAAAAAAAAAQAgAAAAIgAAAGRycy9kb3ducmV2LnhtbFBLAQIUABQAAAAI&#10;AIdO4kCFBCXItAEAAHgDAAAOAAAAAAAAAAEAIAAAACcBAABkcnMvZTJvRG9jLnhtbFBLBQYAAAAA&#10;BgAGAFkBAABNBQAAAAA=&#10;">
                <v:fill on="f" focussize="0,0"/>
                <v:stroke on="f"/>
                <v:imagedata o:title=""/>
                <o:lock v:ext="edit" aspectratio="f"/>
                <v:textbox inset="0mm,0mm,0mm,0mm">
                  <w:txbxContent>
                    <w:tbl>
                      <w:tblPr>
                        <w:tblStyle w:val="6"/>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0"/>
                        <w:gridCol w:w="3434"/>
                      </w:tblGrid>
                      <w:tr w14:paraId="7C58A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770" w:type="dxa"/>
                          </w:tcPr>
                          <w:p w14:paraId="2090894A">
                            <w:pPr>
                              <w:pStyle w:val="11"/>
                              <w:spacing w:before="98"/>
                              <w:jc w:val="left"/>
                              <w:rPr>
                                <w:sz w:val="24"/>
                              </w:rPr>
                            </w:pPr>
                            <w:r>
                              <w:rPr>
                                <w:color w:val="221F1F"/>
                                <w:spacing w:val="-5"/>
                                <w:sz w:val="24"/>
                              </w:rPr>
                              <w:t>Let</w:t>
                            </w:r>
                          </w:p>
                        </w:tc>
                        <w:tc>
                          <w:tcPr>
                            <w:tcW w:w="3434" w:type="dxa"/>
                          </w:tcPr>
                          <w:p w14:paraId="0E5BFB2D">
                            <w:pPr>
                              <w:pStyle w:val="11"/>
                              <w:spacing w:line="244" w:lineRule="exact"/>
                              <w:ind w:left="419"/>
                              <w:jc w:val="left"/>
                              <w:rPr>
                                <w:sz w:val="24"/>
                              </w:rPr>
                            </w:pPr>
                            <w:r>
                              <w:rPr>
                                <w:color w:val="221F1F"/>
                                <w:sz w:val="24"/>
                              </w:rPr>
                              <w:t>N1 =</w:t>
                            </w:r>
                            <w:r>
                              <w:rPr>
                                <w:color w:val="221F1F"/>
                                <w:spacing w:val="-3"/>
                                <w:sz w:val="24"/>
                              </w:rPr>
                              <w:t xml:space="preserve"> </w:t>
                            </w:r>
                            <w:r>
                              <w:rPr>
                                <w:color w:val="221F1F"/>
                                <w:sz w:val="24"/>
                              </w:rPr>
                              <w:t>Speed</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pacing w:val="-2"/>
                                <w:sz w:val="24"/>
                              </w:rPr>
                              <w:t>driver</w:t>
                            </w:r>
                          </w:p>
                          <w:p w14:paraId="23DE6098">
                            <w:pPr>
                              <w:pStyle w:val="11"/>
                              <w:spacing w:line="268" w:lineRule="exact"/>
                              <w:ind w:left="419"/>
                              <w:jc w:val="left"/>
                              <w:rPr>
                                <w:sz w:val="24"/>
                              </w:rPr>
                            </w:pPr>
                            <w:r>
                              <w:rPr>
                                <w:color w:val="221F1F"/>
                                <w:sz w:val="24"/>
                              </w:rPr>
                              <w:t>T1=</w:t>
                            </w:r>
                            <w:r>
                              <w:rPr>
                                <w:color w:val="221F1F"/>
                                <w:spacing w:val="-3"/>
                                <w:sz w:val="24"/>
                              </w:rPr>
                              <w:t xml:space="preserve"> </w:t>
                            </w:r>
                            <w:r>
                              <w:rPr>
                                <w:color w:val="221F1F"/>
                                <w:sz w:val="24"/>
                              </w:rPr>
                              <w:t>No.</w:t>
                            </w:r>
                            <w:r>
                              <w:rPr>
                                <w:color w:val="221F1F"/>
                                <w:spacing w:val="-2"/>
                                <w:sz w:val="24"/>
                              </w:rPr>
                              <w:t xml:space="preserve"> </w:t>
                            </w:r>
                            <w:r>
                              <w:rPr>
                                <w:color w:val="221F1F"/>
                                <w:sz w:val="24"/>
                              </w:rPr>
                              <w:t>of teeth</w:t>
                            </w:r>
                            <w:r>
                              <w:rPr>
                                <w:color w:val="221F1F"/>
                                <w:spacing w:val="-2"/>
                                <w:sz w:val="24"/>
                              </w:rPr>
                              <w:t xml:space="preserve"> </w:t>
                            </w:r>
                            <w:r>
                              <w:rPr>
                                <w:color w:val="221F1F"/>
                                <w:sz w:val="24"/>
                              </w:rPr>
                              <w:t>on</w:t>
                            </w:r>
                            <w:r>
                              <w:rPr>
                                <w:color w:val="221F1F"/>
                                <w:spacing w:val="-2"/>
                                <w:sz w:val="24"/>
                              </w:rPr>
                              <w:t xml:space="preserve"> </w:t>
                            </w:r>
                            <w:r>
                              <w:rPr>
                                <w:color w:val="221F1F"/>
                                <w:sz w:val="24"/>
                              </w:rPr>
                              <w:t>the</w:t>
                            </w:r>
                            <w:r>
                              <w:rPr>
                                <w:color w:val="221F1F"/>
                                <w:spacing w:val="-2"/>
                                <w:sz w:val="24"/>
                              </w:rPr>
                              <w:t xml:space="preserve"> driver,</w:t>
                            </w:r>
                          </w:p>
                        </w:tc>
                      </w:tr>
                    </w:tbl>
                    <w:p w14:paraId="60458167">
                      <w:pPr>
                        <w:pStyle w:val="7"/>
                        <w:ind w:left="0"/>
                      </w:pPr>
                    </w:p>
                  </w:txbxContent>
                </v:textbox>
              </v:shape>
            </w:pict>
          </mc:Fallback>
        </mc:AlternateContent>
      </w:r>
      <w:r>
        <w:rPr>
          <w:color w:val="221F1F"/>
        </w:rPr>
        <w:t>Now</w:t>
      </w:r>
      <w:r>
        <w:rPr>
          <w:color w:val="221F1F"/>
          <w:spacing w:val="-4"/>
        </w:rPr>
        <w:t xml:space="preserve"> </w:t>
      </w:r>
      <w:r>
        <w:rPr>
          <w:color w:val="221F1F"/>
        </w:rPr>
        <w:t>consider</w:t>
      </w:r>
      <w:r>
        <w:rPr>
          <w:color w:val="221F1F"/>
          <w:spacing w:val="-2"/>
        </w:rPr>
        <w:t xml:space="preserve"> </w:t>
      </w:r>
      <w:r>
        <w:rPr>
          <w:color w:val="221F1F"/>
        </w:rPr>
        <w:t>a</w:t>
      </w:r>
      <w:r>
        <w:rPr>
          <w:color w:val="221F1F"/>
          <w:spacing w:val="-5"/>
        </w:rPr>
        <w:t xml:space="preserve"> </w:t>
      </w:r>
      <w:r>
        <w:rPr>
          <w:color w:val="221F1F"/>
        </w:rPr>
        <w:t>simple</w:t>
      </w:r>
      <w:r>
        <w:rPr>
          <w:color w:val="221F1F"/>
          <w:spacing w:val="-5"/>
        </w:rPr>
        <w:t xml:space="preserve"> </w:t>
      </w:r>
      <w:r>
        <w:rPr>
          <w:color w:val="221F1F"/>
        </w:rPr>
        <w:t>train</w:t>
      </w:r>
      <w:r>
        <w:rPr>
          <w:color w:val="221F1F"/>
          <w:spacing w:val="-2"/>
        </w:rPr>
        <w:t xml:space="preserve"> </w:t>
      </w:r>
      <w:r>
        <w:rPr>
          <w:color w:val="221F1F"/>
        </w:rPr>
        <w:t>of</w:t>
      </w:r>
      <w:r>
        <w:rPr>
          <w:color w:val="221F1F"/>
          <w:spacing w:val="-2"/>
        </w:rPr>
        <w:t xml:space="preserve"> </w:t>
      </w:r>
      <w:r>
        <w:rPr>
          <w:color w:val="221F1F"/>
        </w:rPr>
        <w:t>wheels</w:t>
      </w:r>
      <w:r>
        <w:rPr>
          <w:color w:val="221F1F"/>
          <w:spacing w:val="-3"/>
        </w:rPr>
        <w:t xml:space="preserve"> </w:t>
      </w:r>
      <w:r>
        <w:rPr>
          <w:color w:val="221F1F"/>
        </w:rPr>
        <w:t>with</w:t>
      </w:r>
      <w:r>
        <w:rPr>
          <w:color w:val="221F1F"/>
          <w:spacing w:val="-4"/>
        </w:rPr>
        <w:t xml:space="preserve"> </w:t>
      </w:r>
      <w:r>
        <w:rPr>
          <w:color w:val="221F1F"/>
        </w:rPr>
        <w:t>one</w:t>
      </w:r>
      <w:r>
        <w:rPr>
          <w:color w:val="221F1F"/>
          <w:spacing w:val="-2"/>
        </w:rPr>
        <w:t xml:space="preserve"> </w:t>
      </w:r>
      <w:r>
        <w:rPr>
          <w:color w:val="221F1F"/>
        </w:rPr>
        <w:t>intermediate</w:t>
      </w:r>
      <w:r>
        <w:rPr>
          <w:color w:val="221F1F"/>
          <w:spacing w:val="-2"/>
        </w:rPr>
        <w:t xml:space="preserve"> </w:t>
      </w:r>
      <w:r>
        <w:rPr>
          <w:color w:val="221F1F"/>
        </w:rPr>
        <w:t>wheel</w:t>
      </w:r>
      <w:r>
        <w:rPr>
          <w:color w:val="221F1F"/>
          <w:spacing w:val="-5"/>
        </w:rPr>
        <w:t xml:space="preserve"> </w:t>
      </w:r>
      <w:r>
        <w:rPr>
          <w:color w:val="221F1F"/>
        </w:rPr>
        <w:t>as</w:t>
      </w:r>
      <w:r>
        <w:rPr>
          <w:color w:val="221F1F"/>
          <w:spacing w:val="-3"/>
        </w:rPr>
        <w:t xml:space="preserve"> </w:t>
      </w:r>
      <w:r>
        <w:rPr>
          <w:color w:val="221F1F"/>
        </w:rPr>
        <w:t>shown</w:t>
      </w:r>
      <w:r>
        <w:rPr>
          <w:color w:val="221F1F"/>
          <w:spacing w:val="-2"/>
        </w:rPr>
        <w:t xml:space="preserve"> </w:t>
      </w:r>
      <w:r>
        <w:rPr>
          <w:color w:val="221F1F"/>
        </w:rPr>
        <w:t>in</w:t>
      </w:r>
      <w:r>
        <w:rPr>
          <w:color w:val="221F1F"/>
          <w:spacing w:val="-2"/>
        </w:rPr>
        <w:t xml:space="preserve"> </w:t>
      </w:r>
      <w:r>
        <w:rPr>
          <w:color w:val="221F1F"/>
        </w:rPr>
        <w:t>Fig. N2, T2 = Corresponding values for the intermediate wheel, and</w:t>
      </w:r>
    </w:p>
    <w:p w14:paraId="61AF4825">
      <w:pPr>
        <w:pStyle w:val="7"/>
        <w:spacing w:line="291" w:lineRule="exact"/>
      </w:pPr>
      <w:r>
        <w:rPr>
          <w:color w:val="221F1F"/>
        </w:rPr>
        <w:t>N3,</w:t>
      </w:r>
      <w:r>
        <w:rPr>
          <w:color w:val="221F1F"/>
          <w:spacing w:val="-1"/>
        </w:rPr>
        <w:t xml:space="preserve"> </w:t>
      </w:r>
      <w:r>
        <w:rPr>
          <w:color w:val="221F1F"/>
        </w:rPr>
        <w:t>T3</w:t>
      </w:r>
      <w:r>
        <w:rPr>
          <w:color w:val="221F1F"/>
          <w:spacing w:val="-1"/>
        </w:rPr>
        <w:t xml:space="preserve"> </w:t>
      </w:r>
      <w:r>
        <w:rPr>
          <w:color w:val="221F1F"/>
        </w:rPr>
        <w:t>=</w:t>
      </w:r>
      <w:r>
        <w:rPr>
          <w:color w:val="221F1F"/>
          <w:spacing w:val="-4"/>
        </w:rPr>
        <w:t xml:space="preserve"> </w:t>
      </w:r>
      <w:r>
        <w:rPr>
          <w:color w:val="221F1F"/>
        </w:rPr>
        <w:t>Corresponding</w:t>
      </w:r>
      <w:r>
        <w:rPr>
          <w:color w:val="221F1F"/>
          <w:spacing w:val="-4"/>
        </w:rPr>
        <w:t xml:space="preserve"> </w:t>
      </w:r>
      <w:r>
        <w:rPr>
          <w:color w:val="221F1F"/>
        </w:rPr>
        <w:t>values</w:t>
      </w:r>
      <w:r>
        <w:rPr>
          <w:color w:val="221F1F"/>
          <w:spacing w:val="-4"/>
        </w:rPr>
        <w:t xml:space="preserve"> </w:t>
      </w:r>
      <w:r>
        <w:rPr>
          <w:color w:val="221F1F"/>
        </w:rPr>
        <w:t>for</w:t>
      </w:r>
      <w:r>
        <w:rPr>
          <w:color w:val="221F1F"/>
          <w:spacing w:val="-4"/>
        </w:rPr>
        <w:t xml:space="preserve"> </w:t>
      </w:r>
      <w:r>
        <w:rPr>
          <w:color w:val="221F1F"/>
        </w:rPr>
        <w:t xml:space="preserve">the </w:t>
      </w:r>
      <w:r>
        <w:rPr>
          <w:color w:val="221F1F"/>
          <w:spacing w:val="-2"/>
        </w:rPr>
        <w:t>follower.</w:t>
      </w:r>
    </w:p>
    <w:p w14:paraId="6920C37F">
      <w:pPr>
        <w:pStyle w:val="7"/>
        <w:spacing w:before="2"/>
      </w:pPr>
      <w:r>
        <w:rPr>
          <w:color w:val="221F1F"/>
        </w:rPr>
        <w:t>Since</w:t>
      </w:r>
      <w:r>
        <w:rPr>
          <w:color w:val="221F1F"/>
          <w:spacing w:val="-3"/>
        </w:rPr>
        <w:t xml:space="preserve"> </w:t>
      </w:r>
      <w:r>
        <w:rPr>
          <w:color w:val="221F1F"/>
        </w:rPr>
        <w:t>the</w:t>
      </w:r>
      <w:r>
        <w:rPr>
          <w:color w:val="221F1F"/>
          <w:spacing w:val="-4"/>
        </w:rPr>
        <w:t xml:space="preserve"> </w:t>
      </w:r>
      <w:r>
        <w:rPr>
          <w:color w:val="221F1F"/>
        </w:rPr>
        <w:t>driver</w:t>
      </w:r>
      <w:r>
        <w:rPr>
          <w:color w:val="221F1F"/>
          <w:spacing w:val="-5"/>
        </w:rPr>
        <w:t xml:space="preserve"> </w:t>
      </w:r>
      <w:r>
        <w:rPr>
          <w:color w:val="221F1F"/>
        </w:rPr>
        <w:t>gears</w:t>
      </w:r>
      <w:r>
        <w:rPr>
          <w:color w:val="221F1F"/>
          <w:spacing w:val="-3"/>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intermediate</w:t>
      </w:r>
      <w:r>
        <w:rPr>
          <w:color w:val="221F1F"/>
          <w:spacing w:val="-2"/>
        </w:rPr>
        <w:t xml:space="preserve"> </w:t>
      </w:r>
      <w:r>
        <w:rPr>
          <w:color w:val="221F1F"/>
        </w:rPr>
        <w:t>wheel,</w:t>
      </w:r>
      <w:r>
        <w:rPr>
          <w:color w:val="221F1F"/>
          <w:spacing w:val="-2"/>
        </w:rPr>
        <w:t xml:space="preserve"> therefore</w:t>
      </w:r>
    </w:p>
    <w:p w14:paraId="55C175E8">
      <w:pPr>
        <w:pStyle w:val="7"/>
        <w:spacing w:before="144"/>
        <w:ind w:left="0"/>
      </w:pPr>
    </w:p>
    <w:p w14:paraId="040A7405">
      <w:pPr>
        <w:pStyle w:val="7"/>
        <w:ind w:left="3353"/>
      </w:pPr>
      <w:r>
        <mc:AlternateContent>
          <mc:Choice Requires="wpg">
            <w:drawing>
              <wp:anchor distT="0" distB="0" distL="0" distR="0" simplePos="0" relativeHeight="251662336" behindDoc="0" locked="0" layoutInCell="1" allowOverlap="1">
                <wp:simplePos x="0" y="0"/>
                <wp:positionH relativeFrom="page">
                  <wp:posOffset>989965</wp:posOffset>
                </wp:positionH>
                <wp:positionV relativeFrom="paragraph">
                  <wp:posOffset>-258445</wp:posOffset>
                </wp:positionV>
                <wp:extent cx="1945005" cy="371475"/>
                <wp:effectExtent l="0" t="0" r="0" b="0"/>
                <wp:wrapNone/>
                <wp:docPr id="195" name="Group 195"/>
                <wp:cNvGraphicFramePr/>
                <a:graphic xmlns:a="http://schemas.openxmlformats.org/drawingml/2006/main">
                  <a:graphicData uri="http://schemas.microsoft.com/office/word/2010/wordprocessingGroup">
                    <wpg:wgp>
                      <wpg:cNvGrpSpPr/>
                      <wpg:grpSpPr>
                        <a:xfrm>
                          <a:off x="0" y="0"/>
                          <a:ext cx="1945005" cy="371475"/>
                          <a:chOff x="0" y="0"/>
                          <a:chExt cx="1945005" cy="371475"/>
                        </a:xfrm>
                      </wpg:grpSpPr>
                      <wps:wsp>
                        <wps:cNvPr id="196" name="Graphic 196"/>
                        <wps:cNvSpPr/>
                        <wps:spPr>
                          <a:xfrm>
                            <a:off x="686151" y="366275"/>
                            <a:ext cx="1259205" cy="1270"/>
                          </a:xfrm>
                          <a:custGeom>
                            <a:avLst/>
                            <a:gdLst/>
                            <a:ahLst/>
                            <a:cxnLst/>
                            <a:rect l="l" t="t" r="r" b="b"/>
                            <a:pathLst>
                              <a:path w="1259205">
                                <a:moveTo>
                                  <a:pt x="0" y="0"/>
                                </a:moveTo>
                                <a:lnTo>
                                  <a:pt x="1258694" y="0"/>
                                </a:lnTo>
                              </a:path>
                            </a:pathLst>
                          </a:custGeom>
                          <a:ln w="10210">
                            <a:solidFill>
                              <a:srgbClr val="211E1E"/>
                            </a:solidFill>
                            <a:prstDash val="sysDash"/>
                          </a:ln>
                        </wps:spPr>
                        <wps:bodyPr wrap="square" lIns="0" tIns="0" rIns="0" bIns="0" rtlCol="0">
                          <a:noAutofit/>
                        </wps:bodyPr>
                      </wps:wsp>
                      <pic:pic xmlns:pic="http://schemas.openxmlformats.org/drawingml/2006/picture">
                        <pic:nvPicPr>
                          <pic:cNvPr id="197" name="Image 197"/>
                          <pic:cNvPicPr/>
                        </pic:nvPicPr>
                        <pic:blipFill>
                          <a:blip r:embed="rId108" cstate="print"/>
                          <a:stretch>
                            <a:fillRect/>
                          </a:stretch>
                        </pic:blipFill>
                        <pic:spPr>
                          <a:xfrm>
                            <a:off x="0" y="0"/>
                            <a:ext cx="656101" cy="355094"/>
                          </a:xfrm>
                          <a:prstGeom prst="rect">
                            <a:avLst/>
                          </a:prstGeom>
                        </pic:spPr>
                      </pic:pic>
                    </wpg:wgp>
                  </a:graphicData>
                </a:graphic>
              </wp:anchor>
            </w:drawing>
          </mc:Choice>
          <mc:Fallback>
            <w:pict>
              <v:group id="_x0000_s1026" o:spid="_x0000_s1026" o:spt="203" style="position:absolute;left:0pt;margin-left:77.95pt;margin-top:-20.35pt;height:29.25pt;width:153.15pt;mso-position-horizontal-relative:page;z-index:251662336;mso-width-relative:page;mso-height-relative:page;" coordsize="1945005,371475" o:gfxdata="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">
                <o:lock v:ext="edit" aspectratio="f"/>
                <v:shape id="Graphic 196" o:spid="_x0000_s1026" o:spt="100" style="position:absolute;left:686151;top:366275;height:1270;width:1259205;" filled="f" stroked="t" coordsize="1259205,1" o:gfxdata="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jFlW8AAAA&#10;3AAAAA8AAAAAAAAAAQAgAAAAIgAAAGRycy9kb3ducmV2LnhtbFBLAQIUABQAAAAIAIdO4kAzLwWe&#10;OwAAADkAAAAQAAAAAAAAAAEAIAAAAAsBAABkcnMvc2hhcGV4bWwueG1sUEsFBgAAAAAGAAYAWwEA&#10;ALUDAAAAAA==&#10;" path="m0,0l1258694,0e">
                  <v:fill on="f" focussize="0,0"/>
                  <v:stroke weight="0.803937007874016pt" color="#211E1E" joinstyle="round" dashstyle="3 1"/>
                  <v:imagedata o:title=""/>
                  <o:lock v:ext="edit" aspectratio="f"/>
                  <v:textbox inset="0mm,0mm,0mm,0mm"/>
                </v:shape>
                <v:shape id="Image 197" o:spid="_x0000_s1026" o:spt="75" type="#_x0000_t75" style="position:absolute;left:0;top:0;height:355094;width:656101;" filled="f" o:preferrelative="t" stroked="f" coordsize="21600,21600" o:gfxdata="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NKBL4A&#10;AADcAAAADwAAAAAAAAABACAAAAAiAAAAZHJzL2Rvd25yZXYueG1sUEsBAhQAFAAAAAgAh07iQDMv&#10;BZ47AAAAOQAAABAAAAAAAAAAAQAgAAAADQEAAGRycy9zaGFwZXhtbC54bWxQSwUGAAAAAAYABgBb&#10;AQAAtwMAAAAA&#10;">
                  <v:fill on="f" focussize="0,0"/>
                  <v:stroke on="f"/>
                  <v:imagedata r:id="rId108" o:title=""/>
                  <o:lock v:ext="edit" aspectratio="f"/>
                </v:shape>
              </v:group>
            </w:pict>
          </mc:Fallback>
        </mc:AlternateContent>
      </w:r>
      <w:r>
        <w:rPr>
          <w:color w:val="221F1F"/>
          <w:spacing w:val="-5"/>
        </w:rPr>
        <w:t>(I)</w:t>
      </w:r>
    </w:p>
    <w:p w14:paraId="35C5CDFB">
      <w:pPr>
        <w:pStyle w:val="7"/>
      </w:pPr>
      <w:r>
        <w:drawing>
          <wp:anchor distT="0" distB="0" distL="0" distR="0" simplePos="0" relativeHeight="251664384" behindDoc="0" locked="0" layoutInCell="1" allowOverlap="1">
            <wp:simplePos x="0" y="0"/>
            <wp:positionH relativeFrom="page">
              <wp:posOffset>952500</wp:posOffset>
            </wp:positionH>
            <wp:positionV relativeFrom="paragraph">
              <wp:posOffset>203835</wp:posOffset>
            </wp:positionV>
            <wp:extent cx="657225" cy="348615"/>
            <wp:effectExtent l="0" t="0" r="0" b="0"/>
            <wp:wrapNone/>
            <wp:docPr id="198"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09" cstate="print"/>
                    <a:stretch>
                      <a:fillRect/>
                    </a:stretch>
                  </pic:blipFill>
                  <pic:spPr>
                    <a:xfrm>
                      <a:off x="0" y="0"/>
                      <a:ext cx="657225" cy="348600"/>
                    </a:xfrm>
                    <a:prstGeom prst="rect">
                      <a:avLst/>
                    </a:prstGeom>
                  </pic:spPr>
                </pic:pic>
              </a:graphicData>
            </a:graphic>
          </wp:anchor>
        </w:drawing>
      </w:r>
      <w:r>
        <w:rPr>
          <w:color w:val="221F1F"/>
        </w:rPr>
        <w:t>Similarly,</w:t>
      </w:r>
      <w:r>
        <w:rPr>
          <w:color w:val="221F1F"/>
          <w:spacing w:val="-4"/>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intermediate wheel</w:t>
      </w:r>
      <w:r>
        <w:rPr>
          <w:color w:val="221F1F"/>
          <w:spacing w:val="-3"/>
        </w:rPr>
        <w:t xml:space="preserve"> </w:t>
      </w:r>
      <w:r>
        <w:rPr>
          <w:color w:val="221F1F"/>
        </w:rPr>
        <w:t>gears</w:t>
      </w:r>
      <w:r>
        <w:rPr>
          <w:color w:val="221F1F"/>
          <w:spacing w:val="-2"/>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follower,</w:t>
      </w:r>
      <w:r>
        <w:rPr>
          <w:color w:val="221F1F"/>
          <w:spacing w:val="-2"/>
        </w:rPr>
        <w:t xml:space="preserve"> therefore</w:t>
      </w:r>
    </w:p>
    <w:p w14:paraId="109592D8">
      <w:pPr>
        <w:pStyle w:val="7"/>
        <w:spacing w:before="115"/>
        <w:ind w:left="0"/>
      </w:pPr>
    </w:p>
    <w:p w14:paraId="06487234">
      <w:pPr>
        <w:pStyle w:val="7"/>
        <w:ind w:left="3425"/>
      </w:pPr>
      <w:r>
        <mc:AlternateContent>
          <mc:Choice Requires="wps">
            <w:drawing>
              <wp:anchor distT="0" distB="0" distL="0" distR="0" simplePos="0" relativeHeight="251663360" behindDoc="0" locked="0" layoutInCell="1" allowOverlap="1">
                <wp:simplePos x="0" y="0"/>
                <wp:positionH relativeFrom="page">
                  <wp:posOffset>1676400</wp:posOffset>
                </wp:positionH>
                <wp:positionV relativeFrom="paragraph">
                  <wp:posOffset>107315</wp:posOffset>
                </wp:positionV>
                <wp:extent cx="1304925" cy="1270"/>
                <wp:effectExtent l="0" t="0" r="0" b="0"/>
                <wp:wrapNone/>
                <wp:docPr id="199" name="Graphic 199"/>
                <wp:cNvGraphicFramePr/>
                <a:graphic xmlns:a="http://schemas.openxmlformats.org/drawingml/2006/main">
                  <a:graphicData uri="http://schemas.microsoft.com/office/word/2010/wordprocessingShape">
                    <wps:wsp>
                      <wps:cNvSpPr/>
                      <wps:spPr>
                        <a:xfrm>
                          <a:off x="0" y="0"/>
                          <a:ext cx="1304925" cy="1270"/>
                        </a:xfrm>
                        <a:custGeom>
                          <a:avLst/>
                          <a:gdLst/>
                          <a:ahLst/>
                          <a:cxnLst/>
                          <a:rect l="l" t="t" r="r" b="b"/>
                          <a:pathLst>
                            <a:path w="1304925">
                              <a:moveTo>
                                <a:pt x="0" y="0"/>
                              </a:moveTo>
                              <a:lnTo>
                                <a:pt x="1304414" y="0"/>
                              </a:lnTo>
                            </a:path>
                          </a:pathLst>
                        </a:custGeom>
                        <a:ln w="10210">
                          <a:solidFill>
                            <a:srgbClr val="211E1E"/>
                          </a:solidFill>
                          <a:prstDash val="sysDash"/>
                        </a:ln>
                      </wps:spPr>
                      <wps:bodyPr wrap="square" lIns="0" tIns="0" rIns="0" bIns="0" rtlCol="0">
                        <a:noAutofit/>
                      </wps:bodyPr>
                    </wps:wsp>
                  </a:graphicData>
                </a:graphic>
              </wp:anchor>
            </w:drawing>
          </mc:Choice>
          <mc:Fallback>
            <w:pict>
              <v:shape id="Graphic 199" o:spid="_x0000_s1026" o:spt="100" style="position:absolute;left:0pt;margin-left:132pt;margin-top:8.45pt;height:0.1pt;width:102.75pt;mso-position-horizontal-relative:page;z-index:251663360;mso-width-relative:page;mso-height-relative:page;" filled="f" stroked="t" coordsize="1304925,1" o:gfxdata="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9hrfXAAAACQEA&#10;AA8AAAAAAAAAAQAgAAAAIgAAAGRycy9kb3ducmV2LnhtbFBLAQIUABQAAAAIAIdO4kDITqlRGwIA&#10;AIEEAAAOAAAAAAAAAAEAIAAAACYBAABkcnMvZTJvRG9jLnhtbFBLBQYAAAAABgAGAFkBAACzBQAA&#10;AAA=&#10;" path="m0,0l1304414,0e">
                <v:fill on="f" focussize="0,0"/>
                <v:stroke weight="0.803937007874016pt" color="#211E1E" joinstyle="round" dashstyle="3 1"/>
                <v:imagedata o:title=""/>
                <o:lock v:ext="edit" aspectratio="f"/>
                <v:textbox inset="0mm,0mm,0mm,0mm"/>
              </v:shape>
            </w:pict>
          </mc:Fallback>
        </mc:AlternateContent>
      </w:r>
      <w:r>
        <w:rPr>
          <w:color w:val="221F1F"/>
          <w:spacing w:val="-4"/>
        </w:rPr>
        <w:t>(II)</w:t>
      </w:r>
    </w:p>
    <w:p w14:paraId="479DEC30">
      <w:pPr>
        <w:pStyle w:val="7"/>
        <w:spacing w:before="3"/>
        <w:ind w:left="0"/>
        <w:rPr>
          <w:sz w:val="8"/>
        </w:rPr>
      </w:pPr>
      <w:r>
        <w:rPr>
          <w:sz w:val="8"/>
        </w:rPr>
        <w:drawing>
          <wp:anchor distT="0" distB="0" distL="0" distR="0" simplePos="0" relativeHeight="251706368" behindDoc="1" locked="0" layoutInCell="1" allowOverlap="1">
            <wp:simplePos x="0" y="0"/>
            <wp:positionH relativeFrom="page">
              <wp:posOffset>972185</wp:posOffset>
            </wp:positionH>
            <wp:positionV relativeFrom="paragraph">
              <wp:posOffset>78740</wp:posOffset>
            </wp:positionV>
            <wp:extent cx="4146550" cy="1405255"/>
            <wp:effectExtent l="0" t="0" r="0" b="0"/>
            <wp:wrapTopAndBottom/>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10" cstate="print"/>
                    <a:stretch>
                      <a:fillRect/>
                    </a:stretch>
                  </pic:blipFill>
                  <pic:spPr>
                    <a:xfrm>
                      <a:off x="0" y="0"/>
                      <a:ext cx="4146626" cy="1405032"/>
                    </a:xfrm>
                    <a:prstGeom prst="rect">
                      <a:avLst/>
                    </a:prstGeom>
                  </pic:spPr>
                </pic:pic>
              </a:graphicData>
            </a:graphic>
          </wp:anchor>
        </w:drawing>
      </w:r>
    </w:p>
    <w:p w14:paraId="7F1BC7C0">
      <w:pPr>
        <w:pStyle w:val="7"/>
        <w:spacing w:after="0"/>
        <w:rPr>
          <w:sz w:val="8"/>
        </w:rPr>
        <w:sectPr>
          <w:pgSz w:w="11910" w:h="16840"/>
          <w:pgMar w:top="1380" w:right="992" w:bottom="1200" w:left="1275" w:header="0" w:footer="1014" w:gutter="0"/>
          <w:cols w:space="720" w:num="1"/>
        </w:sectPr>
      </w:pPr>
    </w:p>
    <w:p w14:paraId="12241198">
      <w:pPr>
        <w:spacing w:before="41"/>
        <w:ind w:left="165" w:right="0" w:firstLine="0"/>
        <w:jc w:val="left"/>
        <w:rPr>
          <w:b/>
          <w:sz w:val="24"/>
        </w:rPr>
      </w:pPr>
      <w:r>
        <w:rPr>
          <w:b/>
          <w:sz w:val="24"/>
        </w:rPr>
        <w:t>COMPOUND</w:t>
      </w:r>
      <w:r>
        <w:rPr>
          <w:b/>
          <w:spacing w:val="-3"/>
          <w:sz w:val="24"/>
        </w:rPr>
        <w:t xml:space="preserve"> </w:t>
      </w:r>
      <w:r>
        <w:rPr>
          <w:b/>
          <w:sz w:val="24"/>
        </w:rPr>
        <w:t>GEAR</w:t>
      </w:r>
      <w:r>
        <w:rPr>
          <w:b/>
          <w:spacing w:val="-4"/>
          <w:sz w:val="24"/>
        </w:rPr>
        <w:t xml:space="preserve"> </w:t>
      </w:r>
      <w:r>
        <w:rPr>
          <w:b/>
          <w:spacing w:val="-2"/>
          <w:sz w:val="24"/>
        </w:rPr>
        <w:t>TRAIN:</w:t>
      </w:r>
    </w:p>
    <w:p w14:paraId="73670E57">
      <w:pPr>
        <w:pStyle w:val="7"/>
        <w:spacing w:before="122"/>
        <w:ind w:left="0"/>
        <w:rPr>
          <w:b/>
          <w:sz w:val="20"/>
        </w:rPr>
      </w:pPr>
      <w:r>
        <w:rPr>
          <w:b/>
          <w:sz w:val="20"/>
        </w:rPr>
        <w:drawing>
          <wp:anchor distT="0" distB="0" distL="0" distR="0" simplePos="0" relativeHeight="251707392" behindDoc="1" locked="0" layoutInCell="1" allowOverlap="1">
            <wp:simplePos x="0" y="0"/>
            <wp:positionH relativeFrom="page">
              <wp:posOffset>2429510</wp:posOffset>
            </wp:positionH>
            <wp:positionV relativeFrom="paragraph">
              <wp:posOffset>248285</wp:posOffset>
            </wp:positionV>
            <wp:extent cx="2702560" cy="2790190"/>
            <wp:effectExtent l="0" t="0" r="0" b="0"/>
            <wp:wrapTopAndBottom/>
            <wp:docPr id="201"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11" cstate="print"/>
                    <a:stretch>
                      <a:fillRect/>
                    </a:stretch>
                  </pic:blipFill>
                  <pic:spPr>
                    <a:xfrm>
                      <a:off x="0" y="0"/>
                      <a:ext cx="2702502" cy="2790348"/>
                    </a:xfrm>
                    <a:prstGeom prst="rect">
                      <a:avLst/>
                    </a:prstGeom>
                  </pic:spPr>
                </pic:pic>
              </a:graphicData>
            </a:graphic>
          </wp:anchor>
        </w:drawing>
      </w:r>
      <w:r>
        <w:rPr>
          <w:b/>
          <w:sz w:val="20"/>
        </w:rPr>
        <w:drawing>
          <wp:anchor distT="0" distB="0" distL="0" distR="0" simplePos="0" relativeHeight="251708416" behindDoc="1" locked="0" layoutInCell="1" allowOverlap="1">
            <wp:simplePos x="0" y="0"/>
            <wp:positionH relativeFrom="page">
              <wp:posOffset>1000125</wp:posOffset>
            </wp:positionH>
            <wp:positionV relativeFrom="paragraph">
              <wp:posOffset>3348990</wp:posOffset>
            </wp:positionV>
            <wp:extent cx="4255135" cy="866775"/>
            <wp:effectExtent l="0" t="0" r="0" b="0"/>
            <wp:wrapTopAndBottom/>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12" cstate="print"/>
                    <a:stretch>
                      <a:fillRect/>
                    </a:stretch>
                  </pic:blipFill>
                  <pic:spPr>
                    <a:xfrm>
                      <a:off x="0" y="0"/>
                      <a:ext cx="4255228" cy="866775"/>
                    </a:xfrm>
                    <a:prstGeom prst="rect">
                      <a:avLst/>
                    </a:prstGeom>
                  </pic:spPr>
                </pic:pic>
              </a:graphicData>
            </a:graphic>
          </wp:anchor>
        </w:drawing>
      </w:r>
      <w:r>
        <w:rPr>
          <w:b/>
          <w:sz w:val="20"/>
        </w:rPr>
        <w:drawing>
          <wp:anchor distT="0" distB="0" distL="0" distR="0" simplePos="0" relativeHeight="251708416" behindDoc="1" locked="0" layoutInCell="1" allowOverlap="1">
            <wp:simplePos x="0" y="0"/>
            <wp:positionH relativeFrom="page">
              <wp:posOffset>1020445</wp:posOffset>
            </wp:positionH>
            <wp:positionV relativeFrom="paragraph">
              <wp:posOffset>4359910</wp:posOffset>
            </wp:positionV>
            <wp:extent cx="5572125" cy="2877820"/>
            <wp:effectExtent l="0" t="0" r="0" b="0"/>
            <wp:wrapTopAndBottom/>
            <wp:docPr id="203"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13" cstate="print"/>
                    <a:stretch>
                      <a:fillRect/>
                    </a:stretch>
                  </pic:blipFill>
                  <pic:spPr>
                    <a:xfrm>
                      <a:off x="0" y="0"/>
                      <a:ext cx="5572044" cy="2877693"/>
                    </a:xfrm>
                    <a:prstGeom prst="rect">
                      <a:avLst/>
                    </a:prstGeom>
                  </pic:spPr>
                </pic:pic>
              </a:graphicData>
            </a:graphic>
          </wp:anchor>
        </w:drawing>
      </w:r>
    </w:p>
    <w:p w14:paraId="03E50F32">
      <w:pPr>
        <w:pStyle w:val="7"/>
        <w:spacing w:before="221"/>
        <w:ind w:left="0"/>
        <w:rPr>
          <w:b/>
          <w:sz w:val="20"/>
        </w:rPr>
      </w:pPr>
    </w:p>
    <w:p w14:paraId="36F4E11B">
      <w:pPr>
        <w:pStyle w:val="7"/>
        <w:spacing w:before="8"/>
        <w:ind w:left="0"/>
        <w:rPr>
          <w:b/>
          <w:sz w:val="16"/>
        </w:rPr>
      </w:pPr>
    </w:p>
    <w:p w14:paraId="2E543FBF">
      <w:pPr>
        <w:pStyle w:val="7"/>
        <w:spacing w:after="0"/>
        <w:rPr>
          <w:b/>
          <w:sz w:val="16"/>
        </w:rPr>
        <w:sectPr>
          <w:pgSz w:w="11910" w:h="16840"/>
          <w:pgMar w:top="1380" w:right="992" w:bottom="1200" w:left="1275" w:header="0" w:footer="1014" w:gutter="0"/>
          <w:cols w:space="720" w:num="1"/>
        </w:sectPr>
      </w:pPr>
    </w:p>
    <w:p w14:paraId="5DBAAE1C">
      <w:pPr>
        <w:spacing w:before="41"/>
        <w:ind w:left="165" w:right="0" w:firstLine="0"/>
        <w:jc w:val="left"/>
        <w:rPr>
          <w:b/>
          <w:sz w:val="24"/>
        </w:rPr>
      </w:pPr>
      <w:r>
        <w:rPr>
          <w:b/>
          <w:sz w:val="24"/>
        </w:rPr>
        <w:t>SIMPLE</w:t>
      </w:r>
      <w:r>
        <w:rPr>
          <w:b/>
          <w:spacing w:val="-2"/>
          <w:sz w:val="24"/>
        </w:rPr>
        <w:t xml:space="preserve"> </w:t>
      </w:r>
      <w:r>
        <w:rPr>
          <w:b/>
          <w:sz w:val="24"/>
        </w:rPr>
        <w:t>LIFTING</w:t>
      </w:r>
      <w:r>
        <w:rPr>
          <w:b/>
          <w:spacing w:val="-3"/>
          <w:sz w:val="24"/>
        </w:rPr>
        <w:t xml:space="preserve"> </w:t>
      </w:r>
      <w:r>
        <w:rPr>
          <w:b/>
          <w:spacing w:val="-2"/>
          <w:sz w:val="24"/>
        </w:rPr>
        <w:t>MACHINES:</w:t>
      </w:r>
    </w:p>
    <w:p w14:paraId="64E8D3BE">
      <w:pPr>
        <w:pStyle w:val="7"/>
        <w:ind w:left="0"/>
        <w:rPr>
          <w:b/>
        </w:rPr>
      </w:pPr>
    </w:p>
    <w:p w14:paraId="22FF71AA">
      <w:pPr>
        <w:pStyle w:val="10"/>
        <w:numPr>
          <w:ilvl w:val="0"/>
          <w:numId w:val="28"/>
        </w:numPr>
        <w:tabs>
          <w:tab w:val="left" w:pos="406"/>
        </w:tabs>
        <w:spacing w:before="0" w:after="0" w:line="240" w:lineRule="auto"/>
        <w:ind w:left="406" w:right="0" w:hanging="241"/>
        <w:jc w:val="left"/>
        <w:rPr>
          <w:b/>
          <w:sz w:val="24"/>
        </w:rPr>
      </w:pPr>
      <w:r>
        <w:rPr>
          <w:b/>
          <w:sz w:val="24"/>
        </w:rPr>
        <w:t>SIMPLE</w:t>
      </w:r>
      <w:r>
        <w:rPr>
          <w:b/>
          <w:spacing w:val="-1"/>
          <w:sz w:val="24"/>
        </w:rPr>
        <w:t xml:space="preserve"> </w:t>
      </w:r>
      <w:r>
        <w:rPr>
          <w:b/>
          <w:sz w:val="24"/>
        </w:rPr>
        <w:t>WHEEL</w:t>
      </w:r>
      <w:r>
        <w:rPr>
          <w:b/>
          <w:spacing w:val="-4"/>
          <w:sz w:val="24"/>
        </w:rPr>
        <w:t xml:space="preserve"> </w:t>
      </w:r>
      <w:r>
        <w:rPr>
          <w:b/>
          <w:sz w:val="24"/>
        </w:rPr>
        <w:t>AND</w:t>
      </w:r>
      <w:r>
        <w:rPr>
          <w:b/>
          <w:spacing w:val="-3"/>
          <w:sz w:val="24"/>
        </w:rPr>
        <w:t xml:space="preserve"> </w:t>
      </w:r>
      <w:r>
        <w:rPr>
          <w:b/>
          <w:spacing w:val="-2"/>
          <w:sz w:val="24"/>
        </w:rPr>
        <w:t>AXLE:</w:t>
      </w:r>
    </w:p>
    <w:p w14:paraId="021F7EF3">
      <w:pPr>
        <w:pStyle w:val="7"/>
        <w:spacing w:before="130"/>
        <w:ind w:left="0"/>
        <w:rPr>
          <w:b/>
          <w:sz w:val="20"/>
        </w:rPr>
      </w:pPr>
      <w:r>
        <w:rPr>
          <w:b/>
          <w:sz w:val="20"/>
        </w:rPr>
        <w:drawing>
          <wp:anchor distT="0" distB="0" distL="0" distR="0" simplePos="0" relativeHeight="251709440" behindDoc="1" locked="0" layoutInCell="1" allowOverlap="1">
            <wp:simplePos x="0" y="0"/>
            <wp:positionH relativeFrom="page">
              <wp:posOffset>1280160</wp:posOffset>
            </wp:positionH>
            <wp:positionV relativeFrom="paragraph">
              <wp:posOffset>252730</wp:posOffset>
            </wp:positionV>
            <wp:extent cx="4914265" cy="1457325"/>
            <wp:effectExtent l="0" t="0" r="0" b="0"/>
            <wp:wrapTopAndBottom/>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14" cstate="print"/>
                    <a:stretch>
                      <a:fillRect/>
                    </a:stretch>
                  </pic:blipFill>
                  <pic:spPr>
                    <a:xfrm>
                      <a:off x="0" y="0"/>
                      <a:ext cx="4914280" cy="1457325"/>
                    </a:xfrm>
                    <a:prstGeom prst="rect">
                      <a:avLst/>
                    </a:prstGeom>
                  </pic:spPr>
                </pic:pic>
              </a:graphicData>
            </a:graphic>
          </wp:anchor>
        </w:drawing>
      </w:r>
    </w:p>
    <w:p w14:paraId="06CFA6B3">
      <w:pPr>
        <w:pStyle w:val="7"/>
        <w:ind w:left="0"/>
        <w:rPr>
          <w:b/>
        </w:rPr>
      </w:pPr>
    </w:p>
    <w:p w14:paraId="40007E30">
      <w:pPr>
        <w:pStyle w:val="7"/>
        <w:spacing w:before="45"/>
        <w:ind w:left="0"/>
        <w:rPr>
          <w:b/>
        </w:rPr>
      </w:pPr>
    </w:p>
    <w:p w14:paraId="6C8C9388">
      <w:pPr>
        <w:pStyle w:val="7"/>
        <w:ind w:right="543"/>
      </w:pPr>
      <w:r>
        <w:t>In Fig. is shown a simple</w:t>
      </w:r>
      <w:r>
        <w:rPr>
          <w:spacing w:val="-1"/>
        </w:rPr>
        <w:t xml:space="preserve"> </w:t>
      </w:r>
      <w:r>
        <w:t>wheel and axle, in which the wheel A and axle B are keyed to the same</w:t>
      </w:r>
      <w:r>
        <w:rPr>
          <w:spacing w:val="-2"/>
        </w:rPr>
        <w:t xml:space="preserve"> </w:t>
      </w:r>
      <w:r>
        <w:t>shaft.</w:t>
      </w:r>
      <w:r>
        <w:rPr>
          <w:spacing w:val="-6"/>
        </w:rPr>
        <w:t xml:space="preserve"> </w:t>
      </w:r>
      <w:r>
        <w:t>The</w:t>
      </w:r>
      <w:r>
        <w:rPr>
          <w:spacing w:val="-5"/>
        </w:rPr>
        <w:t xml:space="preserve"> </w:t>
      </w:r>
      <w:r>
        <w:t>shaft</w:t>
      </w:r>
      <w:r>
        <w:rPr>
          <w:spacing w:val="-4"/>
        </w:rPr>
        <w:t xml:space="preserve"> </w:t>
      </w:r>
      <w:r>
        <w:t>is</w:t>
      </w:r>
      <w:r>
        <w:rPr>
          <w:spacing w:val="-5"/>
        </w:rPr>
        <w:t xml:space="preserve"> </w:t>
      </w:r>
      <w:r>
        <w:t>mounted</w:t>
      </w:r>
      <w:r>
        <w:rPr>
          <w:spacing w:val="-4"/>
        </w:rPr>
        <w:t xml:space="preserve"> </w:t>
      </w:r>
      <w:r>
        <w:t>on</w:t>
      </w:r>
      <w:r>
        <w:rPr>
          <w:spacing w:val="-2"/>
        </w:rPr>
        <w:t xml:space="preserve"> </w:t>
      </w:r>
      <w:r>
        <w:t>ball</w:t>
      </w:r>
      <w:r>
        <w:rPr>
          <w:spacing w:val="-2"/>
        </w:rPr>
        <w:t xml:space="preserve"> </w:t>
      </w:r>
      <w:r>
        <w:t>bearings,</w:t>
      </w:r>
      <w:r>
        <w:rPr>
          <w:spacing w:val="-3"/>
        </w:rPr>
        <w:t xml:space="preserve"> </w:t>
      </w:r>
      <w:r>
        <w:t>order</w:t>
      </w:r>
      <w:r>
        <w:rPr>
          <w:spacing w:val="-2"/>
        </w:rPr>
        <w:t xml:space="preserve"> </w:t>
      </w:r>
      <w:r>
        <w:t>to</w:t>
      </w:r>
      <w:r>
        <w:rPr>
          <w:spacing w:val="-2"/>
        </w:rPr>
        <w:t xml:space="preserve"> </w:t>
      </w:r>
      <w:r>
        <w:t>reduce</w:t>
      </w:r>
      <w:r>
        <w:rPr>
          <w:spacing w:val="-5"/>
        </w:rPr>
        <w:t xml:space="preserve"> </w:t>
      </w:r>
      <w:r>
        <w:t>the</w:t>
      </w:r>
      <w:r>
        <w:rPr>
          <w:spacing w:val="-4"/>
        </w:rPr>
        <w:t xml:space="preserve"> </w:t>
      </w:r>
      <w:r>
        <w:t>frictional</w:t>
      </w:r>
      <w:r>
        <w:rPr>
          <w:spacing w:val="-5"/>
        </w:rPr>
        <w:t xml:space="preserve"> </w:t>
      </w:r>
      <w:r>
        <w:t>resistance to a minimum. A string is wound round the axle B, which carries the load to be lifted. A second</w:t>
      </w:r>
      <w:r>
        <w:rPr>
          <w:spacing w:val="-1"/>
        </w:rPr>
        <w:t xml:space="preserve"> </w:t>
      </w:r>
      <w:r>
        <w:t>string</w:t>
      </w:r>
      <w:r>
        <w:rPr>
          <w:spacing w:val="-4"/>
        </w:rPr>
        <w:t xml:space="preserve"> </w:t>
      </w:r>
      <w:r>
        <w:t>is wound</w:t>
      </w:r>
      <w:r>
        <w:rPr>
          <w:spacing w:val="-3"/>
        </w:rPr>
        <w:t xml:space="preserve"> </w:t>
      </w:r>
      <w:r>
        <w:t>round</w:t>
      </w:r>
      <w:r>
        <w:rPr>
          <w:spacing w:val="-3"/>
        </w:rPr>
        <w:t xml:space="preserve"> </w:t>
      </w:r>
      <w:r>
        <w:t>the</w:t>
      </w:r>
      <w:r>
        <w:rPr>
          <w:spacing w:val="-4"/>
        </w:rPr>
        <w:t xml:space="preserve"> </w:t>
      </w:r>
      <w:r>
        <w:t>wheel</w:t>
      </w:r>
      <w:r>
        <w:rPr>
          <w:spacing w:val="-1"/>
        </w:rPr>
        <w:t xml:space="preserve"> </w:t>
      </w:r>
      <w:r>
        <w:t>A</w:t>
      </w:r>
      <w:r>
        <w:rPr>
          <w:spacing w:val="-1"/>
        </w:rPr>
        <w:t xml:space="preserve"> </w:t>
      </w:r>
      <w:r>
        <w:t>in</w:t>
      </w:r>
      <w:r>
        <w:rPr>
          <w:spacing w:val="-1"/>
        </w:rPr>
        <w:t xml:space="preserve"> </w:t>
      </w:r>
      <w:r>
        <w:t>the</w:t>
      </w:r>
      <w:r>
        <w:rPr>
          <w:spacing w:val="-5"/>
        </w:rPr>
        <w:t xml:space="preserve"> </w:t>
      </w:r>
      <w:r>
        <w:t>opposite</w:t>
      </w:r>
      <w:r>
        <w:rPr>
          <w:spacing w:val="-2"/>
        </w:rPr>
        <w:t xml:space="preserve"> </w:t>
      </w:r>
      <w:r>
        <w:t>direction</w:t>
      </w:r>
      <w:r>
        <w:rPr>
          <w:spacing w:val="-1"/>
        </w:rPr>
        <w:t xml:space="preserve"> </w:t>
      </w:r>
      <w:r>
        <w:t>to</w:t>
      </w:r>
      <w:r>
        <w:rPr>
          <w:spacing w:val="-1"/>
        </w:rPr>
        <w:t xml:space="preserve"> </w:t>
      </w:r>
      <w:r>
        <w:t>that</w:t>
      </w:r>
      <w:r>
        <w:rPr>
          <w:spacing w:val="-1"/>
        </w:rPr>
        <w:t xml:space="preserve"> </w:t>
      </w:r>
      <w:r>
        <w:t>of</w:t>
      </w:r>
      <w:r>
        <w:rPr>
          <w:spacing w:val="-3"/>
        </w:rPr>
        <w:t xml:space="preserve"> </w:t>
      </w:r>
      <w:r>
        <w:t>the</w:t>
      </w:r>
      <w:r>
        <w:rPr>
          <w:spacing w:val="-4"/>
        </w:rPr>
        <w:t xml:space="preserve"> </w:t>
      </w:r>
      <w:r>
        <w:t>string</w:t>
      </w:r>
      <w:r>
        <w:rPr>
          <w:spacing w:val="-2"/>
        </w:rPr>
        <w:t xml:space="preserve"> </w:t>
      </w:r>
      <w:r>
        <w:t xml:space="preserve">on </w:t>
      </w:r>
      <w:r>
        <w:rPr>
          <w:spacing w:val="-6"/>
        </w:rPr>
        <w:t>B.</w:t>
      </w:r>
    </w:p>
    <w:p w14:paraId="5B09C2F1">
      <w:pPr>
        <w:pStyle w:val="7"/>
        <w:spacing w:before="1"/>
        <w:ind w:right="6193"/>
      </w:pPr>
      <w:r>
        <w:t>Let</w:t>
      </w:r>
      <w:r>
        <w:rPr>
          <w:spacing w:val="-6"/>
        </w:rPr>
        <w:t xml:space="preserve"> </w:t>
      </w:r>
      <w:r>
        <w:t>D</w:t>
      </w:r>
      <w:r>
        <w:rPr>
          <w:spacing w:val="-4"/>
        </w:rPr>
        <w:t xml:space="preserve"> </w:t>
      </w:r>
      <w:r>
        <w:t>=</w:t>
      </w:r>
      <w:r>
        <w:rPr>
          <w:spacing w:val="-8"/>
        </w:rPr>
        <w:t xml:space="preserve"> </w:t>
      </w:r>
      <w:r>
        <w:t>Diameter</w:t>
      </w:r>
      <w:r>
        <w:rPr>
          <w:spacing w:val="-7"/>
        </w:rPr>
        <w:t xml:space="preserve"> </w:t>
      </w:r>
      <w:r>
        <w:t>of</w:t>
      </w:r>
      <w:r>
        <w:rPr>
          <w:spacing w:val="-5"/>
        </w:rPr>
        <w:t xml:space="preserve"> </w:t>
      </w:r>
      <w:r>
        <w:t>effort</w:t>
      </w:r>
      <w:r>
        <w:rPr>
          <w:spacing w:val="-5"/>
        </w:rPr>
        <w:t xml:space="preserve"> </w:t>
      </w:r>
      <w:r>
        <w:t>wheel, d = Diameter of the load axle,</w:t>
      </w:r>
    </w:p>
    <w:p w14:paraId="3C4554B6">
      <w:pPr>
        <w:pStyle w:val="7"/>
      </w:pPr>
      <w:r>
        <w:t>W</w:t>
      </w:r>
      <w:r>
        <w:rPr>
          <w:spacing w:val="-1"/>
        </w:rPr>
        <w:t xml:space="preserve"> </w:t>
      </w:r>
      <w:r>
        <w:t>=</w:t>
      </w:r>
      <w:r>
        <w:rPr>
          <w:spacing w:val="-1"/>
        </w:rPr>
        <w:t xml:space="preserve"> </w:t>
      </w:r>
      <w:r>
        <w:t>Load</w:t>
      </w:r>
      <w:r>
        <w:rPr>
          <w:spacing w:val="-1"/>
        </w:rPr>
        <w:t xml:space="preserve"> </w:t>
      </w:r>
      <w:r>
        <w:t>lifted,</w:t>
      </w:r>
      <w:r>
        <w:rPr>
          <w:spacing w:val="-1"/>
        </w:rPr>
        <w:t xml:space="preserve"> </w:t>
      </w:r>
      <w:r>
        <w:rPr>
          <w:spacing w:val="-5"/>
        </w:rPr>
        <w:t>and</w:t>
      </w:r>
    </w:p>
    <w:p w14:paraId="5C40942B">
      <w:pPr>
        <w:pStyle w:val="7"/>
      </w:pPr>
      <w:r>
        <w:t>P</w:t>
      </w:r>
      <w:r>
        <w:rPr>
          <w:spacing w:val="-2"/>
        </w:rPr>
        <w:t xml:space="preserve"> </w:t>
      </w:r>
      <w:r>
        <w:t>=</w:t>
      </w:r>
      <w:r>
        <w:rPr>
          <w:spacing w:val="-1"/>
        </w:rPr>
        <w:t xml:space="preserve"> </w:t>
      </w:r>
      <w:r>
        <w:t>Effort</w:t>
      </w:r>
      <w:r>
        <w:rPr>
          <w:spacing w:val="-3"/>
        </w:rPr>
        <w:t xml:space="preserve"> </w:t>
      </w:r>
      <w:r>
        <w:t>applied</w:t>
      </w:r>
      <w:r>
        <w:rPr>
          <w:spacing w:val="-2"/>
        </w:rPr>
        <w:t xml:space="preserve"> </w:t>
      </w:r>
      <w:r>
        <w:t>to</w:t>
      </w:r>
      <w:r>
        <w:rPr>
          <w:spacing w:val="-1"/>
        </w:rPr>
        <w:t xml:space="preserve"> </w:t>
      </w:r>
      <w:r>
        <w:t>lift</w:t>
      </w:r>
      <w:r>
        <w:rPr>
          <w:spacing w:val="-3"/>
        </w:rPr>
        <w:t xml:space="preserve"> </w:t>
      </w:r>
      <w:r>
        <w:t>the</w:t>
      </w:r>
      <w:r>
        <w:rPr>
          <w:spacing w:val="-1"/>
        </w:rPr>
        <w:t xml:space="preserve"> </w:t>
      </w:r>
      <w:r>
        <w:rPr>
          <w:spacing w:val="-4"/>
        </w:rPr>
        <w:t>load.</w:t>
      </w:r>
    </w:p>
    <w:p w14:paraId="1989DDF9">
      <w:pPr>
        <w:pStyle w:val="7"/>
        <w:ind w:left="0"/>
      </w:pPr>
    </w:p>
    <w:p w14:paraId="041E34D6">
      <w:pPr>
        <w:pStyle w:val="7"/>
        <w:ind w:right="354"/>
      </w:pPr>
      <w:r>
        <w:t>One</w:t>
      </w:r>
      <w:r>
        <w:rPr>
          <w:spacing w:val="-1"/>
        </w:rPr>
        <w:t xml:space="preserve"> </w:t>
      </w:r>
      <w:r>
        <w:t>end</w:t>
      </w:r>
      <w:r>
        <w:rPr>
          <w:spacing w:val="-2"/>
        </w:rPr>
        <w:t xml:space="preserve"> </w:t>
      </w:r>
      <w:r>
        <w:t>of</w:t>
      </w:r>
      <w:r>
        <w:rPr>
          <w:spacing w:val="-3"/>
        </w:rPr>
        <w:t xml:space="preserve"> </w:t>
      </w:r>
      <w:r>
        <w:t>the</w:t>
      </w:r>
      <w:r>
        <w:rPr>
          <w:spacing w:val="-1"/>
        </w:rPr>
        <w:t xml:space="preserve"> </w:t>
      </w:r>
      <w:r>
        <w:t>string</w:t>
      </w:r>
      <w:r>
        <w:rPr>
          <w:spacing w:val="-3"/>
        </w:rPr>
        <w:t xml:space="preserve"> </w:t>
      </w:r>
      <w:r>
        <w:t>is</w:t>
      </w:r>
      <w:r>
        <w:rPr>
          <w:spacing w:val="-2"/>
        </w:rPr>
        <w:t xml:space="preserve"> </w:t>
      </w:r>
      <w:r>
        <w:t>fixed to</w:t>
      </w:r>
      <w:r>
        <w:rPr>
          <w:spacing w:val="-1"/>
        </w:rPr>
        <w:t xml:space="preserve"> </w:t>
      </w:r>
      <w:r>
        <w:t>the</w:t>
      </w:r>
      <w:r>
        <w:rPr>
          <w:spacing w:val="-3"/>
        </w:rPr>
        <w:t xml:space="preserve"> </w:t>
      </w:r>
      <w:r>
        <w:t>wheel,</w:t>
      </w:r>
      <w:r>
        <w:rPr>
          <w:spacing w:val="-2"/>
        </w:rPr>
        <w:t xml:space="preserve"> </w:t>
      </w:r>
      <w:r>
        <w:t>while</w:t>
      </w:r>
      <w:r>
        <w:rPr>
          <w:spacing w:val="-2"/>
        </w:rPr>
        <w:t xml:space="preserve"> </w:t>
      </w:r>
      <w:r>
        <w:t>the</w:t>
      </w:r>
      <w:r>
        <w:rPr>
          <w:spacing w:val="-3"/>
        </w:rPr>
        <w:t xml:space="preserve"> </w:t>
      </w:r>
      <w:r>
        <w:t>other</w:t>
      </w:r>
      <w:r>
        <w:rPr>
          <w:spacing w:val="-2"/>
        </w:rPr>
        <w:t xml:space="preserve"> </w:t>
      </w:r>
      <w:r>
        <w:t>is</w:t>
      </w:r>
      <w:r>
        <w:rPr>
          <w:spacing w:val="-2"/>
        </w:rPr>
        <w:t xml:space="preserve"> </w:t>
      </w:r>
      <w:r>
        <w:t>free</w:t>
      </w:r>
      <w:r>
        <w:rPr>
          <w:spacing w:val="-1"/>
        </w:rPr>
        <w:t xml:space="preserve"> </w:t>
      </w:r>
      <w:r>
        <w:t>and</w:t>
      </w:r>
      <w:r>
        <w:rPr>
          <w:spacing w:val="-2"/>
        </w:rPr>
        <w:t xml:space="preserve"> </w:t>
      </w:r>
      <w:r>
        <w:t>the</w:t>
      </w:r>
      <w:r>
        <w:rPr>
          <w:spacing w:val="-3"/>
        </w:rPr>
        <w:t xml:space="preserve"> </w:t>
      </w:r>
      <w:r>
        <w:t>effort</w:t>
      </w:r>
      <w:r>
        <w:rPr>
          <w:spacing w:val="-2"/>
        </w:rPr>
        <w:t xml:space="preserve"> </w:t>
      </w:r>
      <w:r>
        <w:t>is</w:t>
      </w:r>
      <w:r>
        <w:rPr>
          <w:spacing w:val="-2"/>
        </w:rPr>
        <w:t xml:space="preserve"> </w:t>
      </w:r>
      <w:r>
        <w:t>applied</w:t>
      </w:r>
      <w:r>
        <w:rPr>
          <w:spacing w:val="-2"/>
        </w:rPr>
        <w:t xml:space="preserve"> </w:t>
      </w:r>
      <w:r>
        <w:t>to this end. Since the two strings are wound in opposite directions, therefore a downward motion of the effort (P) will raise the load (W).</w:t>
      </w:r>
    </w:p>
    <w:p w14:paraId="7307FE20">
      <w:pPr>
        <w:pStyle w:val="7"/>
        <w:spacing w:before="292"/>
        <w:ind w:right="692"/>
        <w:jc w:val="both"/>
      </w:pPr>
      <w:r>
        <w:t>Since</w:t>
      </w:r>
      <w:r>
        <w:rPr>
          <w:spacing w:val="-2"/>
        </w:rPr>
        <w:t xml:space="preserve"> </w:t>
      </w:r>
      <w:r>
        <w:t>the</w:t>
      </w:r>
      <w:r>
        <w:rPr>
          <w:spacing w:val="-2"/>
        </w:rPr>
        <w:t xml:space="preserve"> </w:t>
      </w:r>
      <w:r>
        <w:t>wheel</w:t>
      </w:r>
      <w:r>
        <w:rPr>
          <w:spacing w:val="-3"/>
        </w:rPr>
        <w:t xml:space="preserve"> </w:t>
      </w:r>
      <w:r>
        <w:t>as</w:t>
      </w:r>
      <w:r>
        <w:rPr>
          <w:spacing w:val="-4"/>
        </w:rPr>
        <w:t xml:space="preserve"> </w:t>
      </w:r>
      <w:r>
        <w:t>well</w:t>
      </w:r>
      <w:r>
        <w:rPr>
          <w:spacing w:val="-2"/>
        </w:rPr>
        <w:t xml:space="preserve"> </w:t>
      </w:r>
      <w:r>
        <w:t>as</w:t>
      </w:r>
      <w:r>
        <w:rPr>
          <w:spacing w:val="-3"/>
        </w:rPr>
        <w:t xml:space="preserve"> </w:t>
      </w:r>
      <w:r>
        <w:t>the</w:t>
      </w:r>
      <w:r>
        <w:rPr>
          <w:spacing w:val="-4"/>
        </w:rPr>
        <w:t xml:space="preserve"> </w:t>
      </w:r>
      <w:r>
        <w:t>axle</w:t>
      </w:r>
      <w:r>
        <w:rPr>
          <w:spacing w:val="-3"/>
        </w:rPr>
        <w:t xml:space="preserve"> </w:t>
      </w:r>
      <w:r>
        <w:t>are</w:t>
      </w:r>
      <w:r>
        <w:rPr>
          <w:spacing w:val="-2"/>
        </w:rPr>
        <w:t xml:space="preserve"> </w:t>
      </w:r>
      <w:r>
        <w:t>keyed</w:t>
      </w:r>
      <w:r>
        <w:rPr>
          <w:spacing w:val="-4"/>
        </w:rPr>
        <w:t xml:space="preserve"> </w:t>
      </w:r>
      <w:r>
        <w:t>to</w:t>
      </w:r>
      <w:r>
        <w:rPr>
          <w:spacing w:val="-2"/>
        </w:rPr>
        <w:t xml:space="preserve"> </w:t>
      </w:r>
      <w:r>
        <w:t>the</w:t>
      </w:r>
      <w:r>
        <w:rPr>
          <w:spacing w:val="-2"/>
        </w:rPr>
        <w:t xml:space="preserve"> </w:t>
      </w:r>
      <w:r>
        <w:t>same</w:t>
      </w:r>
      <w:r>
        <w:rPr>
          <w:spacing w:val="-2"/>
        </w:rPr>
        <w:t xml:space="preserve"> </w:t>
      </w:r>
      <w:r>
        <w:t>shaft,</w:t>
      </w:r>
      <w:r>
        <w:rPr>
          <w:spacing w:val="-4"/>
        </w:rPr>
        <w:t xml:space="preserve"> </w:t>
      </w:r>
      <w:r>
        <w:t>therefore</w:t>
      </w:r>
      <w:r>
        <w:rPr>
          <w:spacing w:val="-4"/>
        </w:rPr>
        <w:t xml:space="preserve"> </w:t>
      </w:r>
      <w:r>
        <w:t>when</w:t>
      </w:r>
      <w:r>
        <w:rPr>
          <w:spacing w:val="-4"/>
        </w:rPr>
        <w:t xml:space="preserve"> </w:t>
      </w:r>
      <w:r>
        <w:t>the</w:t>
      </w:r>
      <w:r>
        <w:rPr>
          <w:spacing w:val="-4"/>
        </w:rPr>
        <w:t xml:space="preserve"> </w:t>
      </w:r>
      <w:r>
        <w:t>wheel rotates</w:t>
      </w:r>
      <w:r>
        <w:rPr>
          <w:spacing w:val="-4"/>
        </w:rPr>
        <w:t xml:space="preserve"> </w:t>
      </w:r>
      <w:r>
        <w:t>through</w:t>
      </w:r>
      <w:r>
        <w:rPr>
          <w:spacing w:val="-3"/>
        </w:rPr>
        <w:t xml:space="preserve"> </w:t>
      </w:r>
      <w:r>
        <w:t>one</w:t>
      </w:r>
      <w:r>
        <w:rPr>
          <w:spacing w:val="-1"/>
        </w:rPr>
        <w:t xml:space="preserve"> </w:t>
      </w:r>
      <w:r>
        <w:t>revolution,</w:t>
      </w:r>
      <w:r>
        <w:rPr>
          <w:spacing w:val="-4"/>
        </w:rPr>
        <w:t xml:space="preserve"> </w:t>
      </w:r>
      <w:r>
        <w:t>the</w:t>
      </w:r>
      <w:r>
        <w:rPr>
          <w:spacing w:val="-4"/>
        </w:rPr>
        <w:t xml:space="preserve"> </w:t>
      </w:r>
      <w:r>
        <w:t>axle</w:t>
      </w:r>
      <w:r>
        <w:rPr>
          <w:spacing w:val="-2"/>
        </w:rPr>
        <w:t xml:space="preserve"> </w:t>
      </w:r>
      <w:r>
        <w:t>will</w:t>
      </w:r>
      <w:r>
        <w:rPr>
          <w:spacing w:val="-2"/>
        </w:rPr>
        <w:t xml:space="preserve"> </w:t>
      </w:r>
      <w:r>
        <w:t>also</w:t>
      </w:r>
      <w:r>
        <w:rPr>
          <w:spacing w:val="-1"/>
        </w:rPr>
        <w:t xml:space="preserve"> </w:t>
      </w:r>
      <w:r>
        <w:t>rotate</w:t>
      </w:r>
      <w:r>
        <w:rPr>
          <w:spacing w:val="-1"/>
        </w:rPr>
        <w:t xml:space="preserve"> </w:t>
      </w:r>
      <w:r>
        <w:t>through</w:t>
      </w:r>
      <w:r>
        <w:rPr>
          <w:spacing w:val="-3"/>
        </w:rPr>
        <w:t xml:space="preserve"> </w:t>
      </w:r>
      <w:r>
        <w:t>one</w:t>
      </w:r>
      <w:r>
        <w:rPr>
          <w:spacing w:val="-1"/>
        </w:rPr>
        <w:t xml:space="preserve"> </w:t>
      </w:r>
      <w:r>
        <w:t>revolution.</w:t>
      </w:r>
      <w:r>
        <w:rPr>
          <w:spacing w:val="-3"/>
        </w:rPr>
        <w:t xml:space="preserve"> </w:t>
      </w:r>
      <w:r>
        <w:t>We</w:t>
      </w:r>
      <w:r>
        <w:rPr>
          <w:spacing w:val="-3"/>
        </w:rPr>
        <w:t xml:space="preserve"> </w:t>
      </w:r>
      <w:r>
        <w:t>know that displacement of the effort in one revolution of effort wheel A,</w:t>
      </w:r>
    </w:p>
    <w:p w14:paraId="053BF976">
      <w:pPr>
        <w:pStyle w:val="7"/>
        <w:spacing w:line="292" w:lineRule="exact"/>
        <w:ind w:left="4181"/>
        <w:jc w:val="both"/>
      </w:pPr>
      <w:r>
        <w:t xml:space="preserve">= πD </w:t>
      </w:r>
      <w:r>
        <w:rPr>
          <w:spacing w:val="-2"/>
        </w:rPr>
        <w:t>...(i)</w:t>
      </w:r>
    </w:p>
    <w:p w14:paraId="6EFF55BB">
      <w:pPr>
        <w:pStyle w:val="7"/>
        <w:spacing w:before="1"/>
        <w:jc w:val="both"/>
      </w:pPr>
      <w:r>
        <w:rPr>
          <w:color w:val="221F1F"/>
        </w:rPr>
        <w:t>and</w:t>
      </w:r>
      <w:r>
        <w:rPr>
          <w:color w:val="221F1F"/>
          <w:spacing w:val="-3"/>
        </w:rPr>
        <w:t xml:space="preserve"> </w:t>
      </w:r>
      <w:r>
        <w:rPr>
          <w:color w:val="221F1F"/>
        </w:rPr>
        <w:t>displacement</w:t>
      </w:r>
      <w:r>
        <w:rPr>
          <w:color w:val="221F1F"/>
          <w:spacing w:val="-2"/>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load</w:t>
      </w:r>
      <w:r>
        <w:rPr>
          <w:color w:val="221F1F"/>
          <w:spacing w:val="-1"/>
        </w:rPr>
        <w:t xml:space="preserve"> </w:t>
      </w:r>
      <w:r>
        <w:rPr>
          <w:color w:val="221F1F"/>
        </w:rPr>
        <w:t>in</w:t>
      </w:r>
      <w:r>
        <w:rPr>
          <w:color w:val="221F1F"/>
          <w:spacing w:val="-2"/>
        </w:rPr>
        <w:t xml:space="preserve"> </w:t>
      </w:r>
      <w:r>
        <w:rPr>
          <w:color w:val="221F1F"/>
        </w:rPr>
        <w:t>one</w:t>
      </w:r>
      <w:r>
        <w:rPr>
          <w:color w:val="221F1F"/>
          <w:spacing w:val="-3"/>
        </w:rPr>
        <w:t xml:space="preserve"> </w:t>
      </w:r>
      <w:r>
        <w:rPr>
          <w:color w:val="221F1F"/>
          <w:spacing w:val="-2"/>
        </w:rPr>
        <w:t>revolution</w:t>
      </w:r>
    </w:p>
    <w:p w14:paraId="2F574F21">
      <w:pPr>
        <w:spacing w:before="2"/>
        <w:ind w:left="4236" w:right="0" w:firstLine="0"/>
        <w:jc w:val="both"/>
        <w:rPr>
          <w:sz w:val="24"/>
        </w:rPr>
      </w:pPr>
      <w:r>
        <w:rPr>
          <w:color w:val="221F1F"/>
          <w:sz w:val="24"/>
        </w:rPr>
        <w:t>= π</w:t>
      </w:r>
      <w:r>
        <w:rPr>
          <w:i/>
          <w:color w:val="221F1F"/>
          <w:sz w:val="24"/>
        </w:rPr>
        <w:t xml:space="preserve">d </w:t>
      </w:r>
      <w:r>
        <w:rPr>
          <w:color w:val="221F1F"/>
          <w:spacing w:val="-2"/>
          <w:sz w:val="24"/>
        </w:rPr>
        <w:t>...(</w:t>
      </w:r>
      <w:r>
        <w:rPr>
          <w:i/>
          <w:color w:val="221F1F"/>
          <w:spacing w:val="-2"/>
          <w:sz w:val="24"/>
        </w:rPr>
        <w:t>ii</w:t>
      </w:r>
      <w:r>
        <w:rPr>
          <w:color w:val="221F1F"/>
          <w:spacing w:val="-2"/>
          <w:sz w:val="24"/>
        </w:rPr>
        <w:t>)</w:t>
      </w:r>
    </w:p>
    <w:p w14:paraId="24300054">
      <w:pPr>
        <w:pStyle w:val="7"/>
        <w:ind w:left="1268"/>
        <w:rPr>
          <w:sz w:val="20"/>
        </w:rPr>
      </w:pPr>
      <w:r>
        <w:rPr>
          <w:sz w:val="20"/>
        </w:rPr>
        <w:drawing>
          <wp:inline distT="0" distB="0" distL="0" distR="0">
            <wp:extent cx="4258945" cy="1426210"/>
            <wp:effectExtent l="0" t="0" r="0" b="0"/>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5" cstate="print"/>
                    <a:stretch>
                      <a:fillRect/>
                    </a:stretch>
                  </pic:blipFill>
                  <pic:spPr>
                    <a:xfrm>
                      <a:off x="0" y="0"/>
                      <a:ext cx="4259226" cy="1426464"/>
                    </a:xfrm>
                    <a:prstGeom prst="rect">
                      <a:avLst/>
                    </a:prstGeom>
                  </pic:spPr>
                </pic:pic>
              </a:graphicData>
            </a:graphic>
          </wp:inline>
        </w:drawing>
      </w:r>
    </w:p>
    <w:p w14:paraId="07034356">
      <w:pPr>
        <w:pStyle w:val="7"/>
        <w:spacing w:after="0"/>
        <w:rPr>
          <w:sz w:val="20"/>
        </w:rPr>
        <w:sectPr>
          <w:pgSz w:w="11910" w:h="16840"/>
          <w:pgMar w:top="1380" w:right="992" w:bottom="1200" w:left="1275" w:header="0" w:footer="1014" w:gutter="0"/>
          <w:cols w:space="720" w:num="1"/>
        </w:sectPr>
      </w:pPr>
    </w:p>
    <w:p w14:paraId="3031C0DA">
      <w:pPr>
        <w:pStyle w:val="7"/>
        <w:spacing w:before="41"/>
        <w:ind w:right="449"/>
        <w:jc w:val="both"/>
      </w:pPr>
      <w:r>
        <w:rPr>
          <w:b/>
        </w:rPr>
        <w:t xml:space="preserve">EXAMPLE: </w:t>
      </w:r>
      <w:r>
        <w:rPr>
          <w:color w:val="221F1F"/>
        </w:rPr>
        <w:t>A simple wheel and axle has wheel and axle of diameters of 300 mm and 30 mm respectively. What is the efficiency of the machine, if it can lift a load of 900 N by an effort</w:t>
      </w:r>
      <w:r>
        <w:rPr>
          <w:color w:val="221F1F"/>
          <w:spacing w:val="40"/>
        </w:rPr>
        <w:t xml:space="preserve"> </w:t>
      </w:r>
      <w:r>
        <w:rPr>
          <w:color w:val="221F1F"/>
        </w:rPr>
        <w:t>of 100 N.</w:t>
      </w:r>
    </w:p>
    <w:p w14:paraId="0152234B">
      <w:pPr>
        <w:pStyle w:val="7"/>
        <w:spacing w:before="25"/>
        <w:ind w:left="0"/>
        <w:rPr>
          <w:sz w:val="20"/>
        </w:rPr>
      </w:pPr>
      <w:r>
        <w:rPr>
          <w:sz w:val="20"/>
        </w:rPr>
        <w:drawing>
          <wp:anchor distT="0" distB="0" distL="0" distR="0" simplePos="0" relativeHeight="251709440" behindDoc="1" locked="0" layoutInCell="1" allowOverlap="1">
            <wp:simplePos x="0" y="0"/>
            <wp:positionH relativeFrom="page">
              <wp:posOffset>1029335</wp:posOffset>
            </wp:positionH>
            <wp:positionV relativeFrom="paragraph">
              <wp:posOffset>186055</wp:posOffset>
            </wp:positionV>
            <wp:extent cx="5553710" cy="1840230"/>
            <wp:effectExtent l="0" t="0" r="0" b="0"/>
            <wp:wrapTopAndBottom/>
            <wp:docPr id="206" name="Image 206"/>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16" cstate="print"/>
                    <a:stretch>
                      <a:fillRect/>
                    </a:stretch>
                  </pic:blipFill>
                  <pic:spPr>
                    <a:xfrm>
                      <a:off x="0" y="0"/>
                      <a:ext cx="5553690" cy="1840229"/>
                    </a:xfrm>
                    <a:prstGeom prst="rect">
                      <a:avLst/>
                    </a:prstGeom>
                  </pic:spPr>
                </pic:pic>
              </a:graphicData>
            </a:graphic>
          </wp:anchor>
        </w:drawing>
      </w:r>
    </w:p>
    <w:p w14:paraId="00B321F1">
      <w:pPr>
        <w:pStyle w:val="7"/>
        <w:spacing w:before="91"/>
        <w:ind w:left="0"/>
      </w:pPr>
    </w:p>
    <w:p w14:paraId="414F1849">
      <w:pPr>
        <w:pStyle w:val="10"/>
        <w:numPr>
          <w:ilvl w:val="0"/>
          <w:numId w:val="28"/>
        </w:numPr>
        <w:tabs>
          <w:tab w:val="left" w:pos="405"/>
        </w:tabs>
        <w:spacing w:before="1" w:after="0" w:line="240" w:lineRule="auto"/>
        <w:ind w:left="405" w:right="0" w:hanging="240"/>
        <w:jc w:val="left"/>
        <w:rPr>
          <w:b/>
          <w:color w:val="221F1F"/>
          <w:sz w:val="24"/>
        </w:rPr>
      </w:pPr>
      <w:r>
        <w:rPr>
          <w:b/>
          <w:color w:val="221F1F"/>
          <w:sz w:val="24"/>
        </w:rPr>
        <w:t>SINGLE</w:t>
      </w:r>
      <w:r>
        <w:rPr>
          <w:b/>
          <w:color w:val="221F1F"/>
          <w:spacing w:val="-5"/>
          <w:sz w:val="24"/>
        </w:rPr>
        <w:t xml:space="preserve"> </w:t>
      </w:r>
      <w:r>
        <w:rPr>
          <w:b/>
          <w:color w:val="221F1F"/>
          <w:sz w:val="24"/>
        </w:rPr>
        <w:t>PURCHASE</w:t>
      </w:r>
      <w:r>
        <w:rPr>
          <w:b/>
          <w:color w:val="221F1F"/>
          <w:spacing w:val="-2"/>
          <w:sz w:val="24"/>
        </w:rPr>
        <w:t xml:space="preserve"> </w:t>
      </w:r>
      <w:r>
        <w:rPr>
          <w:b/>
          <w:color w:val="221F1F"/>
          <w:sz w:val="24"/>
        </w:rPr>
        <w:t>CRAB</w:t>
      </w:r>
      <w:r>
        <w:rPr>
          <w:b/>
          <w:color w:val="221F1F"/>
          <w:spacing w:val="-1"/>
          <w:sz w:val="24"/>
        </w:rPr>
        <w:t xml:space="preserve"> </w:t>
      </w:r>
      <w:r>
        <w:rPr>
          <w:b/>
          <w:color w:val="221F1F"/>
          <w:spacing w:val="-2"/>
          <w:sz w:val="24"/>
        </w:rPr>
        <w:t>WINCH:</w:t>
      </w:r>
    </w:p>
    <w:p w14:paraId="335C0167">
      <w:pPr>
        <w:pStyle w:val="7"/>
        <w:spacing w:before="1"/>
        <w:ind w:left="0"/>
        <w:rPr>
          <w:b/>
          <w:sz w:val="8"/>
        </w:rPr>
      </w:pPr>
      <w:r>
        <w:rPr>
          <w:b/>
          <w:sz w:val="8"/>
        </w:rPr>
        <w:drawing>
          <wp:anchor distT="0" distB="0" distL="0" distR="0" simplePos="0" relativeHeight="251710464" behindDoc="1" locked="0" layoutInCell="1" allowOverlap="1">
            <wp:simplePos x="0" y="0"/>
            <wp:positionH relativeFrom="page">
              <wp:posOffset>2249805</wp:posOffset>
            </wp:positionH>
            <wp:positionV relativeFrom="paragraph">
              <wp:posOffset>78105</wp:posOffset>
            </wp:positionV>
            <wp:extent cx="3251200" cy="2225675"/>
            <wp:effectExtent l="0" t="0" r="0" b="0"/>
            <wp:wrapTopAndBottom/>
            <wp:docPr id="207" name="Image 207"/>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17" cstate="print"/>
                    <a:stretch>
                      <a:fillRect/>
                    </a:stretch>
                  </pic:blipFill>
                  <pic:spPr>
                    <a:xfrm>
                      <a:off x="0" y="0"/>
                      <a:ext cx="3250962" cy="2225802"/>
                    </a:xfrm>
                    <a:prstGeom prst="rect">
                      <a:avLst/>
                    </a:prstGeom>
                  </pic:spPr>
                </pic:pic>
              </a:graphicData>
            </a:graphic>
          </wp:anchor>
        </w:drawing>
      </w:r>
    </w:p>
    <w:p w14:paraId="1D134C0E">
      <w:pPr>
        <w:pStyle w:val="7"/>
        <w:spacing w:before="53" w:after="63"/>
        <w:ind w:right="466"/>
      </w:pPr>
      <w:r>
        <w:rPr>
          <w:color w:val="221F1F"/>
        </w:rPr>
        <w:t>In</w:t>
      </w:r>
      <w:r>
        <w:rPr>
          <w:color w:val="221F1F"/>
          <w:spacing w:val="-2"/>
        </w:rPr>
        <w:t xml:space="preserve"> </w:t>
      </w:r>
      <w:r>
        <w:rPr>
          <w:color w:val="221F1F"/>
        </w:rPr>
        <w:t>single</w:t>
      </w:r>
      <w:r>
        <w:rPr>
          <w:color w:val="221F1F"/>
          <w:spacing w:val="-4"/>
        </w:rPr>
        <w:t xml:space="preserve"> </w:t>
      </w:r>
      <w:r>
        <w:rPr>
          <w:color w:val="221F1F"/>
        </w:rPr>
        <w:t>purchase</w:t>
      </w:r>
      <w:r>
        <w:rPr>
          <w:color w:val="221F1F"/>
          <w:spacing w:val="-2"/>
        </w:rPr>
        <w:t xml:space="preserve"> </w:t>
      </w:r>
      <w:r>
        <w:rPr>
          <w:color w:val="221F1F"/>
        </w:rPr>
        <w:t>crab</w:t>
      </w:r>
      <w:r>
        <w:rPr>
          <w:color w:val="221F1F"/>
          <w:spacing w:val="-2"/>
        </w:rPr>
        <w:t xml:space="preserve"> </w:t>
      </w:r>
      <w:r>
        <w:rPr>
          <w:color w:val="221F1F"/>
        </w:rPr>
        <w:t>winch,</w:t>
      </w:r>
      <w:r>
        <w:rPr>
          <w:color w:val="221F1F"/>
          <w:spacing w:val="-2"/>
        </w:rPr>
        <w:t xml:space="preserve"> </w:t>
      </w:r>
      <w:r>
        <w:rPr>
          <w:color w:val="221F1F"/>
        </w:rPr>
        <w:t>a</w:t>
      </w:r>
      <w:r>
        <w:rPr>
          <w:color w:val="221F1F"/>
          <w:spacing w:val="-4"/>
        </w:rPr>
        <w:t xml:space="preserve"> </w:t>
      </w:r>
      <w:r>
        <w:rPr>
          <w:color w:val="221F1F"/>
        </w:rPr>
        <w:t>rope</w:t>
      </w:r>
      <w:r>
        <w:rPr>
          <w:color w:val="221F1F"/>
          <w:spacing w:val="-2"/>
        </w:rPr>
        <w:t xml:space="preserve"> </w:t>
      </w:r>
      <w:r>
        <w:rPr>
          <w:color w:val="221F1F"/>
        </w:rPr>
        <w:t>is</w:t>
      </w:r>
      <w:r>
        <w:rPr>
          <w:color w:val="221F1F"/>
          <w:spacing w:val="-4"/>
        </w:rPr>
        <w:t xml:space="preserve"> </w:t>
      </w:r>
      <w:r>
        <w:rPr>
          <w:color w:val="221F1F"/>
        </w:rPr>
        <w:t>fixed</w:t>
      </w:r>
      <w:r>
        <w:rPr>
          <w:color w:val="221F1F"/>
          <w:spacing w:val="-3"/>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drum</w:t>
      </w:r>
      <w:r>
        <w:rPr>
          <w:color w:val="221F1F"/>
          <w:spacing w:val="-2"/>
        </w:rPr>
        <w:t xml:space="preserve"> </w:t>
      </w:r>
      <w:r>
        <w:rPr>
          <w:color w:val="221F1F"/>
        </w:rPr>
        <w:t>and</w:t>
      </w:r>
      <w:r>
        <w:rPr>
          <w:color w:val="221F1F"/>
          <w:spacing w:val="-3"/>
        </w:rPr>
        <w:t xml:space="preserve"> </w:t>
      </w:r>
      <w:r>
        <w:rPr>
          <w:color w:val="221F1F"/>
        </w:rPr>
        <w:t>is</w:t>
      </w:r>
      <w:r>
        <w:rPr>
          <w:color w:val="221F1F"/>
          <w:spacing w:val="-2"/>
        </w:rPr>
        <w:t xml:space="preserve"> </w:t>
      </w:r>
      <w:r>
        <w:rPr>
          <w:color w:val="221F1F"/>
        </w:rPr>
        <w:t>wound</w:t>
      </w:r>
      <w:r>
        <w:rPr>
          <w:color w:val="221F1F"/>
          <w:spacing w:val="-3"/>
        </w:rPr>
        <w:t xml:space="preserve"> </w:t>
      </w:r>
      <w:r>
        <w:rPr>
          <w:color w:val="221F1F"/>
        </w:rPr>
        <w:t>a</w:t>
      </w:r>
      <w:r>
        <w:rPr>
          <w:color w:val="221F1F"/>
          <w:spacing w:val="-2"/>
        </w:rPr>
        <w:t xml:space="preserve"> </w:t>
      </w:r>
      <w:r>
        <w:rPr>
          <w:color w:val="221F1F"/>
        </w:rPr>
        <w:t>few</w:t>
      </w:r>
      <w:r>
        <w:rPr>
          <w:color w:val="221F1F"/>
          <w:spacing w:val="-2"/>
        </w:rPr>
        <w:t xml:space="preserve"> </w:t>
      </w:r>
      <w:r>
        <w:rPr>
          <w:color w:val="221F1F"/>
        </w:rPr>
        <w:t>turns</w:t>
      </w:r>
      <w:r>
        <w:rPr>
          <w:color w:val="221F1F"/>
          <w:spacing w:val="-2"/>
        </w:rPr>
        <w:t xml:space="preserve"> </w:t>
      </w:r>
      <w:r>
        <w:rPr>
          <w:color w:val="221F1F"/>
        </w:rPr>
        <w:t>round</w:t>
      </w:r>
      <w:r>
        <w:rPr>
          <w:color w:val="221F1F"/>
          <w:spacing w:val="-2"/>
        </w:rPr>
        <w:t xml:space="preserve"> </w:t>
      </w:r>
      <w:r>
        <w:rPr>
          <w:color w:val="221F1F"/>
        </w:rPr>
        <w:t xml:space="preserve">it. The free end of the rope carries the load </w:t>
      </w:r>
      <w:r>
        <w:rPr>
          <w:i/>
          <w:color w:val="221F1F"/>
        </w:rPr>
        <w:t>W</w:t>
      </w:r>
      <w:r>
        <w:rPr>
          <w:color w:val="221F1F"/>
        </w:rPr>
        <w:t xml:space="preserve">. A toothed wheel </w:t>
      </w:r>
      <w:r>
        <w:rPr>
          <w:i/>
          <w:color w:val="221F1F"/>
        </w:rPr>
        <w:t xml:space="preserve">A </w:t>
      </w:r>
      <w:r>
        <w:rPr>
          <w:color w:val="221F1F"/>
        </w:rPr>
        <w:t xml:space="preserve">is rigidly mounted on the load drum. Another toothed wheel </w:t>
      </w:r>
      <w:r>
        <w:rPr>
          <w:i/>
          <w:color w:val="221F1F"/>
        </w:rPr>
        <w:t>B</w:t>
      </w:r>
      <w:r>
        <w:rPr>
          <w:color w:val="221F1F"/>
        </w:rPr>
        <w:t xml:space="preserve">, called pinion, is geared with the toothed wheel </w:t>
      </w:r>
      <w:r>
        <w:rPr>
          <w:i/>
          <w:color w:val="221F1F"/>
        </w:rPr>
        <w:t xml:space="preserve">A </w:t>
      </w:r>
      <w:r>
        <w:rPr>
          <w:color w:val="221F1F"/>
        </w:rPr>
        <w:t>as shown in Fig. The effort is applied at the end of the handle to rotate it.</w:t>
      </w:r>
    </w:p>
    <w:p w14:paraId="27B19968">
      <w:pPr>
        <w:pStyle w:val="7"/>
        <w:ind w:left="336"/>
        <w:rPr>
          <w:sz w:val="20"/>
        </w:rPr>
      </w:pPr>
      <w:r>
        <w:rPr>
          <w:sz w:val="20"/>
        </w:rPr>
        <w:drawing>
          <wp:inline distT="0" distB="0" distL="0" distR="0">
            <wp:extent cx="5417185" cy="2493645"/>
            <wp:effectExtent l="0" t="0" r="0" b="0"/>
            <wp:docPr id="208" name="Image 208"/>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18" cstate="print"/>
                    <a:stretch>
                      <a:fillRect/>
                    </a:stretch>
                  </pic:blipFill>
                  <pic:spPr>
                    <a:xfrm>
                      <a:off x="0" y="0"/>
                      <a:ext cx="5417373" cy="2493645"/>
                    </a:xfrm>
                    <a:prstGeom prst="rect">
                      <a:avLst/>
                    </a:prstGeom>
                  </pic:spPr>
                </pic:pic>
              </a:graphicData>
            </a:graphic>
          </wp:inline>
        </w:drawing>
      </w:r>
    </w:p>
    <w:p w14:paraId="718EC400">
      <w:pPr>
        <w:pStyle w:val="7"/>
        <w:spacing w:after="0"/>
        <w:rPr>
          <w:sz w:val="20"/>
        </w:rPr>
        <w:sectPr>
          <w:pgSz w:w="11910" w:h="16840"/>
          <w:pgMar w:top="1380" w:right="992" w:bottom="1200" w:left="1275" w:header="0" w:footer="1014" w:gutter="0"/>
          <w:cols w:space="720" w:num="1"/>
        </w:sectPr>
      </w:pPr>
    </w:p>
    <w:p w14:paraId="09EA340D">
      <w:pPr>
        <w:pStyle w:val="7"/>
        <w:ind w:left="221"/>
        <w:rPr>
          <w:sz w:val="20"/>
        </w:rPr>
      </w:pPr>
      <w:r>
        <w:rPr>
          <w:sz w:val="20"/>
        </w:rPr>
        <w:drawing>
          <wp:inline distT="0" distB="0" distL="0" distR="0">
            <wp:extent cx="5680075" cy="2229485"/>
            <wp:effectExtent l="0" t="0" r="0" b="0"/>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19" cstate="print"/>
                    <a:stretch>
                      <a:fillRect/>
                    </a:stretch>
                  </pic:blipFill>
                  <pic:spPr>
                    <a:xfrm>
                      <a:off x="0" y="0"/>
                      <a:ext cx="5680233" cy="2229516"/>
                    </a:xfrm>
                    <a:prstGeom prst="rect">
                      <a:avLst/>
                    </a:prstGeom>
                  </pic:spPr>
                </pic:pic>
              </a:graphicData>
            </a:graphic>
          </wp:inline>
        </w:drawing>
      </w:r>
    </w:p>
    <w:p w14:paraId="5E1FF982">
      <w:pPr>
        <w:pStyle w:val="7"/>
        <w:ind w:left="0"/>
      </w:pPr>
    </w:p>
    <w:p w14:paraId="00B0649A">
      <w:pPr>
        <w:pStyle w:val="7"/>
        <w:spacing w:before="125"/>
        <w:ind w:left="0"/>
      </w:pPr>
    </w:p>
    <w:p w14:paraId="0E5F6865">
      <w:pPr>
        <w:pStyle w:val="7"/>
        <w:ind w:right="449"/>
        <w:jc w:val="both"/>
      </w:pPr>
      <w:r>
        <w:rPr>
          <w:b/>
        </w:rPr>
        <w:t>EXAMPLE:</w:t>
      </w:r>
      <w:r>
        <w:rPr>
          <w:b/>
          <w:spacing w:val="40"/>
        </w:rPr>
        <w:t xml:space="preserve"> </w:t>
      </w:r>
      <w:r>
        <w:rPr>
          <w:color w:val="221F1F"/>
        </w:rPr>
        <w:t>In</w:t>
      </w:r>
      <w:r>
        <w:rPr>
          <w:color w:val="221F1F"/>
          <w:spacing w:val="40"/>
        </w:rPr>
        <w:t xml:space="preserve"> </w:t>
      </w:r>
      <w:r>
        <w:rPr>
          <w:color w:val="221F1F"/>
        </w:rPr>
        <w:t>a</w:t>
      </w:r>
      <w:r>
        <w:rPr>
          <w:color w:val="221F1F"/>
          <w:spacing w:val="40"/>
        </w:rPr>
        <w:t xml:space="preserve"> </w:t>
      </w:r>
      <w:r>
        <w:rPr>
          <w:color w:val="221F1F"/>
        </w:rPr>
        <w:t>single</w:t>
      </w:r>
      <w:r>
        <w:rPr>
          <w:color w:val="221F1F"/>
          <w:spacing w:val="40"/>
        </w:rPr>
        <w:t xml:space="preserve"> </w:t>
      </w:r>
      <w:r>
        <w:rPr>
          <w:color w:val="221F1F"/>
        </w:rPr>
        <w:t>purchase</w:t>
      </w:r>
      <w:r>
        <w:rPr>
          <w:color w:val="221F1F"/>
          <w:spacing w:val="40"/>
        </w:rPr>
        <w:t xml:space="preserve"> </w:t>
      </w:r>
      <w:r>
        <w:rPr>
          <w:color w:val="221F1F"/>
        </w:rPr>
        <w:t>crab</w:t>
      </w:r>
      <w:r>
        <w:rPr>
          <w:color w:val="221F1F"/>
          <w:spacing w:val="40"/>
        </w:rPr>
        <w:t xml:space="preserve"> </w:t>
      </w:r>
      <w:r>
        <w:rPr>
          <w:color w:val="221F1F"/>
        </w:rPr>
        <w:t>winch,</w:t>
      </w:r>
      <w:r>
        <w:rPr>
          <w:color w:val="221F1F"/>
          <w:spacing w:val="40"/>
        </w:rPr>
        <w:t xml:space="preserve"> </w:t>
      </w:r>
      <w:r>
        <w:rPr>
          <w:color w:val="221F1F"/>
        </w:rPr>
        <w:t>the</w:t>
      </w:r>
      <w:r>
        <w:rPr>
          <w:color w:val="221F1F"/>
          <w:spacing w:val="40"/>
        </w:rPr>
        <w:t xml:space="preserve"> </w:t>
      </w:r>
      <w:r>
        <w:rPr>
          <w:color w:val="221F1F"/>
        </w:rPr>
        <w:t>number</w:t>
      </w:r>
      <w:r>
        <w:rPr>
          <w:color w:val="221F1F"/>
          <w:spacing w:val="40"/>
        </w:rPr>
        <w:t xml:space="preserve"> </w:t>
      </w:r>
      <w:r>
        <w:rPr>
          <w:color w:val="221F1F"/>
        </w:rPr>
        <w:t>of</w:t>
      </w:r>
      <w:r>
        <w:rPr>
          <w:color w:val="221F1F"/>
          <w:spacing w:val="40"/>
        </w:rPr>
        <w:t xml:space="preserve"> </w:t>
      </w:r>
      <w:r>
        <w:rPr>
          <w:color w:val="221F1F"/>
        </w:rPr>
        <w:t>teeth</w:t>
      </w:r>
      <w:r>
        <w:rPr>
          <w:color w:val="221F1F"/>
          <w:spacing w:val="40"/>
        </w:rPr>
        <w:t xml:space="preserve"> </w:t>
      </w:r>
      <w:r>
        <w:rPr>
          <w:color w:val="221F1F"/>
        </w:rPr>
        <w:t>on</w:t>
      </w:r>
      <w:r>
        <w:rPr>
          <w:color w:val="221F1F"/>
          <w:spacing w:val="40"/>
        </w:rPr>
        <w:t xml:space="preserve"> </w:t>
      </w:r>
      <w:r>
        <w:rPr>
          <w:color w:val="221F1F"/>
        </w:rPr>
        <w:t>pinion</w:t>
      </w:r>
      <w:r>
        <w:rPr>
          <w:color w:val="221F1F"/>
          <w:spacing w:val="40"/>
        </w:rPr>
        <w:t xml:space="preserve"> </w:t>
      </w:r>
      <w:r>
        <w:rPr>
          <w:color w:val="221F1F"/>
        </w:rPr>
        <w:t>is</w:t>
      </w:r>
      <w:r>
        <w:rPr>
          <w:color w:val="221F1F"/>
          <w:spacing w:val="40"/>
        </w:rPr>
        <w:t xml:space="preserve"> </w:t>
      </w:r>
      <w:r>
        <w:rPr>
          <w:color w:val="221F1F"/>
        </w:rPr>
        <w:t>25</w:t>
      </w:r>
      <w:r>
        <w:rPr>
          <w:color w:val="221F1F"/>
          <w:spacing w:val="40"/>
        </w:rPr>
        <w:t xml:space="preserve"> </w:t>
      </w:r>
      <w:r>
        <w:rPr>
          <w:color w:val="221F1F"/>
        </w:rPr>
        <w:t>and that on the spur wheel 100. Radii of the drum and handle are 50 mm and 300 mm respectively. Find the efficiency of the machine and the effect of friction, if an effort of 20 N can lift a load of 300 N.</w:t>
      </w:r>
    </w:p>
    <w:p w14:paraId="638D63B7">
      <w:pPr>
        <w:pStyle w:val="7"/>
        <w:spacing w:before="23"/>
        <w:ind w:left="0"/>
        <w:rPr>
          <w:sz w:val="20"/>
        </w:rPr>
      </w:pPr>
      <w:r>
        <w:rPr>
          <w:sz w:val="20"/>
        </w:rPr>
        <w:drawing>
          <wp:anchor distT="0" distB="0" distL="0" distR="0" simplePos="0" relativeHeight="251710464" behindDoc="1" locked="0" layoutInCell="1" allowOverlap="1">
            <wp:simplePos x="0" y="0"/>
            <wp:positionH relativeFrom="page">
              <wp:posOffset>1047750</wp:posOffset>
            </wp:positionH>
            <wp:positionV relativeFrom="paragraph">
              <wp:posOffset>184785</wp:posOffset>
            </wp:positionV>
            <wp:extent cx="5490210" cy="3644900"/>
            <wp:effectExtent l="0" t="0" r="0" b="0"/>
            <wp:wrapTopAndBottom/>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20" cstate="print"/>
                    <a:stretch>
                      <a:fillRect/>
                    </a:stretch>
                  </pic:blipFill>
                  <pic:spPr>
                    <a:xfrm>
                      <a:off x="0" y="0"/>
                      <a:ext cx="5490084" cy="3645217"/>
                    </a:xfrm>
                    <a:prstGeom prst="rect">
                      <a:avLst/>
                    </a:prstGeom>
                  </pic:spPr>
                </pic:pic>
              </a:graphicData>
            </a:graphic>
          </wp:anchor>
        </w:drawing>
      </w:r>
    </w:p>
    <w:p w14:paraId="68E4C764">
      <w:pPr>
        <w:pStyle w:val="7"/>
        <w:spacing w:after="0"/>
        <w:rPr>
          <w:sz w:val="20"/>
        </w:rPr>
        <w:sectPr>
          <w:pgSz w:w="11910" w:h="16840"/>
          <w:pgMar w:top="1460" w:right="992" w:bottom="1200" w:left="1275" w:header="0" w:footer="1014" w:gutter="0"/>
          <w:cols w:space="720" w:num="1"/>
        </w:sectPr>
      </w:pPr>
    </w:p>
    <w:p w14:paraId="40139C1E">
      <w:pPr>
        <w:pStyle w:val="3"/>
        <w:spacing w:before="41" w:after="49"/>
      </w:pPr>
      <w:r>
        <w:rPr>
          <w:spacing w:val="-2"/>
        </w:rPr>
        <w:t>EXAMPLE:</w:t>
      </w:r>
    </w:p>
    <w:tbl>
      <w:tblPr>
        <w:tblStyle w:val="6"/>
        <w:tblW w:w="0" w:type="auto"/>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6"/>
      </w:tblGrid>
      <w:tr w14:paraId="28791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466" w:type="dxa"/>
          </w:tcPr>
          <w:p w14:paraId="629C037F">
            <w:pPr>
              <w:pStyle w:val="11"/>
              <w:spacing w:line="244" w:lineRule="exact"/>
              <w:jc w:val="left"/>
              <w:rPr>
                <w:sz w:val="24"/>
              </w:rPr>
            </w:pPr>
            <w:r>
              <w:rPr>
                <w:color w:val="221F1F"/>
                <w:sz w:val="24"/>
              </w:rPr>
              <w:t>A</w:t>
            </w:r>
            <w:r>
              <w:rPr>
                <w:color w:val="221F1F"/>
                <w:spacing w:val="-2"/>
                <w:sz w:val="24"/>
              </w:rPr>
              <w:t xml:space="preserve"> </w:t>
            </w:r>
            <w:r>
              <w:rPr>
                <w:color w:val="221F1F"/>
                <w:sz w:val="24"/>
              </w:rPr>
              <w:t>single</w:t>
            </w:r>
            <w:r>
              <w:rPr>
                <w:color w:val="221F1F"/>
                <w:spacing w:val="-4"/>
                <w:sz w:val="24"/>
              </w:rPr>
              <w:t xml:space="preserve"> </w:t>
            </w:r>
            <w:r>
              <w:rPr>
                <w:color w:val="221F1F"/>
                <w:sz w:val="24"/>
              </w:rPr>
              <w:t>purchase</w:t>
            </w:r>
            <w:r>
              <w:rPr>
                <w:color w:val="221F1F"/>
                <w:spacing w:val="-2"/>
                <w:sz w:val="24"/>
              </w:rPr>
              <w:t xml:space="preserve"> </w:t>
            </w:r>
            <w:r>
              <w:rPr>
                <w:color w:val="221F1F"/>
                <w:sz w:val="24"/>
              </w:rPr>
              <w:t>crab</w:t>
            </w:r>
            <w:r>
              <w:rPr>
                <w:color w:val="221F1F"/>
                <w:spacing w:val="-2"/>
                <w:sz w:val="24"/>
              </w:rPr>
              <w:t xml:space="preserve"> </w:t>
            </w:r>
            <w:r>
              <w:rPr>
                <w:color w:val="221F1F"/>
                <w:sz w:val="24"/>
              </w:rPr>
              <w:t>winch,</w:t>
            </w:r>
            <w:r>
              <w:rPr>
                <w:color w:val="221F1F"/>
                <w:spacing w:val="-4"/>
                <w:sz w:val="24"/>
              </w:rPr>
              <w:t xml:space="preserve"> </w:t>
            </w:r>
            <w:r>
              <w:rPr>
                <w:color w:val="221F1F"/>
                <w:sz w:val="24"/>
              </w:rPr>
              <w:t>has</w:t>
            </w:r>
            <w:r>
              <w:rPr>
                <w:color w:val="221F1F"/>
                <w:spacing w:val="-3"/>
                <w:sz w:val="24"/>
              </w:rPr>
              <w:t xml:space="preserve"> </w:t>
            </w:r>
            <w:r>
              <w:rPr>
                <w:color w:val="221F1F"/>
                <w:sz w:val="24"/>
              </w:rPr>
              <w:t>the</w:t>
            </w:r>
            <w:r>
              <w:rPr>
                <w:color w:val="221F1F"/>
                <w:spacing w:val="-4"/>
                <w:sz w:val="24"/>
              </w:rPr>
              <w:t xml:space="preserve"> </w:t>
            </w:r>
            <w:r>
              <w:rPr>
                <w:color w:val="221F1F"/>
                <w:sz w:val="24"/>
              </w:rPr>
              <w:t>following</w:t>
            </w:r>
            <w:r>
              <w:rPr>
                <w:color w:val="221F1F"/>
                <w:spacing w:val="-2"/>
                <w:sz w:val="24"/>
              </w:rPr>
              <w:t xml:space="preserve"> details:</w:t>
            </w:r>
          </w:p>
        </w:tc>
      </w:tr>
      <w:tr w14:paraId="1C4B7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5466" w:type="dxa"/>
          </w:tcPr>
          <w:p w14:paraId="718EC535">
            <w:pPr>
              <w:pStyle w:val="11"/>
              <w:tabs>
                <w:tab w:val="left" w:pos="2642"/>
              </w:tabs>
              <w:spacing w:line="285" w:lineRule="exact"/>
              <w:ind w:left="158"/>
              <w:jc w:val="left"/>
              <w:rPr>
                <w:sz w:val="24"/>
              </w:rPr>
            </w:pPr>
            <w:r>
              <w:rPr>
                <w:color w:val="221F1F"/>
                <w:sz w:val="24"/>
              </w:rPr>
              <w:t>Length</w:t>
            </w:r>
            <w:r>
              <w:rPr>
                <w:color w:val="221F1F"/>
                <w:spacing w:val="-2"/>
                <w:sz w:val="24"/>
              </w:rPr>
              <w:t xml:space="preserve"> </w:t>
            </w:r>
            <w:r>
              <w:rPr>
                <w:color w:val="221F1F"/>
                <w:sz w:val="24"/>
              </w:rPr>
              <w:t>of</w:t>
            </w:r>
            <w:r>
              <w:rPr>
                <w:color w:val="221F1F"/>
                <w:spacing w:val="-1"/>
                <w:sz w:val="24"/>
              </w:rPr>
              <w:t xml:space="preserve"> </w:t>
            </w:r>
            <w:r>
              <w:rPr>
                <w:color w:val="221F1F"/>
                <w:spacing w:val="-2"/>
                <w:sz w:val="24"/>
              </w:rPr>
              <w:t>lever</w:t>
            </w:r>
            <w:r>
              <w:rPr>
                <w:color w:val="221F1F"/>
                <w:sz w:val="24"/>
              </w:rPr>
              <w:tab/>
            </w:r>
            <w:r>
              <w:rPr>
                <w:color w:val="221F1F"/>
                <w:sz w:val="24"/>
              </w:rPr>
              <w:t>= 700</w:t>
            </w:r>
            <w:r>
              <w:rPr>
                <w:color w:val="221F1F"/>
                <w:spacing w:val="1"/>
                <w:sz w:val="24"/>
              </w:rPr>
              <w:t xml:space="preserve"> </w:t>
            </w:r>
            <w:r>
              <w:rPr>
                <w:color w:val="221F1F"/>
                <w:spacing w:val="-5"/>
                <w:sz w:val="24"/>
              </w:rPr>
              <w:t>mm</w:t>
            </w:r>
          </w:p>
        </w:tc>
      </w:tr>
      <w:tr w14:paraId="7DA0E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6" w:hRule="atLeast"/>
        </w:trPr>
        <w:tc>
          <w:tcPr>
            <w:tcW w:w="5466" w:type="dxa"/>
          </w:tcPr>
          <w:p w14:paraId="76E362CA">
            <w:pPr>
              <w:pStyle w:val="11"/>
              <w:ind w:right="1857"/>
              <w:jc w:val="left"/>
              <w:rPr>
                <w:sz w:val="24"/>
              </w:rPr>
            </w:pPr>
            <w:r>
              <w:rPr>
                <w:color w:val="221F1F"/>
                <w:sz w:val="24"/>
              </w:rPr>
              <w:t>Number of pinion teeth = 12 Number</w:t>
            </w:r>
            <w:r>
              <w:rPr>
                <w:color w:val="221F1F"/>
                <w:spacing w:val="-6"/>
                <w:sz w:val="24"/>
              </w:rPr>
              <w:t xml:space="preserve"> </w:t>
            </w:r>
            <w:r>
              <w:rPr>
                <w:color w:val="221F1F"/>
                <w:sz w:val="24"/>
              </w:rPr>
              <w:t>of</w:t>
            </w:r>
            <w:r>
              <w:rPr>
                <w:color w:val="221F1F"/>
                <w:spacing w:val="-6"/>
                <w:sz w:val="24"/>
              </w:rPr>
              <w:t xml:space="preserve"> </w:t>
            </w:r>
            <w:r>
              <w:rPr>
                <w:color w:val="221F1F"/>
                <w:sz w:val="24"/>
              </w:rPr>
              <w:t>spur</w:t>
            </w:r>
            <w:r>
              <w:rPr>
                <w:color w:val="221F1F"/>
                <w:spacing w:val="-9"/>
                <w:sz w:val="24"/>
              </w:rPr>
              <w:t xml:space="preserve"> </w:t>
            </w:r>
            <w:r>
              <w:rPr>
                <w:color w:val="221F1F"/>
                <w:sz w:val="24"/>
              </w:rPr>
              <w:t>gear</w:t>
            </w:r>
            <w:r>
              <w:rPr>
                <w:color w:val="221F1F"/>
                <w:spacing w:val="-8"/>
                <w:sz w:val="24"/>
              </w:rPr>
              <w:t xml:space="preserve"> </w:t>
            </w:r>
            <w:r>
              <w:rPr>
                <w:color w:val="221F1F"/>
                <w:sz w:val="24"/>
              </w:rPr>
              <w:t>teeth</w:t>
            </w:r>
            <w:r>
              <w:rPr>
                <w:color w:val="221F1F"/>
                <w:spacing w:val="-5"/>
                <w:sz w:val="24"/>
              </w:rPr>
              <w:t xml:space="preserve"> </w:t>
            </w:r>
            <w:r>
              <w:rPr>
                <w:color w:val="221F1F"/>
                <w:sz w:val="24"/>
              </w:rPr>
              <w:t>=</w:t>
            </w:r>
            <w:r>
              <w:rPr>
                <w:color w:val="221F1F"/>
                <w:spacing w:val="-6"/>
                <w:sz w:val="24"/>
              </w:rPr>
              <w:t xml:space="preserve"> </w:t>
            </w:r>
            <w:r>
              <w:rPr>
                <w:color w:val="221F1F"/>
                <w:sz w:val="24"/>
              </w:rPr>
              <w:t>96</w:t>
            </w:r>
          </w:p>
          <w:p w14:paraId="5596CEA8">
            <w:pPr>
              <w:pStyle w:val="11"/>
              <w:spacing w:line="268" w:lineRule="exact"/>
              <w:jc w:val="left"/>
              <w:rPr>
                <w:sz w:val="24"/>
              </w:rPr>
            </w:pPr>
            <w:r>
              <w:rPr>
                <w:color w:val="221F1F"/>
                <w:sz w:val="24"/>
              </w:rPr>
              <w:t>Diameter</w:t>
            </w:r>
            <w:r>
              <w:rPr>
                <w:color w:val="221F1F"/>
                <w:spacing w:val="-1"/>
                <w:sz w:val="24"/>
              </w:rPr>
              <w:t xml:space="preserve"> </w:t>
            </w:r>
            <w:r>
              <w:rPr>
                <w:color w:val="221F1F"/>
                <w:sz w:val="24"/>
              </w:rPr>
              <w:t>of</w:t>
            </w:r>
            <w:r>
              <w:rPr>
                <w:color w:val="221F1F"/>
                <w:spacing w:val="-1"/>
                <w:sz w:val="24"/>
              </w:rPr>
              <w:t xml:space="preserve"> </w:t>
            </w:r>
            <w:r>
              <w:rPr>
                <w:color w:val="221F1F"/>
                <w:sz w:val="24"/>
              </w:rPr>
              <w:t>load</w:t>
            </w:r>
            <w:r>
              <w:rPr>
                <w:color w:val="221F1F"/>
                <w:spacing w:val="-2"/>
                <w:sz w:val="24"/>
              </w:rPr>
              <w:t xml:space="preserve"> </w:t>
            </w:r>
            <w:r>
              <w:rPr>
                <w:color w:val="221F1F"/>
                <w:sz w:val="24"/>
              </w:rPr>
              <w:t>axle =</w:t>
            </w:r>
            <w:r>
              <w:rPr>
                <w:color w:val="221F1F"/>
                <w:spacing w:val="-4"/>
                <w:sz w:val="24"/>
              </w:rPr>
              <w:t xml:space="preserve"> </w:t>
            </w:r>
            <w:r>
              <w:rPr>
                <w:color w:val="221F1F"/>
                <w:sz w:val="24"/>
              </w:rPr>
              <w:t xml:space="preserve">200 </w:t>
            </w:r>
            <w:r>
              <w:rPr>
                <w:color w:val="221F1F"/>
                <w:spacing w:val="-5"/>
                <w:sz w:val="24"/>
              </w:rPr>
              <w:t>mm</w:t>
            </w:r>
          </w:p>
        </w:tc>
      </w:tr>
    </w:tbl>
    <w:p w14:paraId="663040DB">
      <w:pPr>
        <w:pStyle w:val="7"/>
        <w:spacing w:before="6"/>
        <w:ind w:right="718"/>
      </w:pPr>
      <w:r>
        <w:rPr>
          <w:color w:val="221F1F"/>
        </w:rPr>
        <w:t>It</w:t>
      </w:r>
      <w:r>
        <w:rPr>
          <w:color w:val="221F1F"/>
          <w:spacing w:val="-1"/>
        </w:rPr>
        <w:t xml:space="preserve"> </w:t>
      </w:r>
      <w:r>
        <w:rPr>
          <w:color w:val="221F1F"/>
        </w:rPr>
        <w:t>is</w:t>
      </w:r>
      <w:r>
        <w:rPr>
          <w:color w:val="221F1F"/>
          <w:spacing w:val="-2"/>
        </w:rPr>
        <w:t xml:space="preserve"> </w:t>
      </w:r>
      <w:r>
        <w:rPr>
          <w:color w:val="221F1F"/>
        </w:rPr>
        <w:t>observed</w:t>
      </w:r>
      <w:r>
        <w:rPr>
          <w:color w:val="221F1F"/>
          <w:spacing w:val="-1"/>
        </w:rPr>
        <w:t xml:space="preserve"> </w:t>
      </w:r>
      <w:r>
        <w:rPr>
          <w:color w:val="221F1F"/>
        </w:rPr>
        <w:t>that</w:t>
      </w:r>
      <w:r>
        <w:rPr>
          <w:color w:val="221F1F"/>
          <w:spacing w:val="-3"/>
        </w:rPr>
        <w:t xml:space="preserve"> </w:t>
      </w:r>
      <w:r>
        <w:rPr>
          <w:color w:val="221F1F"/>
        </w:rPr>
        <w:t>an</w:t>
      </w:r>
      <w:r>
        <w:rPr>
          <w:color w:val="221F1F"/>
          <w:spacing w:val="-3"/>
        </w:rPr>
        <w:t xml:space="preserve"> </w:t>
      </w:r>
      <w:r>
        <w:rPr>
          <w:color w:val="221F1F"/>
        </w:rPr>
        <w:t>effort</w:t>
      </w:r>
      <w:r>
        <w:rPr>
          <w:color w:val="221F1F"/>
          <w:spacing w:val="-3"/>
        </w:rPr>
        <w:t xml:space="preserve"> </w:t>
      </w:r>
      <w:r>
        <w:rPr>
          <w:color w:val="221F1F"/>
        </w:rPr>
        <w:t>of</w:t>
      </w:r>
      <w:r>
        <w:rPr>
          <w:color w:val="221F1F"/>
          <w:spacing w:val="-3"/>
        </w:rPr>
        <w:t xml:space="preserve"> </w:t>
      </w:r>
      <w:r>
        <w:rPr>
          <w:color w:val="221F1F"/>
        </w:rPr>
        <w:t>60</w:t>
      </w:r>
      <w:r>
        <w:rPr>
          <w:color w:val="221F1F"/>
          <w:spacing w:val="-3"/>
        </w:rPr>
        <w:t xml:space="preserve"> </w:t>
      </w:r>
      <w:r>
        <w:rPr>
          <w:color w:val="221F1F"/>
        </w:rPr>
        <w:t>N</w:t>
      </w:r>
      <w:r>
        <w:rPr>
          <w:color w:val="221F1F"/>
          <w:spacing w:val="-1"/>
        </w:rPr>
        <w:t xml:space="preserve"> </w:t>
      </w:r>
      <w:r>
        <w:rPr>
          <w:color w:val="221F1F"/>
        </w:rPr>
        <w:t>can</w:t>
      </w:r>
      <w:r>
        <w:rPr>
          <w:color w:val="221F1F"/>
          <w:spacing w:val="-1"/>
        </w:rPr>
        <w:t xml:space="preserve"> </w:t>
      </w:r>
      <w:r>
        <w:rPr>
          <w:color w:val="221F1F"/>
        </w:rPr>
        <w:t>lift</w:t>
      </w:r>
      <w:r>
        <w:rPr>
          <w:color w:val="221F1F"/>
          <w:spacing w:val="-1"/>
        </w:rPr>
        <w:t xml:space="preserve"> </w:t>
      </w:r>
      <w:r>
        <w:rPr>
          <w:color w:val="221F1F"/>
        </w:rPr>
        <w:t>a</w:t>
      </w:r>
      <w:r>
        <w:rPr>
          <w:color w:val="221F1F"/>
          <w:spacing w:val="-4"/>
        </w:rPr>
        <w:t xml:space="preserve"> </w:t>
      </w:r>
      <w:r>
        <w:rPr>
          <w:color w:val="221F1F"/>
        </w:rPr>
        <w:t>load</w:t>
      </w:r>
      <w:r>
        <w:rPr>
          <w:color w:val="221F1F"/>
          <w:spacing w:val="-3"/>
        </w:rPr>
        <w:t xml:space="preserve"> </w:t>
      </w:r>
      <w:r>
        <w:rPr>
          <w:color w:val="221F1F"/>
        </w:rPr>
        <w:t>of</w:t>
      </w:r>
      <w:r>
        <w:rPr>
          <w:color w:val="221F1F"/>
          <w:spacing w:val="-3"/>
        </w:rPr>
        <w:t xml:space="preserve"> </w:t>
      </w:r>
      <w:r>
        <w:rPr>
          <w:color w:val="221F1F"/>
        </w:rPr>
        <w:t>1800</w:t>
      </w:r>
      <w:r>
        <w:rPr>
          <w:color w:val="221F1F"/>
          <w:spacing w:val="-3"/>
        </w:rPr>
        <w:t xml:space="preserve"> </w:t>
      </w:r>
      <w:r>
        <w:rPr>
          <w:color w:val="221F1F"/>
        </w:rPr>
        <w:t>N and</w:t>
      </w:r>
      <w:r>
        <w:rPr>
          <w:color w:val="221F1F"/>
          <w:spacing w:val="-1"/>
        </w:rPr>
        <w:t xml:space="preserve"> </w:t>
      </w:r>
      <w:r>
        <w:rPr>
          <w:color w:val="221F1F"/>
        </w:rPr>
        <w:t>an</w:t>
      </w:r>
      <w:r>
        <w:rPr>
          <w:color w:val="221F1F"/>
          <w:spacing w:val="-3"/>
        </w:rPr>
        <w:t xml:space="preserve"> </w:t>
      </w:r>
      <w:r>
        <w:rPr>
          <w:color w:val="221F1F"/>
        </w:rPr>
        <w:t>effort</w:t>
      </w:r>
      <w:r>
        <w:rPr>
          <w:color w:val="221F1F"/>
          <w:spacing w:val="-5"/>
        </w:rPr>
        <w:t xml:space="preserve"> </w:t>
      </w:r>
      <w:r>
        <w:rPr>
          <w:color w:val="221F1F"/>
        </w:rPr>
        <w:t>of</w:t>
      </w:r>
      <w:r>
        <w:rPr>
          <w:color w:val="221F1F"/>
          <w:spacing w:val="-1"/>
        </w:rPr>
        <w:t xml:space="preserve"> </w:t>
      </w:r>
      <w:r>
        <w:rPr>
          <w:color w:val="221F1F"/>
        </w:rPr>
        <w:t>120</w:t>
      </w:r>
      <w:r>
        <w:rPr>
          <w:color w:val="221F1F"/>
          <w:spacing w:val="-3"/>
        </w:rPr>
        <w:t xml:space="preserve"> </w:t>
      </w:r>
      <w:r>
        <w:rPr>
          <w:color w:val="221F1F"/>
        </w:rPr>
        <w:t>N</w:t>
      </w:r>
      <w:r>
        <w:rPr>
          <w:color w:val="221F1F"/>
          <w:spacing w:val="-1"/>
        </w:rPr>
        <w:t xml:space="preserve"> </w:t>
      </w:r>
      <w:r>
        <w:rPr>
          <w:color w:val="221F1F"/>
        </w:rPr>
        <w:t>can</w:t>
      </w:r>
      <w:r>
        <w:rPr>
          <w:color w:val="221F1F"/>
          <w:spacing w:val="-1"/>
        </w:rPr>
        <w:t xml:space="preserve"> </w:t>
      </w:r>
      <w:r>
        <w:rPr>
          <w:color w:val="221F1F"/>
        </w:rPr>
        <w:t>lift a load of 3960 N.</w:t>
      </w:r>
    </w:p>
    <w:p w14:paraId="0D31AC5A">
      <w:pPr>
        <w:pStyle w:val="7"/>
        <w:spacing w:line="293" w:lineRule="exact"/>
      </w:pPr>
      <w:r>
        <w:rPr>
          <w:color w:val="221F1F"/>
        </w:rPr>
        <w:t>What</w:t>
      </w:r>
      <w:r>
        <w:rPr>
          <w:color w:val="221F1F"/>
          <w:spacing w:val="-4"/>
        </w:rPr>
        <w:t xml:space="preserve"> </w:t>
      </w:r>
      <w:r>
        <w:rPr>
          <w:color w:val="221F1F"/>
        </w:rPr>
        <w:t>is</w:t>
      </w:r>
      <w:r>
        <w:rPr>
          <w:color w:val="221F1F"/>
          <w:spacing w:val="-4"/>
        </w:rPr>
        <w:t xml:space="preserve"> </w:t>
      </w:r>
      <w:r>
        <w:rPr>
          <w:color w:val="221F1F"/>
        </w:rPr>
        <w:t>the</w:t>
      </w:r>
      <w:r>
        <w:rPr>
          <w:color w:val="221F1F"/>
          <w:spacing w:val="-2"/>
        </w:rPr>
        <w:t xml:space="preserve"> </w:t>
      </w:r>
      <w:r>
        <w:rPr>
          <w:color w:val="221F1F"/>
        </w:rPr>
        <w:t>law</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machine?</w:t>
      </w:r>
      <w:r>
        <w:rPr>
          <w:color w:val="221F1F"/>
          <w:spacing w:val="-3"/>
        </w:rPr>
        <w:t xml:space="preserve"> </w:t>
      </w:r>
      <w:r>
        <w:rPr>
          <w:color w:val="221F1F"/>
        </w:rPr>
        <w:t>Also</w:t>
      </w:r>
      <w:r>
        <w:rPr>
          <w:color w:val="221F1F"/>
          <w:spacing w:val="-5"/>
        </w:rPr>
        <w:t xml:space="preserve"> </w:t>
      </w:r>
      <w:r>
        <w:rPr>
          <w:color w:val="221F1F"/>
        </w:rPr>
        <w:t>find</w:t>
      </w:r>
      <w:r>
        <w:rPr>
          <w:color w:val="221F1F"/>
          <w:spacing w:val="-4"/>
        </w:rPr>
        <w:t xml:space="preserve"> </w:t>
      </w:r>
      <w:r>
        <w:rPr>
          <w:color w:val="221F1F"/>
        </w:rPr>
        <w:t>efficiency</w:t>
      </w:r>
      <w:r>
        <w:rPr>
          <w:color w:val="221F1F"/>
          <w:spacing w:val="-3"/>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machine</w:t>
      </w:r>
      <w:r>
        <w:rPr>
          <w:color w:val="221F1F"/>
          <w:spacing w:val="-2"/>
        </w:rPr>
        <w:t xml:space="preserve"> </w:t>
      </w:r>
      <w:r>
        <w:rPr>
          <w:color w:val="221F1F"/>
        </w:rPr>
        <w:t>in</w:t>
      </w:r>
      <w:r>
        <w:rPr>
          <w:color w:val="221F1F"/>
          <w:spacing w:val="-2"/>
        </w:rPr>
        <w:t xml:space="preserve"> </w:t>
      </w:r>
      <w:r>
        <w:rPr>
          <w:color w:val="221F1F"/>
        </w:rPr>
        <w:t>both</w:t>
      </w:r>
      <w:r>
        <w:rPr>
          <w:color w:val="221F1F"/>
          <w:spacing w:val="-2"/>
        </w:rPr>
        <w:t xml:space="preserve"> </w:t>
      </w:r>
      <w:r>
        <w:rPr>
          <w:color w:val="221F1F"/>
        </w:rPr>
        <w:t>the</w:t>
      </w:r>
      <w:r>
        <w:rPr>
          <w:color w:val="221F1F"/>
          <w:spacing w:val="-2"/>
        </w:rPr>
        <w:t xml:space="preserve"> cases.</w:t>
      </w:r>
    </w:p>
    <w:p w14:paraId="40312016">
      <w:pPr>
        <w:pStyle w:val="7"/>
        <w:spacing w:before="39"/>
        <w:ind w:left="0"/>
        <w:rPr>
          <w:sz w:val="20"/>
        </w:rPr>
      </w:pPr>
      <w:r>
        <w:rPr>
          <w:sz w:val="20"/>
        </w:rPr>
        <w:drawing>
          <wp:anchor distT="0" distB="0" distL="0" distR="0" simplePos="0" relativeHeight="251711488" behindDoc="1" locked="0" layoutInCell="1" allowOverlap="1">
            <wp:simplePos x="0" y="0"/>
            <wp:positionH relativeFrom="page">
              <wp:posOffset>1055370</wp:posOffset>
            </wp:positionH>
            <wp:positionV relativeFrom="paragraph">
              <wp:posOffset>194945</wp:posOffset>
            </wp:positionV>
            <wp:extent cx="5812790" cy="4490085"/>
            <wp:effectExtent l="0" t="0" r="0" b="0"/>
            <wp:wrapTopAndBottom/>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21" cstate="print"/>
                    <a:stretch>
                      <a:fillRect/>
                    </a:stretch>
                  </pic:blipFill>
                  <pic:spPr>
                    <a:xfrm>
                      <a:off x="0" y="0"/>
                      <a:ext cx="5812662" cy="4489894"/>
                    </a:xfrm>
                    <a:prstGeom prst="rect">
                      <a:avLst/>
                    </a:prstGeom>
                  </pic:spPr>
                </pic:pic>
              </a:graphicData>
            </a:graphic>
          </wp:anchor>
        </w:drawing>
      </w:r>
    </w:p>
    <w:p w14:paraId="60E3600E">
      <w:pPr>
        <w:pStyle w:val="7"/>
        <w:spacing w:after="0"/>
        <w:rPr>
          <w:sz w:val="20"/>
        </w:rPr>
        <w:sectPr>
          <w:pgSz w:w="11910" w:h="16840"/>
          <w:pgMar w:top="1380" w:right="992" w:bottom="1200" w:left="1275" w:header="0" w:footer="1014" w:gutter="0"/>
          <w:cols w:space="720" w:num="1"/>
        </w:sectPr>
      </w:pPr>
    </w:p>
    <w:p w14:paraId="5C2BE07E">
      <w:pPr>
        <w:pStyle w:val="7"/>
        <w:ind w:left="693"/>
        <w:rPr>
          <w:sz w:val="20"/>
        </w:rPr>
      </w:pPr>
      <w:r>
        <w:rPr>
          <w:sz w:val="20"/>
        </w:rPr>
        <w:drawing>
          <wp:inline distT="0" distB="0" distL="0" distR="0">
            <wp:extent cx="4746625" cy="3854450"/>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22" cstate="print"/>
                    <a:stretch>
                      <a:fillRect/>
                    </a:stretch>
                  </pic:blipFill>
                  <pic:spPr>
                    <a:xfrm>
                      <a:off x="0" y="0"/>
                      <a:ext cx="4747188" cy="3854767"/>
                    </a:xfrm>
                    <a:prstGeom prst="rect">
                      <a:avLst/>
                    </a:prstGeom>
                  </pic:spPr>
                </pic:pic>
              </a:graphicData>
            </a:graphic>
          </wp:inline>
        </w:drawing>
      </w:r>
    </w:p>
    <w:p w14:paraId="70D4A94E">
      <w:pPr>
        <w:pStyle w:val="7"/>
        <w:spacing w:before="209"/>
        <w:ind w:left="0"/>
      </w:pPr>
    </w:p>
    <w:p w14:paraId="2D2F3DE4">
      <w:pPr>
        <w:pStyle w:val="3"/>
        <w:jc w:val="both"/>
      </w:pPr>
      <w:r>
        <w:t>DOUBLE</w:t>
      </w:r>
      <w:r>
        <w:rPr>
          <w:spacing w:val="-2"/>
        </w:rPr>
        <w:t xml:space="preserve"> </w:t>
      </w:r>
      <w:r>
        <w:t>PURCHASE</w:t>
      </w:r>
      <w:r>
        <w:rPr>
          <w:spacing w:val="-1"/>
        </w:rPr>
        <w:t xml:space="preserve"> </w:t>
      </w:r>
      <w:r>
        <w:t>CRAB</w:t>
      </w:r>
      <w:r>
        <w:rPr>
          <w:spacing w:val="-1"/>
        </w:rPr>
        <w:t xml:space="preserve"> </w:t>
      </w:r>
      <w:r>
        <w:rPr>
          <w:spacing w:val="-2"/>
        </w:rPr>
        <w:t>WINCH:</w:t>
      </w:r>
    </w:p>
    <w:p w14:paraId="5CF47F83">
      <w:pPr>
        <w:pStyle w:val="7"/>
        <w:ind w:right="442"/>
        <w:jc w:val="both"/>
      </w:pPr>
      <w:r>
        <w:rPr>
          <w:color w:val="221F1F"/>
        </w:rPr>
        <w:t>A double</w:t>
      </w:r>
      <w:r>
        <w:rPr>
          <w:color w:val="221F1F"/>
          <w:spacing w:val="-2"/>
        </w:rPr>
        <w:t xml:space="preserve"> </w:t>
      </w:r>
      <w:r>
        <w:rPr>
          <w:color w:val="221F1F"/>
        </w:rPr>
        <w:t>purchase crab</w:t>
      </w:r>
      <w:r>
        <w:rPr>
          <w:color w:val="221F1F"/>
          <w:spacing w:val="-2"/>
        </w:rPr>
        <w:t xml:space="preserve"> </w:t>
      </w:r>
      <w:r>
        <w:rPr>
          <w:color w:val="221F1F"/>
        </w:rPr>
        <w:t>winch is</w:t>
      </w:r>
      <w:r>
        <w:rPr>
          <w:color w:val="221F1F"/>
          <w:spacing w:val="-1"/>
        </w:rPr>
        <w:t xml:space="preserve"> </w:t>
      </w:r>
      <w:r>
        <w:rPr>
          <w:color w:val="221F1F"/>
        </w:rPr>
        <w:t>an</w:t>
      </w:r>
      <w:r>
        <w:rPr>
          <w:color w:val="221F1F"/>
          <w:spacing w:val="-2"/>
        </w:rPr>
        <w:t xml:space="preserve"> </w:t>
      </w:r>
      <w:r>
        <w:rPr>
          <w:color w:val="221F1F"/>
        </w:rPr>
        <w:t>improved</w:t>
      </w:r>
      <w:r>
        <w:rPr>
          <w:color w:val="221F1F"/>
          <w:spacing w:val="-1"/>
        </w:rPr>
        <w:t xml:space="preserve"> </w:t>
      </w:r>
      <w:r>
        <w:rPr>
          <w:color w:val="221F1F"/>
        </w:rPr>
        <w:t>form of a</w:t>
      </w:r>
      <w:r>
        <w:rPr>
          <w:color w:val="221F1F"/>
          <w:spacing w:val="-3"/>
        </w:rPr>
        <w:t xml:space="preserve"> </w:t>
      </w:r>
      <w:r>
        <w:rPr>
          <w:color w:val="221F1F"/>
        </w:rPr>
        <w:t>single</w:t>
      </w:r>
      <w:r>
        <w:rPr>
          <w:color w:val="221F1F"/>
          <w:spacing w:val="-2"/>
        </w:rPr>
        <w:t xml:space="preserve"> </w:t>
      </w:r>
      <w:r>
        <w:rPr>
          <w:color w:val="221F1F"/>
        </w:rPr>
        <w:t>purchase crab winch, in which the velocity ratio is intensified with the help of one more spur wheel and a pinion. In a double purchase crab winch, there are two spur</w:t>
      </w:r>
      <w:r>
        <w:rPr>
          <w:color w:val="221F1F"/>
          <w:spacing w:val="-1"/>
        </w:rPr>
        <w:t xml:space="preserve"> </w:t>
      </w:r>
      <w:r>
        <w:rPr>
          <w:color w:val="221F1F"/>
        </w:rPr>
        <w:t xml:space="preserve">wheels of teeth </w:t>
      </w:r>
      <w:r>
        <w:rPr>
          <w:i/>
          <w:color w:val="221F1F"/>
        </w:rPr>
        <w:t>T</w:t>
      </w:r>
      <w:r>
        <w:rPr>
          <w:color w:val="221F1F"/>
        </w:rPr>
        <w:t xml:space="preserve">1 and </w:t>
      </w:r>
      <w:r>
        <w:rPr>
          <w:i/>
          <w:color w:val="221F1F"/>
        </w:rPr>
        <w:t>T</w:t>
      </w:r>
      <w:r>
        <w:rPr>
          <w:color w:val="221F1F"/>
        </w:rPr>
        <w:t xml:space="preserve">2 and </w:t>
      </w:r>
      <w:r>
        <w:rPr>
          <w:i/>
          <w:color w:val="221F1F"/>
        </w:rPr>
        <w:t>T</w:t>
      </w:r>
      <w:r>
        <w:rPr>
          <w:color w:val="221F1F"/>
        </w:rPr>
        <w:t xml:space="preserve">3 as well as two pinions of teeth </w:t>
      </w:r>
      <w:r>
        <w:rPr>
          <w:i/>
          <w:color w:val="221F1F"/>
        </w:rPr>
        <w:t>T</w:t>
      </w:r>
      <w:r>
        <w:rPr>
          <w:color w:val="221F1F"/>
        </w:rPr>
        <w:t xml:space="preserve">2 and </w:t>
      </w:r>
      <w:r>
        <w:rPr>
          <w:i/>
          <w:color w:val="221F1F"/>
        </w:rPr>
        <w:t>T</w:t>
      </w:r>
      <w:r>
        <w:rPr>
          <w:color w:val="221F1F"/>
        </w:rPr>
        <w:t>4.</w:t>
      </w:r>
    </w:p>
    <w:p w14:paraId="19B3BAA2">
      <w:pPr>
        <w:pStyle w:val="7"/>
        <w:ind w:left="0"/>
        <w:rPr>
          <w:sz w:val="5"/>
        </w:rPr>
      </w:pPr>
      <w:r>
        <w:rPr>
          <w:sz w:val="5"/>
        </w:rPr>
        <w:drawing>
          <wp:anchor distT="0" distB="0" distL="0" distR="0" simplePos="0" relativeHeight="251711488" behindDoc="1" locked="0" layoutInCell="1" allowOverlap="1">
            <wp:simplePos x="0" y="0"/>
            <wp:positionH relativeFrom="page">
              <wp:posOffset>2173605</wp:posOffset>
            </wp:positionH>
            <wp:positionV relativeFrom="paragraph">
              <wp:posOffset>53975</wp:posOffset>
            </wp:positionV>
            <wp:extent cx="3353435" cy="2639695"/>
            <wp:effectExtent l="0" t="0" r="0" b="0"/>
            <wp:wrapTopAndBottom/>
            <wp:docPr id="213"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23" cstate="print"/>
                    <a:stretch>
                      <a:fillRect/>
                    </a:stretch>
                  </pic:blipFill>
                  <pic:spPr>
                    <a:xfrm>
                      <a:off x="0" y="0"/>
                      <a:ext cx="3353451" cy="2639949"/>
                    </a:xfrm>
                    <a:prstGeom prst="rect">
                      <a:avLst/>
                    </a:prstGeom>
                  </pic:spPr>
                </pic:pic>
              </a:graphicData>
            </a:graphic>
          </wp:anchor>
        </w:drawing>
      </w:r>
    </w:p>
    <w:p w14:paraId="1C219419">
      <w:pPr>
        <w:pStyle w:val="7"/>
        <w:spacing w:before="92"/>
        <w:ind w:left="0"/>
      </w:pPr>
    </w:p>
    <w:p w14:paraId="5290A973">
      <w:pPr>
        <w:pStyle w:val="7"/>
        <w:ind w:right="441"/>
        <w:jc w:val="both"/>
      </w:pPr>
      <w:r>
        <w:rPr>
          <w:color w:val="221F1F"/>
        </w:rPr>
        <w:t xml:space="preserve">The arrangement of spur wheels and pinions are such that the spur wheel with </w:t>
      </w:r>
      <w:r>
        <w:rPr>
          <w:i/>
          <w:color w:val="221F1F"/>
        </w:rPr>
        <w:t>T</w:t>
      </w:r>
      <w:r>
        <w:rPr>
          <w:color w:val="221F1F"/>
        </w:rPr>
        <w:t>1 gears</w:t>
      </w:r>
      <w:r>
        <w:rPr>
          <w:color w:val="221F1F"/>
          <w:spacing w:val="40"/>
        </w:rPr>
        <w:t xml:space="preserve"> </w:t>
      </w:r>
      <w:r>
        <w:rPr>
          <w:color w:val="221F1F"/>
        </w:rPr>
        <w:t xml:space="preserve">with the pinion of teeth </w:t>
      </w:r>
      <w:r>
        <w:rPr>
          <w:i/>
          <w:color w:val="221F1F"/>
        </w:rPr>
        <w:t>T</w:t>
      </w:r>
      <w:r>
        <w:rPr>
          <w:color w:val="221F1F"/>
        </w:rPr>
        <w:t xml:space="preserve">2. Similarly, the spur wheel with teeth </w:t>
      </w:r>
      <w:r>
        <w:rPr>
          <w:i/>
          <w:color w:val="221F1F"/>
        </w:rPr>
        <w:t>T</w:t>
      </w:r>
      <w:r>
        <w:rPr>
          <w:color w:val="221F1F"/>
        </w:rPr>
        <w:t xml:space="preserve">3 gears with the pinion of the teeth </w:t>
      </w:r>
      <w:r>
        <w:rPr>
          <w:i/>
          <w:color w:val="221F1F"/>
        </w:rPr>
        <w:t>T</w:t>
      </w:r>
      <w:r>
        <w:rPr>
          <w:color w:val="221F1F"/>
        </w:rPr>
        <w:t>4, The effort is applied to a handle as shown in Fig.</w:t>
      </w:r>
    </w:p>
    <w:p w14:paraId="2C629FFB">
      <w:pPr>
        <w:pStyle w:val="7"/>
        <w:spacing w:after="0"/>
        <w:jc w:val="both"/>
        <w:sectPr>
          <w:pgSz w:w="11910" w:h="16840"/>
          <w:pgMar w:top="1540" w:right="992" w:bottom="1200" w:left="1275" w:header="0" w:footer="1014" w:gutter="0"/>
          <w:cols w:space="720" w:num="1"/>
        </w:sectPr>
      </w:pPr>
    </w:p>
    <w:p w14:paraId="365BD3E2">
      <w:pPr>
        <w:pStyle w:val="7"/>
        <w:ind w:left="195"/>
        <w:rPr>
          <w:sz w:val="20"/>
        </w:rPr>
      </w:pPr>
      <w:r>
        <w:rPr>
          <w:sz w:val="20"/>
        </w:rPr>
        <w:drawing>
          <wp:inline distT="0" distB="0" distL="0" distR="0">
            <wp:extent cx="5676900" cy="6201410"/>
            <wp:effectExtent l="0" t="0" r="0" b="0"/>
            <wp:docPr id="214"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24" cstate="print"/>
                    <a:stretch>
                      <a:fillRect/>
                    </a:stretch>
                  </pic:blipFill>
                  <pic:spPr>
                    <a:xfrm>
                      <a:off x="0" y="0"/>
                      <a:ext cx="5677212" cy="6201727"/>
                    </a:xfrm>
                    <a:prstGeom prst="rect">
                      <a:avLst/>
                    </a:prstGeom>
                  </pic:spPr>
                </pic:pic>
              </a:graphicData>
            </a:graphic>
          </wp:inline>
        </w:drawing>
      </w:r>
    </w:p>
    <w:p w14:paraId="461986DE">
      <w:pPr>
        <w:pStyle w:val="7"/>
        <w:spacing w:after="0"/>
        <w:rPr>
          <w:sz w:val="20"/>
        </w:rPr>
        <w:sectPr>
          <w:pgSz w:w="11910" w:h="16840"/>
          <w:pgMar w:top="1420" w:right="992" w:bottom="1200" w:left="1275" w:header="0" w:footer="1014" w:gutter="0"/>
          <w:cols w:space="720" w:num="1"/>
        </w:sectPr>
      </w:pPr>
    </w:p>
    <w:p w14:paraId="3A2C2664">
      <w:pPr>
        <w:pStyle w:val="3"/>
        <w:spacing w:before="41"/>
      </w:pPr>
      <w:r>
        <w:rPr>
          <w:spacing w:val="-2"/>
        </w:rPr>
        <w:t>EXAMPLE:</w:t>
      </w:r>
    </w:p>
    <w:p w14:paraId="7577C5FF">
      <w:pPr>
        <w:pStyle w:val="7"/>
        <w:ind w:right="443" w:firstLine="55"/>
        <w:jc w:val="both"/>
      </w:pPr>
      <w:r>
        <w:rPr>
          <w:color w:val="221F1F"/>
        </w:rPr>
        <w:t>In a</w:t>
      </w:r>
      <w:r>
        <w:rPr>
          <w:color w:val="221F1F"/>
          <w:spacing w:val="-2"/>
        </w:rPr>
        <w:t xml:space="preserve"> </w:t>
      </w:r>
      <w:r>
        <w:rPr>
          <w:color w:val="221F1F"/>
        </w:rPr>
        <w:t>double</w:t>
      </w:r>
      <w:r>
        <w:rPr>
          <w:color w:val="221F1F"/>
          <w:spacing w:val="-1"/>
        </w:rPr>
        <w:t xml:space="preserve"> </w:t>
      </w:r>
      <w:r>
        <w:rPr>
          <w:color w:val="221F1F"/>
        </w:rPr>
        <w:t>purchase crab winch,</w:t>
      </w:r>
      <w:r>
        <w:rPr>
          <w:color w:val="221F1F"/>
          <w:spacing w:val="-2"/>
        </w:rPr>
        <w:t xml:space="preserve"> </w:t>
      </w:r>
      <w:r>
        <w:rPr>
          <w:color w:val="221F1F"/>
        </w:rPr>
        <w:t>teeth</w:t>
      </w:r>
      <w:r>
        <w:rPr>
          <w:color w:val="221F1F"/>
          <w:spacing w:val="-1"/>
        </w:rPr>
        <w:t xml:space="preserve"> </w:t>
      </w:r>
      <w:r>
        <w:rPr>
          <w:color w:val="221F1F"/>
        </w:rPr>
        <w:t>of</w:t>
      </w:r>
      <w:r>
        <w:rPr>
          <w:color w:val="221F1F"/>
          <w:spacing w:val="-1"/>
        </w:rPr>
        <w:t xml:space="preserve"> </w:t>
      </w:r>
      <w:r>
        <w:rPr>
          <w:color w:val="221F1F"/>
        </w:rPr>
        <w:t>pinions</w:t>
      </w:r>
      <w:r>
        <w:rPr>
          <w:color w:val="221F1F"/>
          <w:spacing w:val="-2"/>
        </w:rPr>
        <w:t xml:space="preserve"> </w:t>
      </w:r>
      <w:r>
        <w:rPr>
          <w:color w:val="221F1F"/>
        </w:rPr>
        <w:t>are 20 and 25 and</w:t>
      </w:r>
      <w:r>
        <w:rPr>
          <w:color w:val="221F1F"/>
          <w:spacing w:val="-1"/>
        </w:rPr>
        <w:t xml:space="preserve"> </w:t>
      </w:r>
      <w:r>
        <w:rPr>
          <w:color w:val="221F1F"/>
        </w:rPr>
        <w:t>that of spur wheels are 50 and 60. Length of the handle is 0.5 metre and radius of the load drum is 0.25 metre. If efficiency of the machine is 60%, find the effort required to lift a load of 720 N.</w:t>
      </w:r>
    </w:p>
    <w:p w14:paraId="2899BEE8">
      <w:pPr>
        <w:pStyle w:val="7"/>
        <w:spacing w:before="25"/>
        <w:ind w:left="0"/>
        <w:rPr>
          <w:sz w:val="20"/>
        </w:rPr>
      </w:pPr>
      <w:r>
        <w:rPr>
          <w:sz w:val="20"/>
        </w:rPr>
        <w:drawing>
          <wp:anchor distT="0" distB="0" distL="0" distR="0" simplePos="0" relativeHeight="251712512" behindDoc="1" locked="0" layoutInCell="1" allowOverlap="1">
            <wp:simplePos x="0" y="0"/>
            <wp:positionH relativeFrom="page">
              <wp:posOffset>1007110</wp:posOffset>
            </wp:positionH>
            <wp:positionV relativeFrom="paragraph">
              <wp:posOffset>186055</wp:posOffset>
            </wp:positionV>
            <wp:extent cx="5548630" cy="2792730"/>
            <wp:effectExtent l="0" t="0" r="0" b="0"/>
            <wp:wrapTopAndBottom/>
            <wp:docPr id="215" name="Image 215"/>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5" cstate="print"/>
                    <a:stretch>
                      <a:fillRect/>
                    </a:stretch>
                  </pic:blipFill>
                  <pic:spPr>
                    <a:xfrm>
                      <a:off x="0" y="0"/>
                      <a:ext cx="5548443" cy="2792634"/>
                    </a:xfrm>
                    <a:prstGeom prst="rect">
                      <a:avLst/>
                    </a:prstGeom>
                  </pic:spPr>
                </pic:pic>
              </a:graphicData>
            </a:graphic>
          </wp:anchor>
        </w:drawing>
      </w:r>
    </w:p>
    <w:p w14:paraId="529C2EF0">
      <w:pPr>
        <w:pStyle w:val="7"/>
        <w:spacing w:before="87"/>
        <w:ind w:left="0"/>
      </w:pPr>
    </w:p>
    <w:p w14:paraId="7A8D5130">
      <w:pPr>
        <w:pStyle w:val="3"/>
      </w:pPr>
      <w:r>
        <w:drawing>
          <wp:anchor distT="0" distB="0" distL="0" distR="0" simplePos="0" relativeHeight="251712512" behindDoc="1" locked="0" layoutInCell="1" allowOverlap="1">
            <wp:simplePos x="0" y="0"/>
            <wp:positionH relativeFrom="page">
              <wp:posOffset>2252345</wp:posOffset>
            </wp:positionH>
            <wp:positionV relativeFrom="paragraph">
              <wp:posOffset>215265</wp:posOffset>
            </wp:positionV>
            <wp:extent cx="3090545" cy="2061845"/>
            <wp:effectExtent l="0" t="0" r="0" b="0"/>
            <wp:wrapTopAndBottom/>
            <wp:docPr id="216" name="Image 216"/>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26" cstate="print"/>
                    <a:stretch>
                      <a:fillRect/>
                    </a:stretch>
                  </pic:blipFill>
                  <pic:spPr>
                    <a:xfrm>
                      <a:off x="0" y="0"/>
                      <a:ext cx="3090335" cy="2061781"/>
                    </a:xfrm>
                    <a:prstGeom prst="rect">
                      <a:avLst/>
                    </a:prstGeom>
                  </pic:spPr>
                </pic:pic>
              </a:graphicData>
            </a:graphic>
          </wp:anchor>
        </w:drawing>
      </w:r>
      <w:r>
        <w:t>WORM</w:t>
      </w:r>
      <w:r>
        <w:rPr>
          <w:spacing w:val="-2"/>
        </w:rPr>
        <w:t xml:space="preserve"> </w:t>
      </w:r>
      <w:r>
        <w:t>AND</w:t>
      </w:r>
      <w:r>
        <w:rPr>
          <w:spacing w:val="-3"/>
        </w:rPr>
        <w:t xml:space="preserve"> </w:t>
      </w:r>
      <w:r>
        <w:t>WORM</w:t>
      </w:r>
      <w:r>
        <w:rPr>
          <w:spacing w:val="-2"/>
        </w:rPr>
        <w:t xml:space="preserve"> WHEEL:</w:t>
      </w:r>
    </w:p>
    <w:p w14:paraId="3CBC196B">
      <w:pPr>
        <w:pStyle w:val="7"/>
        <w:spacing w:before="17"/>
        <w:ind w:right="445"/>
        <w:jc w:val="both"/>
      </w:pPr>
      <w:r>
        <w:rPr>
          <w:color w:val="221F1F"/>
        </w:rPr>
        <w:t xml:space="preserve">It consists of a square threaded screw, </w:t>
      </w:r>
      <w:r>
        <w:rPr>
          <w:i/>
          <w:color w:val="221F1F"/>
        </w:rPr>
        <w:t xml:space="preserve">S </w:t>
      </w:r>
      <w:r>
        <w:rPr>
          <w:color w:val="221F1F"/>
        </w:rPr>
        <w:t xml:space="preserve">(known as worm) and a toothed wheel (known as worm wheel) geared with each other, as shown in Fig. A wheel </w:t>
      </w:r>
      <w:r>
        <w:rPr>
          <w:i/>
          <w:color w:val="221F1F"/>
        </w:rPr>
        <w:t xml:space="preserve">A </w:t>
      </w:r>
      <w:r>
        <w:rPr>
          <w:color w:val="221F1F"/>
        </w:rPr>
        <w:t>is attached to the worm, over which passes a rope as shown in the figure. Sometimes, a handle is also fixed to the worm (instead of the wheel). A load drum is securely mounted on the worm wheel.</w:t>
      </w:r>
    </w:p>
    <w:p w14:paraId="756A2093">
      <w:pPr>
        <w:pStyle w:val="7"/>
        <w:spacing w:line="292" w:lineRule="exact"/>
        <w:ind w:left="1171"/>
      </w:pPr>
      <w:r>
        <w:rPr>
          <w:color w:val="221F1F"/>
          <w:spacing w:val="-4"/>
        </w:rPr>
        <w:t>Let;</w:t>
      </w:r>
    </w:p>
    <w:p w14:paraId="371EF4D2">
      <w:pPr>
        <w:pStyle w:val="7"/>
        <w:ind w:left="1171" w:right="5206"/>
      </w:pPr>
      <w:r>
        <w:rPr>
          <w:color w:val="221F1F"/>
        </w:rPr>
        <w:t>D</w:t>
      </w:r>
      <w:r>
        <w:rPr>
          <w:color w:val="221F1F"/>
          <w:spacing w:val="-4"/>
        </w:rPr>
        <w:t xml:space="preserve"> </w:t>
      </w:r>
      <w:r>
        <w:rPr>
          <w:color w:val="221F1F"/>
        </w:rPr>
        <w:t>=</w:t>
      </w:r>
      <w:r>
        <w:rPr>
          <w:color w:val="221F1F"/>
          <w:spacing w:val="-7"/>
        </w:rPr>
        <w:t xml:space="preserve"> </w:t>
      </w:r>
      <w:r>
        <w:rPr>
          <w:color w:val="221F1F"/>
        </w:rPr>
        <w:t>Diameter</w:t>
      </w:r>
      <w:r>
        <w:rPr>
          <w:color w:val="221F1F"/>
          <w:spacing w:val="-7"/>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effort</w:t>
      </w:r>
      <w:r>
        <w:rPr>
          <w:color w:val="221F1F"/>
          <w:spacing w:val="-5"/>
        </w:rPr>
        <w:t xml:space="preserve"> </w:t>
      </w:r>
      <w:r>
        <w:rPr>
          <w:color w:val="221F1F"/>
        </w:rPr>
        <w:t>wheel, r = Radius of the load drum</w:t>
      </w:r>
    </w:p>
    <w:p w14:paraId="409EB899">
      <w:pPr>
        <w:pStyle w:val="7"/>
        <w:spacing w:line="293" w:lineRule="exact"/>
        <w:ind w:left="1144"/>
      </w:pPr>
      <w:r>
        <w:rPr>
          <w:color w:val="221F1F"/>
        </w:rPr>
        <w:t>W</w:t>
      </w:r>
      <w:r>
        <w:rPr>
          <w:color w:val="221F1F"/>
          <w:spacing w:val="-3"/>
        </w:rPr>
        <w:t xml:space="preserve"> </w:t>
      </w:r>
      <w:r>
        <w:rPr>
          <w:color w:val="221F1F"/>
        </w:rPr>
        <w:t>= Load</w:t>
      </w:r>
      <w:r>
        <w:rPr>
          <w:color w:val="221F1F"/>
          <w:spacing w:val="1"/>
        </w:rPr>
        <w:t xml:space="preserve"> </w:t>
      </w:r>
      <w:r>
        <w:rPr>
          <w:color w:val="221F1F"/>
          <w:spacing w:val="-2"/>
        </w:rPr>
        <w:t>lifted,</w:t>
      </w:r>
    </w:p>
    <w:p w14:paraId="5AEA1657">
      <w:pPr>
        <w:pStyle w:val="7"/>
        <w:ind w:left="1159" w:right="4829"/>
        <w:rPr>
          <w:rFonts w:ascii="Times New Roman"/>
          <w:sz w:val="20"/>
        </w:rPr>
      </w:pPr>
      <w:r>
        <w:rPr>
          <w:color w:val="221F1F"/>
        </w:rPr>
        <w:t>P</w:t>
      </w:r>
      <w:r>
        <w:rPr>
          <w:color w:val="221F1F"/>
          <w:spacing w:val="-6"/>
        </w:rPr>
        <w:t xml:space="preserve"> </w:t>
      </w:r>
      <w:r>
        <w:rPr>
          <w:color w:val="221F1F"/>
        </w:rPr>
        <w:t>=</w:t>
      </w:r>
      <w:r>
        <w:rPr>
          <w:color w:val="221F1F"/>
          <w:spacing w:val="-4"/>
        </w:rPr>
        <w:t xml:space="preserve"> </w:t>
      </w:r>
      <w:r>
        <w:rPr>
          <w:color w:val="221F1F"/>
        </w:rPr>
        <w:t>Effort</w:t>
      </w:r>
      <w:r>
        <w:rPr>
          <w:color w:val="221F1F"/>
          <w:spacing w:val="-6"/>
        </w:rPr>
        <w:t xml:space="preserve"> </w:t>
      </w:r>
      <w:r>
        <w:rPr>
          <w:color w:val="221F1F"/>
        </w:rPr>
        <w:t>applied</w:t>
      </w:r>
      <w:r>
        <w:rPr>
          <w:color w:val="221F1F"/>
          <w:spacing w:val="-6"/>
        </w:rPr>
        <w:t xml:space="preserve"> </w:t>
      </w:r>
      <w:r>
        <w:rPr>
          <w:color w:val="221F1F"/>
        </w:rPr>
        <w:t>to</w:t>
      </w:r>
      <w:r>
        <w:rPr>
          <w:color w:val="221F1F"/>
          <w:spacing w:val="-4"/>
        </w:rPr>
        <w:t xml:space="preserve"> </w:t>
      </w:r>
      <w:r>
        <w:rPr>
          <w:color w:val="221F1F"/>
        </w:rPr>
        <w:t>lift</w:t>
      </w:r>
      <w:r>
        <w:rPr>
          <w:color w:val="221F1F"/>
          <w:spacing w:val="-4"/>
        </w:rPr>
        <w:t xml:space="preserve"> </w:t>
      </w:r>
      <w:r>
        <w:rPr>
          <w:color w:val="221F1F"/>
        </w:rPr>
        <w:t>the</w:t>
      </w:r>
      <w:r>
        <w:rPr>
          <w:color w:val="221F1F"/>
          <w:spacing w:val="-6"/>
        </w:rPr>
        <w:t xml:space="preserve"> </w:t>
      </w:r>
      <w:r>
        <w:rPr>
          <w:color w:val="221F1F"/>
        </w:rPr>
        <w:t>load,</w:t>
      </w:r>
      <w:r>
        <w:rPr>
          <w:color w:val="221F1F"/>
          <w:spacing w:val="-7"/>
        </w:rPr>
        <w:t xml:space="preserve"> </w:t>
      </w:r>
      <w:r>
        <w:rPr>
          <w:color w:val="221F1F"/>
        </w:rPr>
        <w:t>and T = No. of teeth on the worm wheel</w:t>
      </w:r>
      <w:r>
        <w:rPr>
          <w:rFonts w:ascii="Times New Roman"/>
          <w:color w:val="221F1F"/>
          <w:sz w:val="20"/>
        </w:rPr>
        <w:t>.</w:t>
      </w:r>
    </w:p>
    <w:p w14:paraId="17E670B0">
      <w:pPr>
        <w:pStyle w:val="7"/>
      </w:pPr>
      <w:r>
        <w:rPr>
          <w:color w:val="221F1F"/>
        </w:rPr>
        <w:t>We</w:t>
      </w:r>
      <w:r>
        <w:rPr>
          <w:color w:val="221F1F"/>
          <w:spacing w:val="-4"/>
        </w:rPr>
        <w:t xml:space="preserve"> </w:t>
      </w:r>
      <w:r>
        <w:rPr>
          <w:color w:val="221F1F"/>
        </w:rPr>
        <w:t>know</w:t>
      </w:r>
      <w:r>
        <w:rPr>
          <w:color w:val="221F1F"/>
          <w:spacing w:val="-4"/>
        </w:rPr>
        <w:t xml:space="preserve"> </w:t>
      </w:r>
      <w:r>
        <w:rPr>
          <w:color w:val="221F1F"/>
        </w:rPr>
        <w:t>that</w:t>
      </w:r>
      <w:r>
        <w:rPr>
          <w:color w:val="221F1F"/>
          <w:spacing w:val="-3"/>
        </w:rPr>
        <w:t xml:space="preserve"> </w:t>
      </w:r>
      <w:r>
        <w:rPr>
          <w:color w:val="221F1F"/>
        </w:rPr>
        <w:t>distance</w:t>
      </w:r>
      <w:r>
        <w:rPr>
          <w:color w:val="221F1F"/>
          <w:spacing w:val="-7"/>
        </w:rPr>
        <w:t xml:space="preserve"> </w:t>
      </w:r>
      <w:r>
        <w:rPr>
          <w:color w:val="221F1F"/>
        </w:rPr>
        <w:t>moved</w:t>
      </w:r>
      <w:r>
        <w:rPr>
          <w:color w:val="221F1F"/>
          <w:spacing w:val="-3"/>
        </w:rPr>
        <w:t xml:space="preserve"> </w:t>
      </w:r>
      <w:r>
        <w:rPr>
          <w:color w:val="221F1F"/>
        </w:rPr>
        <w:t>by</w:t>
      </w:r>
      <w:r>
        <w:rPr>
          <w:color w:val="221F1F"/>
          <w:spacing w:val="-3"/>
        </w:rPr>
        <w:t xml:space="preserve"> </w:t>
      </w:r>
      <w:r>
        <w:rPr>
          <w:color w:val="221F1F"/>
        </w:rPr>
        <w:t>the</w:t>
      </w:r>
      <w:r>
        <w:rPr>
          <w:color w:val="221F1F"/>
          <w:spacing w:val="-4"/>
        </w:rPr>
        <w:t xml:space="preserve"> </w:t>
      </w:r>
      <w:r>
        <w:rPr>
          <w:color w:val="221F1F"/>
        </w:rPr>
        <w:t>effort</w:t>
      </w:r>
      <w:r>
        <w:rPr>
          <w:color w:val="221F1F"/>
          <w:spacing w:val="-1"/>
        </w:rPr>
        <w:t xml:space="preserve"> </w:t>
      </w:r>
      <w:r>
        <w:rPr>
          <w:color w:val="221F1F"/>
        </w:rPr>
        <w:t>in</w:t>
      </w:r>
      <w:r>
        <w:rPr>
          <w:color w:val="221F1F"/>
          <w:spacing w:val="-4"/>
        </w:rPr>
        <w:t xml:space="preserve"> </w:t>
      </w:r>
      <w:r>
        <w:rPr>
          <w:color w:val="221F1F"/>
        </w:rPr>
        <w:t>one</w:t>
      </w:r>
      <w:r>
        <w:rPr>
          <w:color w:val="221F1F"/>
          <w:spacing w:val="-1"/>
        </w:rPr>
        <w:t xml:space="preserve"> </w:t>
      </w:r>
      <w:r>
        <w:rPr>
          <w:color w:val="221F1F"/>
        </w:rPr>
        <w:t>revolution</w:t>
      </w:r>
      <w:r>
        <w:rPr>
          <w:color w:val="221F1F"/>
          <w:spacing w:val="-4"/>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wheel</w:t>
      </w:r>
      <w:r>
        <w:rPr>
          <w:color w:val="221F1F"/>
          <w:spacing w:val="-2"/>
        </w:rPr>
        <w:t xml:space="preserve"> </w:t>
      </w:r>
      <w:r>
        <w:rPr>
          <w:color w:val="221F1F"/>
        </w:rPr>
        <w:t>(or</w:t>
      </w:r>
      <w:r>
        <w:rPr>
          <w:color w:val="221F1F"/>
          <w:spacing w:val="-4"/>
        </w:rPr>
        <w:t xml:space="preserve"> </w:t>
      </w:r>
      <w:r>
        <w:rPr>
          <w:color w:val="221F1F"/>
          <w:spacing w:val="-2"/>
        </w:rPr>
        <w:t>handle)</w:t>
      </w:r>
    </w:p>
    <w:p w14:paraId="7AF860F9">
      <w:pPr>
        <w:spacing w:before="2"/>
        <w:ind w:left="1252" w:right="0" w:firstLine="0"/>
        <w:jc w:val="left"/>
        <w:rPr>
          <w:sz w:val="24"/>
        </w:rPr>
      </w:pPr>
      <w:r>
        <w:rPr>
          <w:color w:val="221F1F"/>
          <w:sz w:val="24"/>
        </w:rPr>
        <w:t>=</w:t>
      </w:r>
      <w:r>
        <w:rPr>
          <w:color w:val="221F1F"/>
          <w:spacing w:val="-1"/>
          <w:sz w:val="24"/>
        </w:rPr>
        <w:t xml:space="preserve"> </w:t>
      </w:r>
      <w:r>
        <w:rPr>
          <w:color w:val="221F1F"/>
          <w:sz w:val="24"/>
        </w:rPr>
        <w:t>π</w:t>
      </w:r>
      <w:r>
        <w:rPr>
          <w:i/>
          <w:color w:val="221F1F"/>
          <w:sz w:val="24"/>
        </w:rPr>
        <w:t xml:space="preserve">D </w:t>
      </w:r>
      <w:r>
        <w:rPr>
          <w:color w:val="221F1F"/>
          <w:spacing w:val="-2"/>
          <w:sz w:val="24"/>
        </w:rPr>
        <w:t>...(</w:t>
      </w:r>
      <w:r>
        <w:rPr>
          <w:i/>
          <w:color w:val="221F1F"/>
          <w:spacing w:val="-2"/>
          <w:sz w:val="24"/>
        </w:rPr>
        <w:t>i</w:t>
      </w:r>
      <w:r>
        <w:rPr>
          <w:color w:val="221F1F"/>
          <w:spacing w:val="-2"/>
          <w:sz w:val="24"/>
        </w:rPr>
        <w:t>)</w:t>
      </w:r>
    </w:p>
    <w:p w14:paraId="68D20045">
      <w:pPr>
        <w:spacing w:after="0"/>
        <w:jc w:val="left"/>
        <w:rPr>
          <w:sz w:val="24"/>
        </w:rPr>
        <w:sectPr>
          <w:pgSz w:w="11910" w:h="16840"/>
          <w:pgMar w:top="1380" w:right="992" w:bottom="1200" w:left="1275" w:header="0" w:footer="1014" w:gutter="0"/>
          <w:cols w:space="720" w:num="1"/>
        </w:sectPr>
      </w:pPr>
    </w:p>
    <w:p w14:paraId="319CEAC7">
      <w:pPr>
        <w:pStyle w:val="7"/>
        <w:ind w:left="401"/>
        <w:rPr>
          <w:sz w:val="20"/>
        </w:rPr>
      </w:pPr>
      <w:r>
        <w:rPr>
          <w:sz w:val="20"/>
        </w:rPr>
        <w:drawing>
          <wp:inline distT="0" distB="0" distL="0" distR="0">
            <wp:extent cx="5490210" cy="4013835"/>
            <wp:effectExtent l="0" t="0" r="0" b="0"/>
            <wp:docPr id="217" name="Image 217"/>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27" cstate="print"/>
                    <a:stretch>
                      <a:fillRect/>
                    </a:stretch>
                  </pic:blipFill>
                  <pic:spPr>
                    <a:xfrm>
                      <a:off x="0" y="0"/>
                      <a:ext cx="5490398" cy="4013835"/>
                    </a:xfrm>
                    <a:prstGeom prst="rect">
                      <a:avLst/>
                    </a:prstGeom>
                  </pic:spPr>
                </pic:pic>
              </a:graphicData>
            </a:graphic>
          </wp:inline>
        </w:drawing>
      </w:r>
    </w:p>
    <w:p w14:paraId="6DC2CEF3">
      <w:pPr>
        <w:pStyle w:val="7"/>
        <w:spacing w:before="77"/>
        <w:ind w:left="0"/>
      </w:pPr>
    </w:p>
    <w:p w14:paraId="32FC6B2C">
      <w:pPr>
        <w:pStyle w:val="7"/>
        <w:spacing w:before="1"/>
        <w:ind w:right="451"/>
        <w:jc w:val="both"/>
      </w:pPr>
      <w:r>
        <w:rPr>
          <w:b/>
        </w:rPr>
        <w:t>EXAMPLE:</w:t>
      </w:r>
      <w:r>
        <w:rPr>
          <w:b/>
          <w:spacing w:val="37"/>
        </w:rPr>
        <w:t xml:space="preserve"> </w:t>
      </w:r>
      <w:r>
        <w:rPr>
          <w:color w:val="221F1F"/>
        </w:rPr>
        <w:t>A</w:t>
      </w:r>
      <w:r>
        <w:rPr>
          <w:color w:val="221F1F"/>
          <w:spacing w:val="32"/>
        </w:rPr>
        <w:t xml:space="preserve"> </w:t>
      </w:r>
      <w:r>
        <w:rPr>
          <w:color w:val="221F1F"/>
        </w:rPr>
        <w:t>worm</w:t>
      </w:r>
      <w:r>
        <w:rPr>
          <w:color w:val="221F1F"/>
          <w:spacing w:val="32"/>
        </w:rPr>
        <w:t xml:space="preserve"> </w:t>
      </w:r>
      <w:r>
        <w:rPr>
          <w:color w:val="221F1F"/>
        </w:rPr>
        <w:t>and</w:t>
      </w:r>
      <w:r>
        <w:rPr>
          <w:color w:val="221F1F"/>
          <w:spacing w:val="30"/>
        </w:rPr>
        <w:t xml:space="preserve"> </w:t>
      </w:r>
      <w:r>
        <w:rPr>
          <w:color w:val="221F1F"/>
        </w:rPr>
        <w:t>worm</w:t>
      </w:r>
      <w:r>
        <w:rPr>
          <w:color w:val="221F1F"/>
          <w:spacing w:val="32"/>
        </w:rPr>
        <w:t xml:space="preserve"> </w:t>
      </w:r>
      <w:r>
        <w:rPr>
          <w:color w:val="221F1F"/>
        </w:rPr>
        <w:t>wheel</w:t>
      </w:r>
      <w:r>
        <w:rPr>
          <w:color w:val="221F1F"/>
          <w:spacing w:val="32"/>
        </w:rPr>
        <w:t xml:space="preserve"> </w:t>
      </w:r>
      <w:r>
        <w:rPr>
          <w:color w:val="221F1F"/>
        </w:rPr>
        <w:t>with</w:t>
      </w:r>
      <w:r>
        <w:rPr>
          <w:color w:val="221F1F"/>
          <w:spacing w:val="32"/>
        </w:rPr>
        <w:t xml:space="preserve"> </w:t>
      </w:r>
      <w:r>
        <w:rPr>
          <w:color w:val="221F1F"/>
        </w:rPr>
        <w:t>40</w:t>
      </w:r>
      <w:r>
        <w:rPr>
          <w:color w:val="221F1F"/>
          <w:spacing w:val="32"/>
        </w:rPr>
        <w:t xml:space="preserve"> </w:t>
      </w:r>
      <w:r>
        <w:rPr>
          <w:color w:val="221F1F"/>
        </w:rPr>
        <w:t>teeth</w:t>
      </w:r>
      <w:r>
        <w:rPr>
          <w:color w:val="221F1F"/>
          <w:spacing w:val="32"/>
        </w:rPr>
        <w:t xml:space="preserve"> </w:t>
      </w:r>
      <w:r>
        <w:rPr>
          <w:color w:val="221F1F"/>
        </w:rPr>
        <w:t>on</w:t>
      </w:r>
      <w:r>
        <w:rPr>
          <w:color w:val="221F1F"/>
          <w:spacing w:val="32"/>
        </w:rPr>
        <w:t xml:space="preserve"> </w:t>
      </w:r>
      <w:r>
        <w:rPr>
          <w:color w:val="221F1F"/>
        </w:rPr>
        <w:t>the</w:t>
      </w:r>
      <w:r>
        <w:rPr>
          <w:color w:val="221F1F"/>
          <w:spacing w:val="32"/>
        </w:rPr>
        <w:t xml:space="preserve"> </w:t>
      </w:r>
      <w:r>
        <w:rPr>
          <w:color w:val="221F1F"/>
        </w:rPr>
        <w:t>worm</w:t>
      </w:r>
      <w:r>
        <w:rPr>
          <w:color w:val="221F1F"/>
          <w:spacing w:val="32"/>
        </w:rPr>
        <w:t xml:space="preserve"> </w:t>
      </w:r>
      <w:r>
        <w:rPr>
          <w:color w:val="221F1F"/>
        </w:rPr>
        <w:t>wheel</w:t>
      </w:r>
      <w:r>
        <w:rPr>
          <w:color w:val="221F1F"/>
          <w:spacing w:val="29"/>
        </w:rPr>
        <w:t xml:space="preserve"> </w:t>
      </w:r>
      <w:r>
        <w:rPr>
          <w:color w:val="221F1F"/>
        </w:rPr>
        <w:t>has</w:t>
      </w:r>
      <w:r>
        <w:rPr>
          <w:color w:val="221F1F"/>
          <w:spacing w:val="32"/>
        </w:rPr>
        <w:t xml:space="preserve"> </w:t>
      </w:r>
      <w:r>
        <w:rPr>
          <w:color w:val="221F1F"/>
        </w:rPr>
        <w:t>effort</w:t>
      </w:r>
      <w:r>
        <w:rPr>
          <w:color w:val="221F1F"/>
          <w:spacing w:val="33"/>
        </w:rPr>
        <w:t xml:space="preserve"> </w:t>
      </w:r>
      <w:r>
        <w:rPr>
          <w:color w:val="221F1F"/>
        </w:rPr>
        <w:t>wheel of</w:t>
      </w:r>
      <w:r>
        <w:rPr>
          <w:color w:val="221F1F"/>
          <w:spacing w:val="-2"/>
        </w:rPr>
        <w:t xml:space="preserve"> </w:t>
      </w:r>
      <w:r>
        <w:rPr>
          <w:color w:val="221F1F"/>
        </w:rPr>
        <w:t>300 mm</w:t>
      </w:r>
      <w:r>
        <w:rPr>
          <w:color w:val="221F1F"/>
          <w:spacing w:val="-4"/>
        </w:rPr>
        <w:t xml:space="preserve"> </w:t>
      </w:r>
      <w:r>
        <w:rPr>
          <w:color w:val="221F1F"/>
        </w:rPr>
        <w:t>diameter</w:t>
      </w:r>
      <w:r>
        <w:rPr>
          <w:color w:val="221F1F"/>
          <w:spacing w:val="-3"/>
        </w:rPr>
        <w:t xml:space="preserve"> </w:t>
      </w:r>
      <w:r>
        <w:rPr>
          <w:color w:val="221F1F"/>
        </w:rPr>
        <w:t>and</w:t>
      </w:r>
      <w:r>
        <w:rPr>
          <w:color w:val="221F1F"/>
          <w:spacing w:val="-3"/>
        </w:rPr>
        <w:t xml:space="preserve"> </w:t>
      </w:r>
      <w:r>
        <w:rPr>
          <w:color w:val="221F1F"/>
        </w:rPr>
        <w:t>load</w:t>
      </w:r>
      <w:r>
        <w:rPr>
          <w:color w:val="221F1F"/>
          <w:spacing w:val="-3"/>
        </w:rPr>
        <w:t xml:space="preserve"> </w:t>
      </w:r>
      <w:r>
        <w:rPr>
          <w:color w:val="221F1F"/>
        </w:rPr>
        <w:t>drum</w:t>
      </w:r>
      <w:r>
        <w:rPr>
          <w:color w:val="221F1F"/>
          <w:spacing w:val="-4"/>
        </w:rPr>
        <w:t xml:space="preserve"> </w:t>
      </w:r>
      <w:r>
        <w:rPr>
          <w:color w:val="221F1F"/>
        </w:rPr>
        <w:t>of</w:t>
      </w:r>
      <w:r>
        <w:rPr>
          <w:color w:val="221F1F"/>
          <w:spacing w:val="-3"/>
        </w:rPr>
        <w:t xml:space="preserve"> </w:t>
      </w:r>
      <w:r>
        <w:rPr>
          <w:color w:val="221F1F"/>
        </w:rPr>
        <w:t>100</w:t>
      </w:r>
      <w:r>
        <w:rPr>
          <w:color w:val="221F1F"/>
          <w:spacing w:val="-2"/>
        </w:rPr>
        <w:t xml:space="preserve"> </w:t>
      </w:r>
      <w:r>
        <w:rPr>
          <w:color w:val="221F1F"/>
        </w:rPr>
        <w:t>mm</w:t>
      </w:r>
      <w:r>
        <w:rPr>
          <w:color w:val="221F1F"/>
          <w:spacing w:val="-3"/>
        </w:rPr>
        <w:t xml:space="preserve"> </w:t>
      </w:r>
      <w:r>
        <w:rPr>
          <w:color w:val="221F1F"/>
        </w:rPr>
        <w:t>diameter.</w:t>
      </w:r>
      <w:r>
        <w:rPr>
          <w:color w:val="221F1F"/>
          <w:spacing w:val="-3"/>
        </w:rPr>
        <w:t xml:space="preserve"> </w:t>
      </w:r>
      <w:r>
        <w:rPr>
          <w:color w:val="221F1F"/>
        </w:rPr>
        <w:t>Find</w:t>
      </w:r>
      <w:r>
        <w:rPr>
          <w:color w:val="221F1F"/>
          <w:spacing w:val="-3"/>
        </w:rPr>
        <w:t xml:space="preserve"> </w:t>
      </w:r>
      <w:r>
        <w:rPr>
          <w:color w:val="221F1F"/>
        </w:rPr>
        <w:t>the</w:t>
      </w:r>
      <w:r>
        <w:rPr>
          <w:color w:val="221F1F"/>
          <w:spacing w:val="-2"/>
        </w:rPr>
        <w:t xml:space="preserve"> </w:t>
      </w:r>
      <w:r>
        <w:rPr>
          <w:color w:val="221F1F"/>
        </w:rPr>
        <w:t>efficiency</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machine, if it can lift a load of 1800 N with an effort of 24 N.</w:t>
      </w:r>
    </w:p>
    <w:p w14:paraId="7397B3A6">
      <w:pPr>
        <w:pStyle w:val="7"/>
        <w:spacing w:before="62"/>
        <w:ind w:left="0"/>
        <w:rPr>
          <w:sz w:val="20"/>
        </w:rPr>
      </w:pPr>
      <w:r>
        <w:rPr>
          <w:sz w:val="20"/>
        </w:rPr>
        <w:drawing>
          <wp:anchor distT="0" distB="0" distL="0" distR="0" simplePos="0" relativeHeight="251713536" behindDoc="1" locked="0" layoutInCell="1" allowOverlap="1">
            <wp:simplePos x="0" y="0"/>
            <wp:positionH relativeFrom="page">
              <wp:posOffset>1007745</wp:posOffset>
            </wp:positionH>
            <wp:positionV relativeFrom="paragraph">
              <wp:posOffset>209550</wp:posOffset>
            </wp:positionV>
            <wp:extent cx="5487670" cy="2023110"/>
            <wp:effectExtent l="0" t="0" r="0" b="0"/>
            <wp:wrapTopAndBottom/>
            <wp:docPr id="218" name="Image 218"/>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28" cstate="print"/>
                    <a:stretch>
                      <a:fillRect/>
                    </a:stretch>
                  </pic:blipFill>
                  <pic:spPr>
                    <a:xfrm>
                      <a:off x="0" y="0"/>
                      <a:ext cx="5487659" cy="2023300"/>
                    </a:xfrm>
                    <a:prstGeom prst="rect">
                      <a:avLst/>
                    </a:prstGeom>
                  </pic:spPr>
                </pic:pic>
              </a:graphicData>
            </a:graphic>
          </wp:anchor>
        </w:drawing>
      </w:r>
    </w:p>
    <w:p w14:paraId="7F4EE90E">
      <w:pPr>
        <w:pStyle w:val="7"/>
        <w:spacing w:after="0"/>
        <w:rPr>
          <w:sz w:val="20"/>
        </w:rPr>
        <w:sectPr>
          <w:pgSz w:w="11910" w:h="16840"/>
          <w:pgMar w:top="1600" w:right="992" w:bottom="1200" w:left="1275" w:header="0" w:footer="1014" w:gutter="0"/>
          <w:cols w:space="720" w:num="1"/>
        </w:sectPr>
      </w:pPr>
    </w:p>
    <w:p w14:paraId="23E93613">
      <w:pPr>
        <w:pStyle w:val="3"/>
        <w:spacing w:before="41"/>
      </w:pPr>
      <w:r>
        <w:t>SCREW</w:t>
      </w:r>
      <w:r>
        <w:rPr>
          <w:spacing w:val="-4"/>
        </w:rPr>
        <w:t xml:space="preserve"> JACK:</w:t>
      </w:r>
    </w:p>
    <w:p w14:paraId="1DF9F5C8">
      <w:pPr>
        <w:pStyle w:val="7"/>
      </w:pPr>
      <w:r>
        <w:rPr>
          <w:color w:val="221F1F"/>
        </w:rPr>
        <w:t>It</w:t>
      </w:r>
      <w:r>
        <w:rPr>
          <w:color w:val="221F1F"/>
          <w:spacing w:val="27"/>
        </w:rPr>
        <w:t xml:space="preserve"> </w:t>
      </w:r>
      <w:r>
        <w:rPr>
          <w:color w:val="221F1F"/>
        </w:rPr>
        <w:t>consists</w:t>
      </w:r>
      <w:r>
        <w:rPr>
          <w:color w:val="221F1F"/>
          <w:spacing w:val="26"/>
        </w:rPr>
        <w:t xml:space="preserve"> </w:t>
      </w:r>
      <w:r>
        <w:rPr>
          <w:color w:val="221F1F"/>
        </w:rPr>
        <w:t>of</w:t>
      </w:r>
      <w:r>
        <w:rPr>
          <w:color w:val="221F1F"/>
          <w:spacing w:val="28"/>
        </w:rPr>
        <w:t xml:space="preserve"> </w:t>
      </w:r>
      <w:r>
        <w:rPr>
          <w:color w:val="221F1F"/>
        </w:rPr>
        <w:t>a</w:t>
      </w:r>
      <w:r>
        <w:rPr>
          <w:color w:val="221F1F"/>
          <w:spacing w:val="25"/>
        </w:rPr>
        <w:t xml:space="preserve"> </w:t>
      </w:r>
      <w:r>
        <w:rPr>
          <w:color w:val="221F1F"/>
        </w:rPr>
        <w:t>screw,</w:t>
      </w:r>
      <w:r>
        <w:rPr>
          <w:color w:val="221F1F"/>
          <w:spacing w:val="27"/>
        </w:rPr>
        <w:t xml:space="preserve"> </w:t>
      </w:r>
      <w:r>
        <w:rPr>
          <w:color w:val="221F1F"/>
        </w:rPr>
        <w:t>fitted</w:t>
      </w:r>
      <w:r>
        <w:rPr>
          <w:color w:val="221F1F"/>
          <w:spacing w:val="28"/>
        </w:rPr>
        <w:t xml:space="preserve"> </w:t>
      </w:r>
      <w:r>
        <w:rPr>
          <w:color w:val="221F1F"/>
        </w:rPr>
        <w:t>in</w:t>
      </w:r>
      <w:r>
        <w:rPr>
          <w:color w:val="221F1F"/>
          <w:spacing w:val="28"/>
        </w:rPr>
        <w:t xml:space="preserve"> </w:t>
      </w:r>
      <w:r>
        <w:rPr>
          <w:color w:val="221F1F"/>
        </w:rPr>
        <w:t>a</w:t>
      </w:r>
      <w:r>
        <w:rPr>
          <w:color w:val="221F1F"/>
          <w:spacing w:val="25"/>
        </w:rPr>
        <w:t xml:space="preserve"> </w:t>
      </w:r>
      <w:r>
        <w:rPr>
          <w:color w:val="221F1F"/>
        </w:rPr>
        <w:t>nut,</w:t>
      </w:r>
      <w:r>
        <w:rPr>
          <w:color w:val="221F1F"/>
          <w:spacing w:val="24"/>
        </w:rPr>
        <w:t xml:space="preserve"> </w:t>
      </w:r>
      <w:r>
        <w:rPr>
          <w:color w:val="221F1F"/>
        </w:rPr>
        <w:t>which</w:t>
      </w:r>
      <w:r>
        <w:rPr>
          <w:color w:val="221F1F"/>
          <w:spacing w:val="25"/>
        </w:rPr>
        <w:t xml:space="preserve"> </w:t>
      </w:r>
      <w:r>
        <w:rPr>
          <w:color w:val="221F1F"/>
        </w:rPr>
        <w:t>forms</w:t>
      </w:r>
      <w:r>
        <w:rPr>
          <w:color w:val="221F1F"/>
          <w:spacing w:val="27"/>
        </w:rPr>
        <w:t xml:space="preserve"> </w:t>
      </w:r>
      <w:r>
        <w:rPr>
          <w:color w:val="221F1F"/>
        </w:rPr>
        <w:t>the</w:t>
      </w:r>
      <w:r>
        <w:rPr>
          <w:color w:val="221F1F"/>
          <w:spacing w:val="25"/>
        </w:rPr>
        <w:t xml:space="preserve"> </w:t>
      </w:r>
      <w:r>
        <w:rPr>
          <w:color w:val="221F1F"/>
        </w:rPr>
        <w:t>body</w:t>
      </w:r>
      <w:r>
        <w:rPr>
          <w:color w:val="221F1F"/>
          <w:spacing w:val="24"/>
        </w:rPr>
        <w:t xml:space="preserve"> </w:t>
      </w:r>
      <w:r>
        <w:rPr>
          <w:color w:val="221F1F"/>
        </w:rPr>
        <w:t>of</w:t>
      </w:r>
      <w:r>
        <w:rPr>
          <w:color w:val="221F1F"/>
          <w:spacing w:val="26"/>
        </w:rPr>
        <w:t xml:space="preserve"> </w:t>
      </w:r>
      <w:r>
        <w:rPr>
          <w:color w:val="221F1F"/>
        </w:rPr>
        <w:t>the</w:t>
      </w:r>
      <w:r>
        <w:rPr>
          <w:color w:val="221F1F"/>
          <w:spacing w:val="27"/>
        </w:rPr>
        <w:t xml:space="preserve"> </w:t>
      </w:r>
      <w:r>
        <w:rPr>
          <w:color w:val="221F1F"/>
        </w:rPr>
        <w:t>jack.</w:t>
      </w:r>
      <w:r>
        <w:rPr>
          <w:color w:val="221F1F"/>
          <w:spacing w:val="26"/>
        </w:rPr>
        <w:t xml:space="preserve"> </w:t>
      </w:r>
      <w:r>
        <w:rPr>
          <w:color w:val="221F1F"/>
        </w:rPr>
        <w:t>The</w:t>
      </w:r>
      <w:r>
        <w:rPr>
          <w:color w:val="221F1F"/>
          <w:spacing w:val="25"/>
        </w:rPr>
        <w:t xml:space="preserve"> </w:t>
      </w:r>
      <w:r>
        <w:rPr>
          <w:color w:val="221F1F"/>
        </w:rPr>
        <w:t>principle,</w:t>
      </w:r>
      <w:r>
        <w:rPr>
          <w:color w:val="221F1F"/>
          <w:spacing w:val="25"/>
        </w:rPr>
        <w:t xml:space="preserve"> </w:t>
      </w:r>
      <w:r>
        <w:rPr>
          <w:color w:val="221F1F"/>
        </w:rPr>
        <w:t>on which a screw jack works, is similar to that of an inclined plane.</w:t>
      </w:r>
    </w:p>
    <w:p w14:paraId="3F883F75">
      <w:pPr>
        <w:pStyle w:val="7"/>
        <w:spacing w:before="65"/>
        <w:ind w:left="0"/>
        <w:rPr>
          <w:sz w:val="20"/>
        </w:rPr>
      </w:pPr>
      <w:r>
        <w:rPr>
          <w:sz w:val="20"/>
        </w:rPr>
        <w:drawing>
          <wp:anchor distT="0" distB="0" distL="0" distR="0" simplePos="0" relativeHeight="251713536" behindDoc="1" locked="0" layoutInCell="1" allowOverlap="1">
            <wp:simplePos x="0" y="0"/>
            <wp:positionH relativeFrom="page">
              <wp:posOffset>2531745</wp:posOffset>
            </wp:positionH>
            <wp:positionV relativeFrom="paragraph">
              <wp:posOffset>211455</wp:posOffset>
            </wp:positionV>
            <wp:extent cx="2695575" cy="2560320"/>
            <wp:effectExtent l="0" t="0" r="0" b="0"/>
            <wp:wrapTopAndBottom/>
            <wp:docPr id="219" name="Image 219"/>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29" cstate="print"/>
                    <a:stretch>
                      <a:fillRect/>
                    </a:stretch>
                  </pic:blipFill>
                  <pic:spPr>
                    <a:xfrm>
                      <a:off x="0" y="0"/>
                      <a:ext cx="2695808" cy="2560129"/>
                    </a:xfrm>
                    <a:prstGeom prst="rect">
                      <a:avLst/>
                    </a:prstGeom>
                  </pic:spPr>
                </pic:pic>
              </a:graphicData>
            </a:graphic>
          </wp:anchor>
        </w:drawing>
      </w:r>
    </w:p>
    <w:p w14:paraId="2CF60D7C">
      <w:pPr>
        <w:pStyle w:val="7"/>
        <w:ind w:left="0"/>
        <w:rPr>
          <w:sz w:val="20"/>
        </w:rPr>
      </w:pPr>
    </w:p>
    <w:p w14:paraId="56DE18B9">
      <w:pPr>
        <w:pStyle w:val="7"/>
        <w:spacing w:before="20"/>
        <w:ind w:left="0"/>
        <w:rPr>
          <w:sz w:val="20"/>
        </w:rPr>
      </w:pPr>
      <w:r>
        <w:rPr>
          <w:sz w:val="20"/>
        </w:rPr>
        <mc:AlternateContent>
          <mc:Choice Requires="wpg">
            <w:drawing>
              <wp:anchor distT="0" distB="0" distL="0" distR="0" simplePos="0" relativeHeight="251714560" behindDoc="1" locked="0" layoutInCell="1" allowOverlap="1">
                <wp:simplePos x="0" y="0"/>
                <wp:positionH relativeFrom="page">
                  <wp:posOffset>933450</wp:posOffset>
                </wp:positionH>
                <wp:positionV relativeFrom="paragraph">
                  <wp:posOffset>182880</wp:posOffset>
                </wp:positionV>
                <wp:extent cx="5649595" cy="4316730"/>
                <wp:effectExtent l="0" t="0" r="0" b="0"/>
                <wp:wrapTopAndBottom/>
                <wp:docPr id="220" name="Group 220"/>
                <wp:cNvGraphicFramePr/>
                <a:graphic xmlns:a="http://schemas.openxmlformats.org/drawingml/2006/main">
                  <a:graphicData uri="http://schemas.microsoft.com/office/word/2010/wordprocessingGroup">
                    <wpg:wgp>
                      <wpg:cNvGrpSpPr/>
                      <wpg:grpSpPr>
                        <a:xfrm>
                          <a:off x="0" y="0"/>
                          <a:ext cx="5649595" cy="4316730"/>
                          <a:chOff x="0" y="0"/>
                          <a:chExt cx="5649595" cy="4316730"/>
                        </a:xfrm>
                      </wpg:grpSpPr>
                      <pic:pic xmlns:pic="http://schemas.openxmlformats.org/drawingml/2006/picture">
                        <pic:nvPicPr>
                          <pic:cNvPr id="221" name="Image 221"/>
                          <pic:cNvPicPr/>
                        </pic:nvPicPr>
                        <pic:blipFill>
                          <a:blip r:embed="rId130" cstate="print"/>
                          <a:stretch>
                            <a:fillRect/>
                          </a:stretch>
                        </pic:blipFill>
                        <pic:spPr>
                          <a:xfrm>
                            <a:off x="0" y="12254"/>
                            <a:ext cx="5649310" cy="4303904"/>
                          </a:xfrm>
                          <a:prstGeom prst="rect">
                            <a:avLst/>
                          </a:prstGeom>
                        </pic:spPr>
                      </pic:pic>
                      <wps:wsp>
                        <wps:cNvPr id="222" name="Graphic 222"/>
                        <wps:cNvSpPr/>
                        <wps:spPr>
                          <a:xfrm>
                            <a:off x="685800" y="4762"/>
                            <a:ext cx="323850" cy="114300"/>
                          </a:xfrm>
                          <a:custGeom>
                            <a:avLst/>
                            <a:gdLst/>
                            <a:ahLst/>
                            <a:cxnLst/>
                            <a:rect l="l" t="t" r="r" b="b"/>
                            <a:pathLst>
                              <a:path w="323850" h="114300">
                                <a:moveTo>
                                  <a:pt x="323850" y="0"/>
                                </a:moveTo>
                                <a:lnTo>
                                  <a:pt x="0" y="0"/>
                                </a:lnTo>
                                <a:lnTo>
                                  <a:pt x="0" y="114300"/>
                                </a:lnTo>
                                <a:lnTo>
                                  <a:pt x="323850" y="114300"/>
                                </a:lnTo>
                                <a:lnTo>
                                  <a:pt x="323850" y="0"/>
                                </a:lnTo>
                                <a:close/>
                              </a:path>
                            </a:pathLst>
                          </a:custGeom>
                          <a:solidFill>
                            <a:srgbClr val="FFFFFF"/>
                          </a:solidFill>
                        </wps:spPr>
                        <wps:bodyPr wrap="square" lIns="0" tIns="0" rIns="0" bIns="0" rtlCol="0">
                          <a:noAutofit/>
                        </wps:bodyPr>
                      </wps:wsp>
                      <wps:wsp>
                        <wps:cNvPr id="223" name="Graphic 223"/>
                        <wps:cNvSpPr/>
                        <wps:spPr>
                          <a:xfrm>
                            <a:off x="685800" y="4762"/>
                            <a:ext cx="323850" cy="114300"/>
                          </a:xfrm>
                          <a:custGeom>
                            <a:avLst/>
                            <a:gdLst/>
                            <a:ahLst/>
                            <a:cxnLst/>
                            <a:rect l="l" t="t" r="r" b="b"/>
                            <a:pathLst>
                              <a:path w="323850" h="114300">
                                <a:moveTo>
                                  <a:pt x="0" y="114300"/>
                                </a:moveTo>
                                <a:lnTo>
                                  <a:pt x="323850" y="114300"/>
                                </a:lnTo>
                                <a:lnTo>
                                  <a:pt x="323850" y="0"/>
                                </a:lnTo>
                                <a:lnTo>
                                  <a:pt x="0" y="0"/>
                                </a:lnTo>
                                <a:lnTo>
                                  <a:pt x="0" y="114300"/>
                                </a:lnTo>
                                <a:close/>
                              </a:path>
                            </a:pathLst>
                          </a:custGeom>
                          <a:ln w="9525">
                            <a:solidFill>
                              <a:srgbClr val="FFFFFF"/>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4.4pt;height:339.9pt;width:444.85pt;mso-position-horizontal-relative:page;mso-wrap-distance-bottom:0pt;mso-wrap-distance-top:0pt;z-index:-251601920;mso-width-relative:page;mso-height-relative:page;" coordsize="5649595,4316730" o:gfxdata="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">
                <o:lock v:ext="edit" aspectratio="f"/>
                <v:shape id="Image 221" o:spid="_x0000_s1026" o:spt="75" type="#_x0000_t75" style="position:absolute;left:0;top:12254;height:4303904;width:5649310;" filled="f" o:preferrelative="t" stroked="f" coordsize="21600,21600" o:gfxdata="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Vsq/&#10;AAAA3AAAAA8AAAAAAAAAAQAgAAAAIgAAAGRycy9kb3ducmV2LnhtbFBLAQIUABQAAAAIAIdO4kAz&#10;LwWeOwAAADkAAAAQAAAAAAAAAAEAIAAAAA4BAABkcnMvc2hhcGV4bWwueG1sUEsFBgAAAAAGAAYA&#10;WwEAALgDAAAAAA==&#10;">
                  <v:fill on="f" focussize="0,0"/>
                  <v:stroke on="f"/>
                  <v:imagedata r:id="rId130" o:title=""/>
                  <o:lock v:ext="edit" aspectratio="f"/>
                </v:shape>
                <v:shape id="Graphic 222" o:spid="_x0000_s1026" o:spt="100" style="position:absolute;left:685800;top:4762;height:114300;width:323850;" fillcolor="#FFFFFF" filled="t" stroked="f" coordsize="323850,114300" o:gfxdata="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rYe2/&#10;AAAA3AAAAA8AAAAAAAAAAQAgAAAAIgAAAGRycy9kb3ducmV2LnhtbFBLAQIUABQAAAAIAIdO4kAz&#10;LwWeOwAAADkAAAAQAAAAAAAAAAEAIAAAAA4BAABkcnMvc2hhcGV4bWwueG1sUEsFBgAAAAAGAAYA&#10;WwEAALgDAAAAAA==&#10;" path="m323850,0l0,0,0,114300,323850,114300,323850,0xe">
                  <v:fill on="t" focussize="0,0"/>
                  <v:stroke on="f"/>
                  <v:imagedata o:title=""/>
                  <o:lock v:ext="edit" aspectratio="f"/>
                  <v:textbox inset="0mm,0mm,0mm,0mm"/>
                </v:shape>
                <v:shape id="Graphic 223" o:spid="_x0000_s1026" o:spt="100" style="position:absolute;left:685800;top:4762;height:114300;width:323850;" filled="f" stroked="t" coordsize="323850,114300" o:gfxdata="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kkob4A&#10;AADcAAAADwAAAAAAAAABACAAAAAiAAAAZHJzL2Rvd25yZXYueG1sUEsBAhQAFAAAAAgAh07iQDMv&#10;BZ47AAAAOQAAABAAAAAAAAAAAQAgAAAADQEAAGRycy9zaGFwZXhtbC54bWxQSwUGAAAAAAYABgBb&#10;AQAAtwMAAAAA&#10;" path="m0,114300l323850,114300,323850,0,0,0,0,114300xe">
                  <v:fill on="f" focussize="0,0"/>
                  <v:stroke color="#FFFFFF" joinstyle="round"/>
                  <v:imagedata o:title=""/>
                  <o:lock v:ext="edit" aspectratio="f"/>
                  <v:textbox inset="0mm,0mm,0mm,0mm"/>
                </v:shape>
                <w10:wrap type="topAndBottom"/>
              </v:group>
            </w:pict>
          </mc:Fallback>
        </mc:AlternateContent>
      </w:r>
    </w:p>
    <w:p w14:paraId="4E61A540">
      <w:pPr>
        <w:pStyle w:val="7"/>
        <w:spacing w:after="0"/>
        <w:rPr>
          <w:sz w:val="20"/>
        </w:rPr>
        <w:sectPr>
          <w:pgSz w:w="11910" w:h="16840"/>
          <w:pgMar w:top="1380" w:right="992" w:bottom="1200" w:left="1275" w:header="0" w:footer="1014" w:gutter="0"/>
          <w:cols w:space="720" w:num="1"/>
        </w:sectPr>
      </w:pPr>
    </w:p>
    <w:p w14:paraId="0A9A0676">
      <w:pPr>
        <w:pStyle w:val="3"/>
        <w:spacing w:before="41"/>
      </w:pPr>
      <w:r>
        <w:rPr>
          <w:spacing w:val="-2"/>
        </w:rPr>
        <w:t>EXAMPLE:</w:t>
      </w:r>
    </w:p>
    <w:p w14:paraId="26BF6FA0">
      <w:pPr>
        <w:pStyle w:val="7"/>
        <w:ind w:right="466"/>
      </w:pPr>
      <w:r>
        <w:rPr>
          <w:color w:val="221F1F"/>
        </w:rPr>
        <w:t>A</w:t>
      </w:r>
      <w:r>
        <w:rPr>
          <w:color w:val="221F1F"/>
          <w:spacing w:val="18"/>
        </w:rPr>
        <w:t xml:space="preserve"> </w:t>
      </w:r>
      <w:r>
        <w:rPr>
          <w:color w:val="221F1F"/>
        </w:rPr>
        <w:t>screw jack has</w:t>
      </w:r>
      <w:r>
        <w:rPr>
          <w:color w:val="221F1F"/>
          <w:spacing w:val="17"/>
        </w:rPr>
        <w:t xml:space="preserve"> </w:t>
      </w:r>
      <w:r>
        <w:rPr>
          <w:color w:val="221F1F"/>
        </w:rPr>
        <w:t>a</w:t>
      </w:r>
      <w:r>
        <w:rPr>
          <w:color w:val="221F1F"/>
          <w:spacing w:val="18"/>
        </w:rPr>
        <w:t xml:space="preserve"> </w:t>
      </w:r>
      <w:r>
        <w:rPr>
          <w:color w:val="221F1F"/>
        </w:rPr>
        <w:t>thread</w:t>
      </w:r>
      <w:r>
        <w:rPr>
          <w:color w:val="221F1F"/>
          <w:spacing w:val="18"/>
        </w:rPr>
        <w:t xml:space="preserve"> </w:t>
      </w:r>
      <w:r>
        <w:rPr>
          <w:color w:val="221F1F"/>
        </w:rPr>
        <w:t>of 10 mm</w:t>
      </w:r>
      <w:r>
        <w:rPr>
          <w:color w:val="221F1F"/>
          <w:spacing w:val="18"/>
        </w:rPr>
        <w:t xml:space="preserve"> </w:t>
      </w:r>
      <w:r>
        <w:rPr>
          <w:color w:val="221F1F"/>
        </w:rPr>
        <w:t>pitch.</w:t>
      </w:r>
      <w:r>
        <w:rPr>
          <w:color w:val="221F1F"/>
          <w:spacing w:val="17"/>
        </w:rPr>
        <w:t xml:space="preserve"> </w:t>
      </w:r>
      <w:r>
        <w:rPr>
          <w:color w:val="221F1F"/>
        </w:rPr>
        <w:t>What effort applied</w:t>
      </w:r>
      <w:r>
        <w:rPr>
          <w:color w:val="221F1F"/>
          <w:spacing w:val="17"/>
        </w:rPr>
        <w:t xml:space="preserve"> </w:t>
      </w:r>
      <w:r>
        <w:rPr>
          <w:color w:val="221F1F"/>
        </w:rPr>
        <w:t>at the</w:t>
      </w:r>
      <w:r>
        <w:rPr>
          <w:color w:val="221F1F"/>
          <w:spacing w:val="18"/>
        </w:rPr>
        <w:t xml:space="preserve"> </w:t>
      </w:r>
      <w:r>
        <w:rPr>
          <w:color w:val="221F1F"/>
        </w:rPr>
        <w:t>end</w:t>
      </w:r>
      <w:r>
        <w:rPr>
          <w:color w:val="221F1F"/>
          <w:spacing w:val="18"/>
        </w:rPr>
        <w:t xml:space="preserve"> </w:t>
      </w:r>
      <w:r>
        <w:rPr>
          <w:color w:val="221F1F"/>
        </w:rPr>
        <w:t>of</w:t>
      </w:r>
      <w:r>
        <w:rPr>
          <w:color w:val="221F1F"/>
          <w:spacing w:val="27"/>
        </w:rPr>
        <w:t xml:space="preserve"> </w:t>
      </w:r>
      <w:r>
        <w:rPr>
          <w:color w:val="221F1F"/>
        </w:rPr>
        <w:t>a</w:t>
      </w:r>
      <w:r>
        <w:rPr>
          <w:color w:val="221F1F"/>
          <w:spacing w:val="18"/>
        </w:rPr>
        <w:t xml:space="preserve"> </w:t>
      </w:r>
      <w:r>
        <w:rPr>
          <w:color w:val="221F1F"/>
        </w:rPr>
        <w:t>handle</w:t>
      </w:r>
      <w:r>
        <w:rPr>
          <w:color w:val="221F1F"/>
          <w:spacing w:val="18"/>
        </w:rPr>
        <w:t xml:space="preserve"> </w:t>
      </w:r>
      <w:r>
        <w:rPr>
          <w:color w:val="221F1F"/>
        </w:rPr>
        <w:t>400 mm long will be required to lift a load of 2 kN, if the efficiency at this load is 45%.</w:t>
      </w:r>
    </w:p>
    <w:p w14:paraId="15E0D6AE">
      <w:pPr>
        <w:pStyle w:val="7"/>
        <w:spacing w:before="292"/>
        <w:ind w:right="4829"/>
      </w:pPr>
      <w:r>
        <w:rPr>
          <w:b/>
          <w:color w:val="221F1F"/>
        </w:rPr>
        <w:t>SOLUTION</w:t>
      </w:r>
      <w:r>
        <w:rPr>
          <w:color w:val="221F1F"/>
        </w:rPr>
        <w:t>:</w:t>
      </w:r>
      <w:r>
        <w:rPr>
          <w:color w:val="221F1F"/>
          <w:spacing w:val="-3"/>
        </w:rPr>
        <w:t xml:space="preserve"> </w:t>
      </w:r>
      <w:r>
        <w:rPr>
          <w:color w:val="221F1F"/>
        </w:rPr>
        <w:t>Given:</w:t>
      </w:r>
      <w:r>
        <w:rPr>
          <w:color w:val="221F1F"/>
          <w:spacing w:val="-6"/>
        </w:rPr>
        <w:t xml:space="preserve"> </w:t>
      </w:r>
      <w:r>
        <w:rPr>
          <w:color w:val="221F1F"/>
        </w:rPr>
        <w:t>Pitch</w:t>
      </w:r>
      <w:r>
        <w:rPr>
          <w:color w:val="221F1F"/>
          <w:spacing w:val="-5"/>
        </w:rPr>
        <w:t xml:space="preserve"> </w:t>
      </w:r>
      <w:r>
        <w:rPr>
          <w:color w:val="221F1F"/>
        </w:rPr>
        <w:t>of</w:t>
      </w:r>
      <w:r>
        <w:rPr>
          <w:color w:val="221F1F"/>
          <w:spacing w:val="-5"/>
        </w:rPr>
        <w:t xml:space="preserve"> </w:t>
      </w:r>
      <w:r>
        <w:rPr>
          <w:color w:val="221F1F"/>
        </w:rPr>
        <w:t>thread</w:t>
      </w:r>
      <w:r>
        <w:rPr>
          <w:color w:val="221F1F"/>
          <w:spacing w:val="-3"/>
        </w:rPr>
        <w:t xml:space="preserve"> </w:t>
      </w:r>
      <w:r>
        <w:rPr>
          <w:color w:val="221F1F"/>
        </w:rPr>
        <w:t>(</w:t>
      </w:r>
      <w:r>
        <w:rPr>
          <w:i/>
          <w:color w:val="221F1F"/>
        </w:rPr>
        <w:t>p</w:t>
      </w:r>
      <w:r>
        <w:rPr>
          <w:color w:val="221F1F"/>
        </w:rPr>
        <w:t>)</w:t>
      </w:r>
      <w:r>
        <w:rPr>
          <w:color w:val="221F1F"/>
          <w:spacing w:val="-5"/>
        </w:rPr>
        <w:t xml:space="preserve"> </w:t>
      </w:r>
      <w:r>
        <w:rPr>
          <w:color w:val="221F1F"/>
        </w:rPr>
        <w:t>=</w:t>
      </w:r>
      <w:r>
        <w:rPr>
          <w:color w:val="221F1F"/>
          <w:spacing w:val="-5"/>
        </w:rPr>
        <w:t xml:space="preserve"> </w:t>
      </w:r>
      <w:r>
        <w:rPr>
          <w:color w:val="221F1F"/>
        </w:rPr>
        <w:t>10</w:t>
      </w:r>
      <w:r>
        <w:rPr>
          <w:color w:val="221F1F"/>
          <w:spacing w:val="-3"/>
        </w:rPr>
        <w:t xml:space="preserve"> </w:t>
      </w:r>
      <w:r>
        <w:rPr>
          <w:color w:val="221F1F"/>
        </w:rPr>
        <w:t>mm; Length of the handle (</w:t>
      </w:r>
      <w:r>
        <w:rPr>
          <w:i/>
          <w:color w:val="221F1F"/>
        </w:rPr>
        <w:t>l</w:t>
      </w:r>
      <w:r>
        <w:rPr>
          <w:color w:val="221F1F"/>
        </w:rPr>
        <w:t>) = 400 mm;</w:t>
      </w:r>
    </w:p>
    <w:p w14:paraId="617606E7">
      <w:pPr>
        <w:pStyle w:val="7"/>
        <w:ind w:right="3108"/>
      </w:pPr>
      <w:r>
        <w:rPr>
          <w:color w:val="221F1F"/>
        </w:rPr>
        <w:t>Load</w:t>
      </w:r>
      <w:r>
        <w:rPr>
          <w:color w:val="221F1F"/>
          <w:spacing w:val="-1"/>
        </w:rPr>
        <w:t xml:space="preserve"> </w:t>
      </w:r>
      <w:r>
        <w:rPr>
          <w:color w:val="221F1F"/>
        </w:rPr>
        <w:t>lifted</w:t>
      </w:r>
      <w:r>
        <w:rPr>
          <w:color w:val="221F1F"/>
          <w:spacing w:val="-2"/>
        </w:rPr>
        <w:t xml:space="preserve"> </w:t>
      </w:r>
      <w:r>
        <w:rPr>
          <w:color w:val="221F1F"/>
        </w:rPr>
        <w:t>(</w:t>
      </w:r>
      <w:r>
        <w:rPr>
          <w:i/>
          <w:color w:val="221F1F"/>
        </w:rPr>
        <w:t>W</w:t>
      </w:r>
      <w:r>
        <w:rPr>
          <w:color w:val="221F1F"/>
        </w:rPr>
        <w:t>)</w:t>
      </w:r>
      <w:r>
        <w:rPr>
          <w:color w:val="221F1F"/>
          <w:spacing w:val="-3"/>
        </w:rPr>
        <w:t xml:space="preserve"> </w:t>
      </w:r>
      <w:r>
        <w:rPr>
          <w:color w:val="221F1F"/>
        </w:rPr>
        <w:t>=</w:t>
      </w:r>
      <w:r>
        <w:rPr>
          <w:color w:val="221F1F"/>
          <w:spacing w:val="-4"/>
        </w:rPr>
        <w:t xml:space="preserve"> </w:t>
      </w:r>
      <w:r>
        <w:rPr>
          <w:color w:val="221F1F"/>
        </w:rPr>
        <w:t>2</w:t>
      </w:r>
      <w:r>
        <w:rPr>
          <w:color w:val="221F1F"/>
          <w:spacing w:val="-2"/>
        </w:rPr>
        <w:t xml:space="preserve"> </w:t>
      </w:r>
      <w:r>
        <w:rPr>
          <w:color w:val="221F1F"/>
        </w:rPr>
        <w:t>kN</w:t>
      </w:r>
      <w:r>
        <w:rPr>
          <w:color w:val="221F1F"/>
          <w:spacing w:val="-3"/>
        </w:rPr>
        <w:t xml:space="preserve"> </w:t>
      </w:r>
      <w:r>
        <w:rPr>
          <w:color w:val="221F1F"/>
        </w:rPr>
        <w:t>=</w:t>
      </w:r>
      <w:r>
        <w:rPr>
          <w:color w:val="221F1F"/>
          <w:spacing w:val="-3"/>
        </w:rPr>
        <w:t xml:space="preserve"> </w:t>
      </w:r>
      <w:r>
        <w:rPr>
          <w:color w:val="221F1F"/>
        </w:rPr>
        <w:t>2000</w:t>
      </w:r>
      <w:r>
        <w:rPr>
          <w:color w:val="221F1F"/>
          <w:spacing w:val="-3"/>
        </w:rPr>
        <w:t xml:space="preserve"> </w:t>
      </w:r>
      <w:r>
        <w:rPr>
          <w:color w:val="221F1F"/>
        </w:rPr>
        <w:t>N</w:t>
      </w:r>
      <w:r>
        <w:rPr>
          <w:color w:val="221F1F"/>
          <w:spacing w:val="-3"/>
        </w:rPr>
        <w:t xml:space="preserve"> </w:t>
      </w:r>
      <w:r>
        <w:rPr>
          <w:color w:val="221F1F"/>
        </w:rPr>
        <w:t>and</w:t>
      </w:r>
      <w:r>
        <w:rPr>
          <w:color w:val="221F1F"/>
          <w:spacing w:val="-3"/>
        </w:rPr>
        <w:t xml:space="preserve"> </w:t>
      </w:r>
      <w:r>
        <w:rPr>
          <w:color w:val="221F1F"/>
        </w:rPr>
        <w:t>efficiency</w:t>
      </w:r>
      <w:r>
        <w:rPr>
          <w:color w:val="221F1F"/>
          <w:spacing w:val="-3"/>
        </w:rPr>
        <w:t xml:space="preserve"> </w:t>
      </w:r>
      <w:r>
        <w:rPr>
          <w:color w:val="221F1F"/>
        </w:rPr>
        <w:t>(</w:t>
      </w:r>
      <w:r>
        <w:rPr>
          <w:i/>
          <w:color w:val="221F1F"/>
        </w:rPr>
        <w:t>n</w:t>
      </w:r>
      <w:r>
        <w:rPr>
          <w:color w:val="221F1F"/>
        </w:rPr>
        <w:t>)</w:t>
      </w:r>
      <w:r>
        <w:rPr>
          <w:color w:val="221F1F"/>
          <w:spacing w:val="-1"/>
        </w:rPr>
        <w:t xml:space="preserve"> </w:t>
      </w:r>
      <w:r>
        <w:rPr>
          <w:color w:val="221F1F"/>
        </w:rPr>
        <w:t>=</w:t>
      </w:r>
      <w:r>
        <w:rPr>
          <w:color w:val="221F1F"/>
          <w:spacing w:val="-2"/>
        </w:rPr>
        <w:t xml:space="preserve"> </w:t>
      </w:r>
      <w:r>
        <w:rPr>
          <w:color w:val="221F1F"/>
        </w:rPr>
        <w:t>45%</w:t>
      </w:r>
      <w:r>
        <w:rPr>
          <w:color w:val="221F1F"/>
          <w:spacing w:val="-3"/>
        </w:rPr>
        <w:t xml:space="preserve"> </w:t>
      </w:r>
      <w:r>
        <w:rPr>
          <w:color w:val="221F1F"/>
        </w:rPr>
        <w:t>=</w:t>
      </w:r>
      <w:r>
        <w:rPr>
          <w:color w:val="221F1F"/>
          <w:spacing w:val="-2"/>
        </w:rPr>
        <w:t xml:space="preserve"> </w:t>
      </w:r>
      <w:r>
        <w:rPr>
          <w:color w:val="221F1F"/>
        </w:rPr>
        <w:t xml:space="preserve">0.45. Let </w:t>
      </w:r>
      <w:r>
        <w:rPr>
          <w:i/>
          <w:color w:val="221F1F"/>
        </w:rPr>
        <w:t xml:space="preserve">P </w:t>
      </w:r>
      <w:r>
        <w:rPr>
          <w:color w:val="221F1F"/>
        </w:rPr>
        <w:t>= Effort required to lift the load</w:t>
      </w:r>
    </w:p>
    <w:p w14:paraId="64ECD763">
      <w:pPr>
        <w:pStyle w:val="7"/>
        <w:spacing w:before="9"/>
        <w:ind w:left="0"/>
        <w:rPr>
          <w:sz w:val="11"/>
        </w:rPr>
      </w:pPr>
      <w:r>
        <w:rPr>
          <w:sz w:val="11"/>
        </w:rPr>
        <w:drawing>
          <wp:anchor distT="0" distB="0" distL="0" distR="0" simplePos="0" relativeHeight="251714560" behindDoc="1" locked="0" layoutInCell="1" allowOverlap="1">
            <wp:simplePos x="0" y="0"/>
            <wp:positionH relativeFrom="page">
              <wp:posOffset>1047750</wp:posOffset>
            </wp:positionH>
            <wp:positionV relativeFrom="paragraph">
              <wp:posOffset>106045</wp:posOffset>
            </wp:positionV>
            <wp:extent cx="4077970" cy="2390775"/>
            <wp:effectExtent l="0" t="0" r="0" b="0"/>
            <wp:wrapTopAndBottom/>
            <wp:docPr id="224" name="Image 224"/>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31" cstate="print"/>
                    <a:stretch>
                      <a:fillRect/>
                    </a:stretch>
                  </pic:blipFill>
                  <pic:spPr>
                    <a:xfrm>
                      <a:off x="0" y="0"/>
                      <a:ext cx="4077699" cy="2390775"/>
                    </a:xfrm>
                    <a:prstGeom prst="rect">
                      <a:avLst/>
                    </a:prstGeom>
                  </pic:spPr>
                </pic:pic>
              </a:graphicData>
            </a:graphic>
          </wp:anchor>
        </w:drawing>
      </w:r>
    </w:p>
    <w:p w14:paraId="13EB9AB7">
      <w:pPr>
        <w:pStyle w:val="7"/>
        <w:ind w:left="0"/>
      </w:pPr>
    </w:p>
    <w:p w14:paraId="26925BDC">
      <w:pPr>
        <w:pStyle w:val="7"/>
        <w:ind w:left="0"/>
      </w:pPr>
    </w:p>
    <w:p w14:paraId="1DE78B3E">
      <w:pPr>
        <w:pStyle w:val="7"/>
        <w:spacing w:before="150"/>
        <w:ind w:left="0"/>
      </w:pPr>
    </w:p>
    <w:p w14:paraId="754E810E">
      <w:pPr>
        <w:pStyle w:val="3"/>
      </w:pPr>
      <w:r>
        <w:t>HOISTING</w:t>
      </w:r>
      <w:r>
        <w:rPr>
          <w:spacing w:val="-2"/>
        </w:rPr>
        <w:t xml:space="preserve"> MACHINE:</w:t>
      </w:r>
    </w:p>
    <w:p w14:paraId="05BE0BF5">
      <w:pPr>
        <w:pStyle w:val="7"/>
        <w:ind w:right="466"/>
      </w:pPr>
      <w:r>
        <w:t>Mechanisms for raising and lowering material with intermittent motion while holding the material</w:t>
      </w:r>
      <w:r>
        <w:rPr>
          <w:spacing w:val="-4"/>
        </w:rPr>
        <w:t xml:space="preserve"> </w:t>
      </w:r>
      <w:r>
        <w:t>freely</w:t>
      </w:r>
      <w:r>
        <w:rPr>
          <w:spacing w:val="-3"/>
        </w:rPr>
        <w:t xml:space="preserve"> </w:t>
      </w:r>
      <w:r>
        <w:t>suspended.</w:t>
      </w:r>
      <w:r>
        <w:rPr>
          <w:spacing w:val="-1"/>
        </w:rPr>
        <w:t xml:space="preserve"> </w:t>
      </w:r>
      <w:r>
        <w:t>Hoisting</w:t>
      </w:r>
      <w:r>
        <w:rPr>
          <w:spacing w:val="-4"/>
        </w:rPr>
        <w:t xml:space="preserve"> </w:t>
      </w:r>
      <w:r>
        <w:t>machines</w:t>
      </w:r>
      <w:r>
        <w:rPr>
          <w:spacing w:val="-1"/>
        </w:rPr>
        <w:t xml:space="preserve"> </w:t>
      </w:r>
      <w:r>
        <w:t>are</w:t>
      </w:r>
      <w:r>
        <w:rPr>
          <w:spacing w:val="-4"/>
        </w:rPr>
        <w:t xml:space="preserve"> </w:t>
      </w:r>
      <w:r>
        <w:t>capable</w:t>
      </w:r>
      <w:r>
        <w:rPr>
          <w:spacing w:val="-4"/>
        </w:rPr>
        <w:t xml:space="preserve"> </w:t>
      </w:r>
      <w:r>
        <w:t>of</w:t>
      </w:r>
      <w:r>
        <w:rPr>
          <w:spacing w:val="-4"/>
        </w:rPr>
        <w:t xml:space="preserve"> </w:t>
      </w:r>
      <w:r>
        <w:t>picking</w:t>
      </w:r>
      <w:r>
        <w:rPr>
          <w:spacing w:val="-4"/>
        </w:rPr>
        <w:t xml:space="preserve"> </w:t>
      </w:r>
      <w:r>
        <w:t>up</w:t>
      </w:r>
      <w:r>
        <w:rPr>
          <w:spacing w:val="-3"/>
        </w:rPr>
        <w:t xml:space="preserve"> </w:t>
      </w:r>
      <w:r>
        <w:t>loads</w:t>
      </w:r>
      <w:r>
        <w:rPr>
          <w:spacing w:val="-3"/>
        </w:rPr>
        <w:t xml:space="preserve"> </w:t>
      </w:r>
      <w:r>
        <w:t>at</w:t>
      </w:r>
      <w:r>
        <w:rPr>
          <w:spacing w:val="-4"/>
        </w:rPr>
        <w:t xml:space="preserve"> </w:t>
      </w:r>
      <w:r>
        <w:t>one</w:t>
      </w:r>
      <w:r>
        <w:rPr>
          <w:spacing w:val="-2"/>
        </w:rPr>
        <w:t xml:space="preserve"> </w:t>
      </w:r>
      <w:r>
        <w:t>location and depositing them at another anywhere within a limited area. In contrast, elevating machines move their loads only in a fixed vertical path, and monorails operate on a fixed horizontal path rather than over a limited area.</w:t>
      </w:r>
    </w:p>
    <w:p w14:paraId="5543FF1B">
      <w:pPr>
        <w:pStyle w:val="7"/>
        <w:spacing w:before="293"/>
        <w:ind w:left="220" w:right="466" w:hanging="56"/>
      </w:pPr>
      <w:r>
        <w:t>The</w:t>
      </w:r>
      <w:r>
        <w:rPr>
          <w:spacing w:val="-5"/>
        </w:rPr>
        <w:t xml:space="preserve"> </w:t>
      </w:r>
      <w:r>
        <w:t>principal</w:t>
      </w:r>
      <w:r>
        <w:rPr>
          <w:spacing w:val="-2"/>
        </w:rPr>
        <w:t xml:space="preserve"> </w:t>
      </w:r>
      <w:r>
        <w:t>components</w:t>
      </w:r>
      <w:r>
        <w:rPr>
          <w:spacing w:val="-2"/>
        </w:rPr>
        <w:t xml:space="preserve"> </w:t>
      </w:r>
      <w:r>
        <w:t>of</w:t>
      </w:r>
      <w:r>
        <w:rPr>
          <w:spacing w:val="-5"/>
        </w:rPr>
        <w:t xml:space="preserve"> </w:t>
      </w:r>
      <w:r>
        <w:t>hoisting</w:t>
      </w:r>
      <w:r>
        <w:rPr>
          <w:spacing w:val="-2"/>
        </w:rPr>
        <w:t xml:space="preserve"> </w:t>
      </w:r>
      <w:r>
        <w:t>machines</w:t>
      </w:r>
      <w:r>
        <w:rPr>
          <w:spacing w:val="-2"/>
        </w:rPr>
        <w:t xml:space="preserve"> </w:t>
      </w:r>
      <w:r>
        <w:t>are:</w:t>
      </w:r>
      <w:r>
        <w:rPr>
          <w:spacing w:val="-3"/>
        </w:rPr>
        <w:t xml:space="preserve"> </w:t>
      </w:r>
      <w:r>
        <w:t>sheaves</w:t>
      </w:r>
      <w:r>
        <w:rPr>
          <w:spacing w:val="-3"/>
        </w:rPr>
        <w:t xml:space="preserve"> </w:t>
      </w:r>
      <w:r>
        <w:t>and</w:t>
      </w:r>
      <w:r>
        <w:rPr>
          <w:spacing w:val="-5"/>
        </w:rPr>
        <w:t xml:space="preserve"> </w:t>
      </w:r>
      <w:r>
        <w:t>pulleys,</w:t>
      </w:r>
      <w:r>
        <w:rPr>
          <w:spacing w:val="-3"/>
        </w:rPr>
        <w:t xml:space="preserve"> </w:t>
      </w:r>
      <w:r>
        <w:t>for</w:t>
      </w:r>
      <w:r>
        <w:rPr>
          <w:spacing w:val="-3"/>
        </w:rPr>
        <w:t xml:space="preserve"> </w:t>
      </w:r>
      <w:r>
        <w:t>the</w:t>
      </w:r>
      <w:r>
        <w:rPr>
          <w:spacing w:val="-5"/>
        </w:rPr>
        <w:t xml:space="preserve"> </w:t>
      </w:r>
      <w:r>
        <w:t>hoisting mechanisms; winches and hoists, for the power units; and derricks and cranes, for the structural elements.</w:t>
      </w:r>
    </w:p>
    <w:p w14:paraId="11EA31FA">
      <w:pPr>
        <w:pStyle w:val="7"/>
        <w:spacing w:before="1"/>
        <w:ind w:left="0"/>
      </w:pPr>
    </w:p>
    <w:p w14:paraId="70C11805">
      <w:pPr>
        <w:pStyle w:val="3"/>
        <w:spacing w:line="292" w:lineRule="exact"/>
      </w:pPr>
      <w:r>
        <w:rPr>
          <w:spacing w:val="-2"/>
        </w:rPr>
        <w:t>TYPES:</w:t>
      </w:r>
    </w:p>
    <w:p w14:paraId="07B69A12">
      <w:pPr>
        <w:pStyle w:val="10"/>
        <w:numPr>
          <w:ilvl w:val="0"/>
          <w:numId w:val="29"/>
        </w:numPr>
        <w:tabs>
          <w:tab w:val="left" w:pos="885"/>
        </w:tabs>
        <w:spacing w:before="0" w:after="0" w:line="305" w:lineRule="exact"/>
        <w:ind w:left="885" w:right="0" w:hanging="360"/>
        <w:jc w:val="left"/>
        <w:rPr>
          <w:sz w:val="24"/>
        </w:rPr>
      </w:pPr>
      <w:r>
        <w:rPr>
          <w:sz w:val="24"/>
        </w:rPr>
        <w:t>Pulley</w:t>
      </w:r>
      <w:r>
        <w:rPr>
          <w:spacing w:val="-2"/>
          <w:sz w:val="24"/>
        </w:rPr>
        <w:t xml:space="preserve"> </w:t>
      </w:r>
      <w:r>
        <w:rPr>
          <w:sz w:val="24"/>
        </w:rPr>
        <w:t>and</w:t>
      </w:r>
      <w:r>
        <w:rPr>
          <w:spacing w:val="-2"/>
          <w:sz w:val="24"/>
        </w:rPr>
        <w:t xml:space="preserve"> </w:t>
      </w:r>
      <w:r>
        <w:rPr>
          <w:sz w:val="24"/>
        </w:rPr>
        <w:t>sheave</w:t>
      </w:r>
      <w:r>
        <w:rPr>
          <w:spacing w:val="-3"/>
          <w:sz w:val="24"/>
        </w:rPr>
        <w:t xml:space="preserve"> </w:t>
      </w:r>
      <w:r>
        <w:rPr>
          <w:spacing w:val="-4"/>
          <w:sz w:val="24"/>
        </w:rPr>
        <w:t>block</w:t>
      </w:r>
    </w:p>
    <w:p w14:paraId="0C4B7123">
      <w:pPr>
        <w:pStyle w:val="10"/>
        <w:numPr>
          <w:ilvl w:val="0"/>
          <w:numId w:val="29"/>
        </w:numPr>
        <w:tabs>
          <w:tab w:val="left" w:pos="885"/>
        </w:tabs>
        <w:spacing w:before="0" w:after="0" w:line="305" w:lineRule="exact"/>
        <w:ind w:left="885" w:right="0" w:hanging="360"/>
        <w:jc w:val="left"/>
        <w:rPr>
          <w:sz w:val="24"/>
        </w:rPr>
      </w:pPr>
      <w:r>
        <w:rPr>
          <w:sz w:val="24"/>
        </w:rPr>
        <w:t>Chain</w:t>
      </w:r>
      <w:r>
        <w:rPr>
          <w:spacing w:val="-2"/>
          <w:sz w:val="24"/>
        </w:rPr>
        <w:t xml:space="preserve"> hoists</w:t>
      </w:r>
    </w:p>
    <w:p w14:paraId="79A5E466">
      <w:pPr>
        <w:pStyle w:val="10"/>
        <w:numPr>
          <w:ilvl w:val="0"/>
          <w:numId w:val="29"/>
        </w:numPr>
        <w:tabs>
          <w:tab w:val="left" w:pos="885"/>
        </w:tabs>
        <w:spacing w:before="0" w:after="0" w:line="305" w:lineRule="exact"/>
        <w:ind w:left="885" w:right="0" w:hanging="360"/>
        <w:jc w:val="left"/>
        <w:rPr>
          <w:sz w:val="24"/>
        </w:rPr>
      </w:pPr>
      <w:r>
        <w:rPr>
          <w:sz w:val="24"/>
        </w:rPr>
        <w:t>Mobile</w:t>
      </w:r>
      <w:r>
        <w:rPr>
          <w:spacing w:val="-2"/>
          <w:sz w:val="24"/>
        </w:rPr>
        <w:t xml:space="preserve"> cranes</w:t>
      </w:r>
    </w:p>
    <w:p w14:paraId="2E2FDB72">
      <w:pPr>
        <w:pStyle w:val="10"/>
        <w:numPr>
          <w:ilvl w:val="0"/>
          <w:numId w:val="29"/>
        </w:numPr>
        <w:tabs>
          <w:tab w:val="left" w:pos="885"/>
        </w:tabs>
        <w:spacing w:before="2" w:after="0" w:line="305" w:lineRule="exact"/>
        <w:ind w:left="885" w:right="0" w:hanging="360"/>
        <w:jc w:val="left"/>
        <w:rPr>
          <w:sz w:val="24"/>
        </w:rPr>
      </w:pPr>
      <w:r>
        <w:rPr>
          <w:spacing w:val="-2"/>
          <w:sz w:val="24"/>
        </w:rPr>
        <w:t>Winch</w:t>
      </w:r>
    </w:p>
    <w:p w14:paraId="5B6D05B3">
      <w:pPr>
        <w:pStyle w:val="10"/>
        <w:numPr>
          <w:ilvl w:val="0"/>
          <w:numId w:val="29"/>
        </w:numPr>
        <w:tabs>
          <w:tab w:val="left" w:pos="885"/>
        </w:tabs>
        <w:spacing w:before="0" w:after="0" w:line="305" w:lineRule="exact"/>
        <w:ind w:left="885" w:right="0" w:hanging="360"/>
        <w:jc w:val="left"/>
        <w:rPr>
          <w:sz w:val="24"/>
        </w:rPr>
      </w:pPr>
      <w:r>
        <w:rPr>
          <w:spacing w:val="-4"/>
          <w:sz w:val="24"/>
        </w:rPr>
        <w:t>Jack</w:t>
      </w:r>
    </w:p>
    <w:p w14:paraId="78D740C7">
      <w:pPr>
        <w:pStyle w:val="10"/>
        <w:numPr>
          <w:ilvl w:val="0"/>
          <w:numId w:val="29"/>
        </w:numPr>
        <w:tabs>
          <w:tab w:val="left" w:pos="885"/>
        </w:tabs>
        <w:spacing w:before="1" w:after="0" w:line="305" w:lineRule="exact"/>
        <w:ind w:left="885" w:right="0" w:hanging="360"/>
        <w:jc w:val="left"/>
        <w:rPr>
          <w:sz w:val="24"/>
        </w:rPr>
      </w:pPr>
      <w:r>
        <w:rPr>
          <w:sz w:val="24"/>
        </w:rPr>
        <w:t>Shear</w:t>
      </w:r>
      <w:r>
        <w:rPr>
          <w:spacing w:val="1"/>
          <w:sz w:val="24"/>
        </w:rPr>
        <w:t xml:space="preserve"> </w:t>
      </w:r>
      <w:r>
        <w:rPr>
          <w:spacing w:val="-5"/>
          <w:sz w:val="24"/>
        </w:rPr>
        <w:t>leg</w:t>
      </w:r>
    </w:p>
    <w:p w14:paraId="384B9267">
      <w:pPr>
        <w:pStyle w:val="10"/>
        <w:numPr>
          <w:ilvl w:val="0"/>
          <w:numId w:val="29"/>
        </w:numPr>
        <w:tabs>
          <w:tab w:val="left" w:pos="885"/>
        </w:tabs>
        <w:spacing w:before="0" w:after="0" w:line="305" w:lineRule="exact"/>
        <w:ind w:left="885" w:right="0" w:hanging="360"/>
        <w:jc w:val="left"/>
        <w:rPr>
          <w:sz w:val="24"/>
        </w:rPr>
      </w:pPr>
      <w:r>
        <w:rPr>
          <w:sz w:val="24"/>
        </w:rPr>
        <w:t>Tower</w:t>
      </w:r>
      <w:r>
        <w:rPr>
          <w:spacing w:val="-3"/>
          <w:sz w:val="24"/>
        </w:rPr>
        <w:t xml:space="preserve"> </w:t>
      </w:r>
      <w:r>
        <w:rPr>
          <w:spacing w:val="-2"/>
          <w:sz w:val="24"/>
        </w:rPr>
        <w:t>cranes</w:t>
      </w:r>
    </w:p>
    <w:p w14:paraId="724475FC">
      <w:pPr>
        <w:pStyle w:val="10"/>
        <w:numPr>
          <w:ilvl w:val="0"/>
          <w:numId w:val="29"/>
        </w:numPr>
        <w:tabs>
          <w:tab w:val="left" w:pos="885"/>
        </w:tabs>
        <w:spacing w:before="0" w:after="0" w:line="305" w:lineRule="exact"/>
        <w:ind w:left="885" w:right="0" w:hanging="360"/>
        <w:jc w:val="left"/>
        <w:rPr>
          <w:sz w:val="24"/>
        </w:rPr>
      </w:pPr>
      <w:r>
        <w:rPr>
          <w:sz w:val="24"/>
        </w:rPr>
        <w:t>Whirler</w:t>
      </w:r>
      <w:r>
        <w:rPr>
          <w:spacing w:val="-2"/>
          <w:sz w:val="24"/>
        </w:rPr>
        <w:t xml:space="preserve"> cranes</w:t>
      </w:r>
    </w:p>
    <w:p w14:paraId="7B5EB512">
      <w:pPr>
        <w:pStyle w:val="10"/>
        <w:numPr>
          <w:ilvl w:val="0"/>
          <w:numId w:val="29"/>
        </w:numPr>
        <w:tabs>
          <w:tab w:val="left" w:pos="885"/>
        </w:tabs>
        <w:spacing w:before="2" w:after="0" w:line="305" w:lineRule="exact"/>
        <w:ind w:left="885" w:right="0" w:hanging="360"/>
        <w:jc w:val="left"/>
        <w:rPr>
          <w:sz w:val="24"/>
        </w:rPr>
      </w:pPr>
      <w:r>
        <w:rPr>
          <w:sz w:val="24"/>
        </w:rPr>
        <w:t>Derrick</w:t>
      </w:r>
      <w:r>
        <w:rPr>
          <w:spacing w:val="-2"/>
          <w:sz w:val="24"/>
        </w:rPr>
        <w:t xml:space="preserve"> cranes</w:t>
      </w:r>
    </w:p>
    <w:p w14:paraId="403D99E7">
      <w:pPr>
        <w:pStyle w:val="10"/>
        <w:numPr>
          <w:ilvl w:val="0"/>
          <w:numId w:val="29"/>
        </w:numPr>
        <w:tabs>
          <w:tab w:val="left" w:pos="885"/>
        </w:tabs>
        <w:spacing w:before="0" w:after="0" w:line="305" w:lineRule="exact"/>
        <w:ind w:left="885" w:right="0" w:hanging="360"/>
        <w:jc w:val="left"/>
        <w:rPr>
          <w:sz w:val="24"/>
        </w:rPr>
      </w:pPr>
      <w:r>
        <w:rPr>
          <w:sz w:val="24"/>
        </w:rPr>
        <w:t>Gantry</w:t>
      </w:r>
      <w:r>
        <w:rPr>
          <w:spacing w:val="-4"/>
          <w:sz w:val="24"/>
        </w:rPr>
        <w:t xml:space="preserve"> </w:t>
      </w:r>
      <w:r>
        <w:rPr>
          <w:spacing w:val="-2"/>
          <w:sz w:val="24"/>
        </w:rPr>
        <w:t>cranes</w:t>
      </w:r>
    </w:p>
    <w:p w14:paraId="04D3CB9E">
      <w:pPr>
        <w:pStyle w:val="10"/>
        <w:spacing w:after="0" w:line="305" w:lineRule="exact"/>
        <w:jc w:val="left"/>
        <w:rPr>
          <w:sz w:val="24"/>
        </w:rPr>
        <w:sectPr>
          <w:pgSz w:w="11910" w:h="16840"/>
          <w:pgMar w:top="1380" w:right="992" w:bottom="1200" w:left="1275" w:header="0" w:footer="1014" w:gutter="0"/>
          <w:cols w:space="720" w:num="1"/>
        </w:sectPr>
      </w:pPr>
    </w:p>
    <w:p w14:paraId="7E763045">
      <w:pPr>
        <w:pStyle w:val="3"/>
        <w:spacing w:before="41"/>
      </w:pPr>
      <w:r>
        <w:rPr>
          <w:spacing w:val="-2"/>
        </w:rPr>
        <w:t>DERRICK:</w:t>
      </w:r>
    </w:p>
    <w:p w14:paraId="24C93D02">
      <w:pPr>
        <w:pStyle w:val="7"/>
        <w:spacing w:before="120"/>
        <w:ind w:right="442"/>
        <w:jc w:val="both"/>
      </w:pPr>
      <w:r>
        <w:t>A</w:t>
      </w:r>
      <w:r>
        <w:rPr>
          <w:spacing w:val="-1"/>
        </w:rPr>
        <w:t xml:space="preserve"> </w:t>
      </w:r>
      <w:r>
        <w:t>derrick</w:t>
      </w:r>
      <w:r>
        <w:rPr>
          <w:spacing w:val="-2"/>
        </w:rPr>
        <w:t xml:space="preserve"> </w:t>
      </w:r>
      <w:r>
        <w:t>is a</w:t>
      </w:r>
      <w:r>
        <w:rPr>
          <w:spacing w:val="-1"/>
        </w:rPr>
        <w:t xml:space="preserve"> </w:t>
      </w:r>
      <w:r>
        <w:fldChar w:fldCharType="begin"/>
      </w:r>
      <w:r>
        <w:instrText xml:space="preserve"> HYPERLINK "https://en.wikipedia.org/wiki/Lifting_device" \h </w:instrText>
      </w:r>
      <w:r>
        <w:fldChar w:fldCharType="separate"/>
      </w:r>
      <w:r>
        <w:t>lifting device</w:t>
      </w:r>
      <w:r>
        <w:fldChar w:fldCharType="end"/>
      </w:r>
      <w:r>
        <w:t xml:space="preserve"> composed at minimum of one </w:t>
      </w:r>
      <w:r>
        <w:fldChar w:fldCharType="begin"/>
      </w:r>
      <w:r>
        <w:instrText xml:space="preserve"> HYPERLINK "https://en.wikipedia.org/wiki/Guyed_mast" \h </w:instrText>
      </w:r>
      <w:r>
        <w:fldChar w:fldCharType="separate"/>
      </w:r>
      <w:r>
        <w:t>guyed mast</w:t>
      </w:r>
      <w:r>
        <w:fldChar w:fldCharType="end"/>
      </w:r>
      <w:r>
        <w:t xml:space="preserve">, as in a </w:t>
      </w:r>
      <w:r>
        <w:fldChar w:fldCharType="begin"/>
      </w:r>
      <w:r>
        <w:instrText xml:space="preserve"> HYPERLINK "https://en.wikipedia.org/wiki/Gin_pole" \h </w:instrText>
      </w:r>
      <w:r>
        <w:fldChar w:fldCharType="separate"/>
      </w:r>
      <w:r>
        <w:t>gin pole</w:t>
      </w:r>
      <w:r>
        <w:fldChar w:fldCharType="end"/>
      </w:r>
      <w:r>
        <w:t>, which may be articulated over a load by adjusting its guys. Most derricks have at least two components,</w:t>
      </w:r>
      <w:r>
        <w:rPr>
          <w:spacing w:val="-2"/>
        </w:rPr>
        <w:t xml:space="preserve"> </w:t>
      </w:r>
      <w:r>
        <w:t>either</w:t>
      </w:r>
      <w:r>
        <w:rPr>
          <w:spacing w:val="-1"/>
        </w:rPr>
        <w:t xml:space="preserve"> </w:t>
      </w:r>
      <w:r>
        <w:t>a guyed mast</w:t>
      </w:r>
      <w:r>
        <w:rPr>
          <w:spacing w:val="-1"/>
        </w:rPr>
        <w:t xml:space="preserve"> </w:t>
      </w:r>
      <w:r>
        <w:t xml:space="preserve">or self-supporting </w:t>
      </w:r>
      <w:r>
        <w:fldChar w:fldCharType="begin"/>
      </w:r>
      <w:r>
        <w:instrText xml:space="preserve"> HYPERLINK "https://en.wikipedia.org/wiki/Tower" \h </w:instrText>
      </w:r>
      <w:r>
        <w:fldChar w:fldCharType="separate"/>
      </w:r>
      <w:r>
        <w:t>tower</w:t>
      </w:r>
      <w:r>
        <w:fldChar w:fldCharType="end"/>
      </w:r>
      <w:r>
        <w:t>, and a</w:t>
      </w:r>
      <w:r>
        <w:rPr>
          <w:spacing w:val="-3"/>
        </w:rPr>
        <w:t xml:space="preserve"> </w:t>
      </w:r>
      <w:r>
        <w:fldChar w:fldCharType="begin"/>
      </w:r>
      <w:r>
        <w:instrText xml:space="preserve"> HYPERLINK "https://en.wikipedia.org/wiki/Crane_(machine)" \h </w:instrText>
      </w:r>
      <w:r>
        <w:fldChar w:fldCharType="separate"/>
      </w:r>
      <w:r>
        <w:t>boom</w:t>
      </w:r>
      <w:r>
        <w:fldChar w:fldCharType="end"/>
      </w:r>
      <w:r>
        <w:t xml:space="preserve"> hinged at its base</w:t>
      </w:r>
      <w:r>
        <w:rPr>
          <w:spacing w:val="-4"/>
        </w:rPr>
        <w:t xml:space="preserve"> </w:t>
      </w:r>
      <w:r>
        <w:t>to provide articulation, as in a stiffleg derrick.</w:t>
      </w:r>
    </w:p>
    <w:p w14:paraId="10837D33">
      <w:pPr>
        <w:pStyle w:val="7"/>
        <w:spacing w:before="119"/>
        <w:ind w:right="447"/>
        <w:jc w:val="both"/>
      </w:pPr>
      <w:r>
        <w:t>The most basic type of derrick is controlled by three or four lines connected to the top of</w:t>
      </w:r>
      <w:r>
        <w:rPr>
          <w:spacing w:val="40"/>
        </w:rPr>
        <w:t xml:space="preserve"> </w:t>
      </w:r>
      <w:r>
        <w:t xml:space="preserve">the mast, which allow it both to move laterally and cant up and down. To lift a load, a separate line runs up and over the mast with a hook on its free end, as with a </w:t>
      </w:r>
      <w:r>
        <w:fldChar w:fldCharType="begin"/>
      </w:r>
      <w:r>
        <w:instrText xml:space="preserve"> HYPERLINK "https://en.wikipedia.org/wiki/Crane_(machine)" \h </w:instrText>
      </w:r>
      <w:r>
        <w:fldChar w:fldCharType="separate"/>
      </w:r>
      <w:r>
        <w:t>crane</w:t>
      </w:r>
      <w:r>
        <w:fldChar w:fldCharType="end"/>
      </w:r>
      <w:r>
        <w:t>.</w:t>
      </w:r>
    </w:p>
    <w:p w14:paraId="00C751BC">
      <w:pPr>
        <w:pStyle w:val="7"/>
        <w:spacing w:before="122"/>
        <w:ind w:right="444"/>
        <w:jc w:val="both"/>
      </w:pPr>
      <w:r>
        <w:t>Forms of derricks are commonly found aboard ships and at</w:t>
      </w:r>
      <w:r>
        <w:rPr>
          <w:spacing w:val="-2"/>
        </w:rPr>
        <w:t xml:space="preserve"> </w:t>
      </w:r>
      <w:r>
        <w:fldChar w:fldCharType="begin"/>
      </w:r>
      <w:r>
        <w:instrText xml:space="preserve"> HYPERLINK "https://en.wikipedia.org/wiki/Dock_(maritime)" \h </w:instrText>
      </w:r>
      <w:r>
        <w:fldChar w:fldCharType="separate"/>
      </w:r>
      <w:r>
        <w:t>docking</w:t>
      </w:r>
      <w:r>
        <w:fldChar w:fldCharType="end"/>
      </w:r>
      <w:r>
        <w:t xml:space="preserve"> facilities. Some large derricks are mounted on dedicated </w:t>
      </w:r>
      <w:r>
        <w:fldChar w:fldCharType="begin"/>
      </w:r>
      <w:r>
        <w:instrText xml:space="preserve"> HYPERLINK "https://en.wikipedia.org/wiki/Crane_vessel" \h </w:instrText>
      </w:r>
      <w:r>
        <w:fldChar w:fldCharType="separate"/>
      </w:r>
      <w:r>
        <w:t>vessels</w:t>
      </w:r>
      <w:r>
        <w:fldChar w:fldCharType="end"/>
      </w:r>
      <w:r>
        <w:t xml:space="preserve">, and known as floating derrick and </w:t>
      </w:r>
      <w:r>
        <w:fldChar w:fldCharType="begin"/>
      </w:r>
      <w:r>
        <w:instrText xml:space="preserve"> HYPERLINK "https://en.wikipedia.org/wiki/Sheerleg" \h </w:instrText>
      </w:r>
      <w:r>
        <w:fldChar w:fldCharType="separate"/>
      </w:r>
      <w:r>
        <w:t>sheerlegs</w:t>
      </w:r>
      <w:r>
        <w:fldChar w:fldCharType="end"/>
      </w:r>
      <w:r>
        <w:t>.</w:t>
      </w:r>
    </w:p>
    <w:p w14:paraId="1D577833">
      <w:pPr>
        <w:pStyle w:val="7"/>
        <w:spacing w:before="120"/>
        <w:ind w:right="441"/>
        <w:jc w:val="both"/>
      </w:pPr>
      <w:r>
        <w:t xml:space="preserve">The term derrick is also applied to the framework supporting a drilling apparatus in an </w:t>
      </w:r>
      <w:r>
        <w:fldChar w:fldCharType="begin"/>
      </w:r>
      <w:r>
        <w:instrText xml:space="preserve"> HYPERLINK "https://en.wikipedia.org/wiki/Drilling_rig" \h </w:instrText>
      </w:r>
      <w:r>
        <w:fldChar w:fldCharType="separate"/>
      </w:r>
      <w:r>
        <w:t>oil</w:t>
      </w:r>
      <w:r>
        <w:fldChar w:fldCharType="end"/>
      </w:r>
      <w:r>
        <w:rPr>
          <w:spacing w:val="80"/>
        </w:rPr>
        <w:t xml:space="preserve"> </w:t>
      </w:r>
      <w:r>
        <w:fldChar w:fldCharType="begin"/>
      </w:r>
      <w:r>
        <w:instrText xml:space="preserve"> HYPERLINK "https://en.wikipedia.org/wiki/Drilling_rig" \h </w:instrText>
      </w:r>
      <w:r>
        <w:fldChar w:fldCharType="separate"/>
      </w:r>
      <w:r>
        <w:rPr>
          <w:spacing w:val="-4"/>
        </w:rPr>
        <w:t>rig</w:t>
      </w:r>
      <w:r>
        <w:rPr>
          <w:spacing w:val="-4"/>
        </w:rPr>
        <w:fldChar w:fldCharType="end"/>
      </w:r>
      <w:r>
        <w:rPr>
          <w:spacing w:val="-4"/>
        </w:rPr>
        <w:t>.</w:t>
      </w:r>
    </w:p>
    <w:p w14:paraId="3A8E328B">
      <w:pPr>
        <w:pStyle w:val="7"/>
        <w:spacing w:after="0"/>
        <w:jc w:val="both"/>
        <w:sectPr>
          <w:pgSz w:w="11910" w:h="16840"/>
          <w:pgMar w:top="1380" w:right="992" w:bottom="1200" w:left="1275" w:header="0" w:footer="1014" w:gutter="0"/>
          <w:cols w:space="720" w:num="1"/>
        </w:sectPr>
      </w:pPr>
    </w:p>
    <w:p w14:paraId="0F4E309F">
      <w:pPr>
        <w:pStyle w:val="2"/>
        <w:numPr>
          <w:ilvl w:val="0"/>
          <w:numId w:val="25"/>
        </w:numPr>
        <w:tabs>
          <w:tab w:val="left" w:pos="4108"/>
        </w:tabs>
        <w:spacing w:before="19" w:after="0" w:line="240" w:lineRule="auto"/>
        <w:ind w:left="4108" w:right="0" w:hanging="318"/>
        <w:jc w:val="left"/>
      </w:pPr>
      <w:r>
        <w:rPr>
          <w:spacing w:val="-2"/>
        </w:rPr>
        <w:t>DYNAMICS</w:t>
      </w:r>
    </w:p>
    <w:p w14:paraId="19C17010">
      <w:pPr>
        <w:pStyle w:val="7"/>
        <w:spacing w:before="75"/>
        <w:ind w:left="0"/>
        <w:rPr>
          <w:b/>
          <w:sz w:val="32"/>
        </w:rPr>
      </w:pPr>
    </w:p>
    <w:p w14:paraId="425F4288">
      <w:pPr>
        <w:pStyle w:val="7"/>
        <w:ind w:right="354"/>
      </w:pPr>
      <w:r>
        <w:rPr>
          <w:b/>
          <w:color w:val="221F1F"/>
        </w:rPr>
        <w:t>KINETICS</w:t>
      </w:r>
      <w:r>
        <w:rPr>
          <w:color w:val="221F1F"/>
        </w:rPr>
        <w:t>:</w:t>
      </w:r>
      <w:r>
        <w:rPr>
          <w:color w:val="221F1F"/>
          <w:spacing w:val="24"/>
        </w:rPr>
        <w:t xml:space="preserve"> </w:t>
      </w:r>
      <w:r>
        <w:rPr>
          <w:color w:val="221F1F"/>
        </w:rPr>
        <w:t>It</w:t>
      </w:r>
      <w:r>
        <w:rPr>
          <w:color w:val="221F1F"/>
          <w:spacing w:val="24"/>
        </w:rPr>
        <w:t xml:space="preserve"> </w:t>
      </w:r>
      <w:r>
        <w:rPr>
          <w:color w:val="221F1F"/>
        </w:rPr>
        <w:t>is</w:t>
      </w:r>
      <w:r>
        <w:rPr>
          <w:color w:val="221F1F"/>
          <w:spacing w:val="22"/>
        </w:rPr>
        <w:t xml:space="preserve"> </w:t>
      </w:r>
      <w:r>
        <w:rPr>
          <w:color w:val="221F1F"/>
        </w:rPr>
        <w:t>the</w:t>
      </w:r>
      <w:r>
        <w:rPr>
          <w:color w:val="221F1F"/>
          <w:spacing w:val="23"/>
        </w:rPr>
        <w:t xml:space="preserve"> </w:t>
      </w:r>
      <w:r>
        <w:rPr>
          <w:color w:val="221F1F"/>
        </w:rPr>
        <w:t>branch</w:t>
      </w:r>
      <w:r>
        <w:rPr>
          <w:color w:val="221F1F"/>
          <w:spacing w:val="24"/>
        </w:rPr>
        <w:t xml:space="preserve"> </w:t>
      </w:r>
      <w:r>
        <w:rPr>
          <w:color w:val="221F1F"/>
        </w:rPr>
        <w:t>of</w:t>
      </w:r>
      <w:r>
        <w:rPr>
          <w:color w:val="221F1F"/>
          <w:spacing w:val="23"/>
        </w:rPr>
        <w:t xml:space="preserve"> </w:t>
      </w:r>
      <w:r>
        <w:rPr>
          <w:color w:val="221F1F"/>
        </w:rPr>
        <w:t>Dynamics,</w:t>
      </w:r>
      <w:r>
        <w:rPr>
          <w:color w:val="221F1F"/>
          <w:spacing w:val="23"/>
        </w:rPr>
        <w:t xml:space="preserve"> </w:t>
      </w:r>
      <w:r>
        <w:rPr>
          <w:color w:val="221F1F"/>
        </w:rPr>
        <w:t>which</w:t>
      </w:r>
      <w:r>
        <w:rPr>
          <w:color w:val="221F1F"/>
          <w:spacing w:val="23"/>
        </w:rPr>
        <w:t xml:space="preserve"> </w:t>
      </w:r>
      <w:r>
        <w:rPr>
          <w:color w:val="221F1F"/>
        </w:rPr>
        <w:t>deals</w:t>
      </w:r>
      <w:r>
        <w:rPr>
          <w:color w:val="221F1F"/>
          <w:spacing w:val="23"/>
        </w:rPr>
        <w:t xml:space="preserve"> </w:t>
      </w:r>
      <w:r>
        <w:rPr>
          <w:color w:val="221F1F"/>
        </w:rPr>
        <w:t>with</w:t>
      </w:r>
      <w:r>
        <w:rPr>
          <w:color w:val="221F1F"/>
          <w:spacing w:val="23"/>
        </w:rPr>
        <w:t xml:space="preserve"> </w:t>
      </w:r>
      <w:r>
        <w:rPr>
          <w:color w:val="221F1F"/>
        </w:rPr>
        <w:t>the</w:t>
      </w:r>
      <w:r>
        <w:rPr>
          <w:color w:val="221F1F"/>
          <w:spacing w:val="22"/>
        </w:rPr>
        <w:t xml:space="preserve"> </w:t>
      </w:r>
      <w:r>
        <w:rPr>
          <w:color w:val="221F1F"/>
        </w:rPr>
        <w:t>bodies</w:t>
      </w:r>
      <w:r>
        <w:rPr>
          <w:color w:val="221F1F"/>
          <w:spacing w:val="24"/>
        </w:rPr>
        <w:t xml:space="preserve"> </w:t>
      </w:r>
      <w:r>
        <w:rPr>
          <w:color w:val="221F1F"/>
        </w:rPr>
        <w:t>in</w:t>
      </w:r>
      <w:r>
        <w:rPr>
          <w:color w:val="221F1F"/>
          <w:spacing w:val="23"/>
        </w:rPr>
        <w:t xml:space="preserve"> </w:t>
      </w:r>
      <w:r>
        <w:rPr>
          <w:color w:val="221F1F"/>
        </w:rPr>
        <w:t>motion</w:t>
      </w:r>
      <w:r>
        <w:rPr>
          <w:color w:val="221F1F"/>
          <w:spacing w:val="22"/>
        </w:rPr>
        <w:t xml:space="preserve"> </w:t>
      </w:r>
      <w:r>
        <w:rPr>
          <w:color w:val="221F1F"/>
        </w:rPr>
        <w:t>due</w:t>
      </w:r>
      <w:r>
        <w:rPr>
          <w:color w:val="221F1F"/>
          <w:spacing w:val="23"/>
        </w:rPr>
        <w:t xml:space="preserve"> </w:t>
      </w:r>
      <w:r>
        <w:rPr>
          <w:color w:val="221F1F"/>
        </w:rPr>
        <w:t>to</w:t>
      </w:r>
      <w:r>
        <w:rPr>
          <w:color w:val="221F1F"/>
          <w:spacing w:val="22"/>
        </w:rPr>
        <w:t xml:space="preserve"> </w:t>
      </w:r>
      <w:r>
        <w:rPr>
          <w:color w:val="221F1F"/>
        </w:rPr>
        <w:t>the application of forces.</w:t>
      </w:r>
    </w:p>
    <w:p w14:paraId="2E03ABD7">
      <w:pPr>
        <w:pStyle w:val="7"/>
        <w:ind w:left="0"/>
      </w:pPr>
    </w:p>
    <w:p w14:paraId="1325C5D6">
      <w:pPr>
        <w:pStyle w:val="7"/>
        <w:ind w:right="466"/>
      </w:pPr>
      <w:r>
        <w:rPr>
          <w:b/>
          <w:color w:val="221F1F"/>
        </w:rPr>
        <w:t>KINEMATICS</w:t>
      </w:r>
      <w:r>
        <w:rPr>
          <w:color w:val="221F1F"/>
        </w:rPr>
        <w:t>: It is that branch of Dynamics, which deals with the bodies in motion, without any reference to the forces which are responsible for the motion.</w:t>
      </w:r>
    </w:p>
    <w:p w14:paraId="74DC56D2">
      <w:pPr>
        <w:pStyle w:val="7"/>
        <w:spacing w:before="194"/>
        <w:ind w:left="0"/>
      </w:pPr>
    </w:p>
    <w:p w14:paraId="13C91AB0">
      <w:pPr>
        <w:pStyle w:val="3"/>
      </w:pPr>
      <w:r>
        <w:t>PRINCIPLE</w:t>
      </w:r>
      <w:r>
        <w:rPr>
          <w:spacing w:val="-1"/>
        </w:rPr>
        <w:t xml:space="preserve"> </w:t>
      </w:r>
      <w:r>
        <w:t>OF</w:t>
      </w:r>
      <w:r>
        <w:rPr>
          <w:spacing w:val="-1"/>
        </w:rPr>
        <w:t xml:space="preserve"> </w:t>
      </w:r>
      <w:r>
        <w:rPr>
          <w:spacing w:val="-2"/>
        </w:rPr>
        <w:t>DYNAMICS:</w:t>
      </w:r>
    </w:p>
    <w:p w14:paraId="7C2E2279">
      <w:pPr>
        <w:pStyle w:val="10"/>
        <w:numPr>
          <w:ilvl w:val="0"/>
          <w:numId w:val="30"/>
        </w:numPr>
        <w:tabs>
          <w:tab w:val="left" w:pos="400"/>
        </w:tabs>
        <w:spacing w:before="0" w:after="0" w:line="240" w:lineRule="auto"/>
        <w:ind w:left="165" w:right="615" w:firstLine="0"/>
        <w:jc w:val="left"/>
        <w:rPr>
          <w:sz w:val="24"/>
        </w:rPr>
      </w:pPr>
      <w:r>
        <w:rPr>
          <w:color w:val="221F1F"/>
          <w:sz w:val="24"/>
        </w:rPr>
        <w:t>A</w:t>
      </w:r>
      <w:r>
        <w:rPr>
          <w:color w:val="221F1F"/>
          <w:spacing w:val="-2"/>
          <w:sz w:val="24"/>
        </w:rPr>
        <w:t xml:space="preserve"> </w:t>
      </w:r>
      <w:r>
        <w:rPr>
          <w:color w:val="221F1F"/>
          <w:sz w:val="24"/>
        </w:rPr>
        <w:t>body</w:t>
      </w:r>
      <w:r>
        <w:rPr>
          <w:color w:val="221F1F"/>
          <w:spacing w:val="-3"/>
          <w:sz w:val="24"/>
        </w:rPr>
        <w:t xml:space="preserve"> </w:t>
      </w:r>
      <w:r>
        <w:rPr>
          <w:color w:val="221F1F"/>
          <w:sz w:val="24"/>
        </w:rPr>
        <w:t>can</w:t>
      </w:r>
      <w:r>
        <w:rPr>
          <w:color w:val="221F1F"/>
          <w:spacing w:val="-2"/>
          <w:sz w:val="24"/>
        </w:rPr>
        <w:t xml:space="preserve"> </w:t>
      </w:r>
      <w:r>
        <w:rPr>
          <w:color w:val="221F1F"/>
          <w:sz w:val="24"/>
        </w:rPr>
        <w:t>posses</w:t>
      </w:r>
      <w:r>
        <w:rPr>
          <w:color w:val="221F1F"/>
          <w:spacing w:val="-3"/>
          <w:sz w:val="24"/>
        </w:rPr>
        <w:t xml:space="preserve"> </w:t>
      </w:r>
      <w:r>
        <w:rPr>
          <w:color w:val="221F1F"/>
          <w:sz w:val="24"/>
        </w:rPr>
        <w:t>acceleration</w:t>
      </w:r>
      <w:r>
        <w:rPr>
          <w:color w:val="221F1F"/>
          <w:spacing w:val="-4"/>
          <w:sz w:val="24"/>
        </w:rPr>
        <w:t xml:space="preserve"> </w:t>
      </w:r>
      <w:r>
        <w:rPr>
          <w:color w:val="221F1F"/>
          <w:sz w:val="24"/>
        </w:rPr>
        <w:t>only</w:t>
      </w:r>
      <w:r>
        <w:rPr>
          <w:color w:val="221F1F"/>
          <w:spacing w:val="-3"/>
          <w:sz w:val="24"/>
        </w:rPr>
        <w:t xml:space="preserve"> </w:t>
      </w:r>
      <w:r>
        <w:rPr>
          <w:color w:val="221F1F"/>
          <w:sz w:val="24"/>
        </w:rPr>
        <w:t>when</w:t>
      </w:r>
      <w:r>
        <w:rPr>
          <w:color w:val="221F1F"/>
          <w:spacing w:val="-1"/>
          <w:sz w:val="24"/>
        </w:rPr>
        <w:t xml:space="preserve"> </w:t>
      </w:r>
      <w:r>
        <w:rPr>
          <w:color w:val="221F1F"/>
          <w:sz w:val="24"/>
        </w:rPr>
        <w:t>some</w:t>
      </w:r>
      <w:r>
        <w:rPr>
          <w:color w:val="221F1F"/>
          <w:spacing w:val="-2"/>
          <w:sz w:val="24"/>
        </w:rPr>
        <w:t xml:space="preserve"> </w:t>
      </w:r>
      <w:r>
        <w:rPr>
          <w:color w:val="221F1F"/>
          <w:sz w:val="24"/>
        </w:rPr>
        <w:t>force</w:t>
      </w:r>
      <w:r>
        <w:rPr>
          <w:color w:val="221F1F"/>
          <w:spacing w:val="-3"/>
          <w:sz w:val="24"/>
        </w:rPr>
        <w:t xml:space="preserve"> </w:t>
      </w:r>
      <w:r>
        <w:rPr>
          <w:color w:val="221F1F"/>
          <w:sz w:val="24"/>
        </w:rPr>
        <w:t>is</w:t>
      </w:r>
      <w:r>
        <w:rPr>
          <w:color w:val="221F1F"/>
          <w:spacing w:val="-3"/>
          <w:sz w:val="24"/>
        </w:rPr>
        <w:t xml:space="preserve"> </w:t>
      </w:r>
      <w:r>
        <w:rPr>
          <w:color w:val="221F1F"/>
          <w:sz w:val="24"/>
        </w:rPr>
        <w:t>applied</w:t>
      </w:r>
      <w:r>
        <w:rPr>
          <w:color w:val="221F1F"/>
          <w:spacing w:val="-4"/>
          <w:sz w:val="24"/>
        </w:rPr>
        <w:t xml:space="preserve"> </w:t>
      </w:r>
      <w:r>
        <w:rPr>
          <w:color w:val="221F1F"/>
          <w:sz w:val="24"/>
        </w:rPr>
        <w:t>on</w:t>
      </w:r>
      <w:r>
        <w:rPr>
          <w:color w:val="221F1F"/>
          <w:spacing w:val="-4"/>
          <w:sz w:val="24"/>
        </w:rPr>
        <w:t xml:space="preserve"> </w:t>
      </w:r>
      <w:r>
        <w:rPr>
          <w:color w:val="221F1F"/>
          <w:sz w:val="24"/>
        </w:rPr>
        <w:t>it.</w:t>
      </w:r>
      <w:r>
        <w:rPr>
          <w:color w:val="221F1F"/>
          <w:spacing w:val="-4"/>
          <w:sz w:val="24"/>
        </w:rPr>
        <w:t xml:space="preserve"> </w:t>
      </w:r>
      <w:r>
        <w:rPr>
          <w:color w:val="221F1F"/>
          <w:sz w:val="24"/>
        </w:rPr>
        <w:t>Or</w:t>
      </w:r>
      <w:r>
        <w:rPr>
          <w:color w:val="221F1F"/>
          <w:spacing w:val="-2"/>
          <w:sz w:val="24"/>
        </w:rPr>
        <w:t xml:space="preserve"> </w:t>
      </w:r>
      <w:r>
        <w:rPr>
          <w:color w:val="221F1F"/>
          <w:sz w:val="24"/>
        </w:rPr>
        <w:t>in</w:t>
      </w:r>
      <w:r>
        <w:rPr>
          <w:color w:val="221F1F"/>
          <w:spacing w:val="-4"/>
          <w:sz w:val="24"/>
        </w:rPr>
        <w:t xml:space="preserve"> </w:t>
      </w:r>
      <w:r>
        <w:rPr>
          <w:color w:val="221F1F"/>
          <w:sz w:val="24"/>
        </w:rPr>
        <w:t>other</w:t>
      </w:r>
      <w:r>
        <w:rPr>
          <w:color w:val="221F1F"/>
          <w:spacing w:val="-2"/>
          <w:sz w:val="24"/>
        </w:rPr>
        <w:t xml:space="preserve"> </w:t>
      </w:r>
      <w:r>
        <w:rPr>
          <w:color w:val="221F1F"/>
          <w:sz w:val="24"/>
        </w:rPr>
        <w:t>words, if no force is applied on the body, then there will be no acceleration, and the body will continue to move with the existing uniform velocity.</w:t>
      </w:r>
    </w:p>
    <w:p w14:paraId="48035F90">
      <w:pPr>
        <w:pStyle w:val="10"/>
        <w:numPr>
          <w:ilvl w:val="0"/>
          <w:numId w:val="30"/>
        </w:numPr>
        <w:tabs>
          <w:tab w:val="left" w:pos="400"/>
        </w:tabs>
        <w:spacing w:before="2" w:after="0" w:line="240" w:lineRule="auto"/>
        <w:ind w:left="165" w:right="792" w:firstLine="0"/>
        <w:jc w:val="left"/>
        <w:rPr>
          <w:sz w:val="24"/>
        </w:rPr>
      </w:pPr>
      <w:r>
        <w:rPr>
          <w:color w:val="221F1F"/>
          <w:sz w:val="24"/>
        </w:rPr>
        <w:t>The</w:t>
      </w:r>
      <w:r>
        <w:rPr>
          <w:color w:val="221F1F"/>
          <w:spacing w:val="-4"/>
          <w:sz w:val="24"/>
        </w:rPr>
        <w:t xml:space="preserve"> </w:t>
      </w:r>
      <w:r>
        <w:rPr>
          <w:color w:val="221F1F"/>
          <w:sz w:val="24"/>
        </w:rPr>
        <w:t>force</w:t>
      </w:r>
      <w:r>
        <w:rPr>
          <w:color w:val="221F1F"/>
          <w:spacing w:val="-2"/>
          <w:sz w:val="24"/>
        </w:rPr>
        <w:t xml:space="preserve"> </w:t>
      </w:r>
      <w:r>
        <w:rPr>
          <w:color w:val="221F1F"/>
          <w:sz w:val="24"/>
        </w:rPr>
        <w:t>applied</w:t>
      </w:r>
      <w:r>
        <w:rPr>
          <w:color w:val="221F1F"/>
          <w:spacing w:val="-1"/>
          <w:sz w:val="24"/>
        </w:rPr>
        <w:t xml:space="preserve"> </w:t>
      </w:r>
      <w:r>
        <w:rPr>
          <w:color w:val="221F1F"/>
          <w:sz w:val="24"/>
        </w:rPr>
        <w:t>on</w:t>
      </w:r>
      <w:r>
        <w:rPr>
          <w:color w:val="221F1F"/>
          <w:spacing w:val="-1"/>
          <w:sz w:val="24"/>
        </w:rPr>
        <w:t xml:space="preserve"> </w:t>
      </w:r>
      <w:r>
        <w:rPr>
          <w:color w:val="221F1F"/>
          <w:sz w:val="24"/>
        </w:rPr>
        <w:t>a</w:t>
      </w:r>
      <w:r>
        <w:rPr>
          <w:color w:val="221F1F"/>
          <w:spacing w:val="-4"/>
          <w:sz w:val="24"/>
        </w:rPr>
        <w:t xml:space="preserve"> </w:t>
      </w:r>
      <w:r>
        <w:rPr>
          <w:color w:val="221F1F"/>
          <w:sz w:val="24"/>
        </w:rPr>
        <w:t>body</w:t>
      </w:r>
      <w:r>
        <w:rPr>
          <w:color w:val="221F1F"/>
          <w:spacing w:val="-2"/>
          <w:sz w:val="24"/>
        </w:rPr>
        <w:t xml:space="preserve"> </w:t>
      </w:r>
      <w:r>
        <w:rPr>
          <w:color w:val="221F1F"/>
          <w:sz w:val="24"/>
        </w:rPr>
        <w:t>is</w:t>
      </w:r>
      <w:r>
        <w:rPr>
          <w:color w:val="221F1F"/>
          <w:spacing w:val="-2"/>
          <w:sz w:val="24"/>
        </w:rPr>
        <w:t xml:space="preserve"> </w:t>
      </w:r>
      <w:r>
        <w:rPr>
          <w:color w:val="221F1F"/>
          <w:sz w:val="24"/>
        </w:rPr>
        <w:t>proportional</w:t>
      </w:r>
      <w:r>
        <w:rPr>
          <w:color w:val="221F1F"/>
          <w:spacing w:val="-4"/>
          <w:sz w:val="24"/>
        </w:rPr>
        <w:t xml:space="preserve"> </w:t>
      </w:r>
      <w:r>
        <w:rPr>
          <w:color w:val="221F1F"/>
          <w:sz w:val="24"/>
        </w:rPr>
        <w:t>to</w:t>
      </w:r>
      <w:r>
        <w:rPr>
          <w:color w:val="221F1F"/>
          <w:spacing w:val="-4"/>
          <w:sz w:val="24"/>
        </w:rPr>
        <w:t xml:space="preserve"> </w:t>
      </w:r>
      <w:r>
        <w:rPr>
          <w:color w:val="221F1F"/>
          <w:sz w:val="24"/>
        </w:rPr>
        <w:t>the</w:t>
      </w:r>
      <w:r>
        <w:rPr>
          <w:color w:val="221F1F"/>
          <w:spacing w:val="-3"/>
          <w:sz w:val="24"/>
        </w:rPr>
        <w:t xml:space="preserve"> </w:t>
      </w:r>
      <w:r>
        <w:rPr>
          <w:color w:val="221F1F"/>
          <w:sz w:val="24"/>
        </w:rPr>
        <w:t>product</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1"/>
          <w:sz w:val="24"/>
        </w:rPr>
        <w:t xml:space="preserve"> </w:t>
      </w:r>
      <w:r>
        <w:rPr>
          <w:color w:val="221F1F"/>
          <w:sz w:val="24"/>
        </w:rPr>
        <w:t>mass</w:t>
      </w:r>
      <w:r>
        <w:rPr>
          <w:color w:val="221F1F"/>
          <w:spacing w:val="-4"/>
          <w:sz w:val="24"/>
        </w:rPr>
        <w:t xml:space="preserve"> </w:t>
      </w:r>
      <w:r>
        <w:rPr>
          <w:color w:val="221F1F"/>
          <w:sz w:val="24"/>
        </w:rPr>
        <w:t>of</w:t>
      </w:r>
      <w:r>
        <w:rPr>
          <w:color w:val="221F1F"/>
          <w:spacing w:val="-1"/>
          <w:sz w:val="24"/>
        </w:rPr>
        <w:t xml:space="preserve"> </w:t>
      </w:r>
      <w:r>
        <w:rPr>
          <w:color w:val="221F1F"/>
          <w:sz w:val="24"/>
        </w:rPr>
        <w:t>the</w:t>
      </w:r>
      <w:r>
        <w:rPr>
          <w:color w:val="221F1F"/>
          <w:spacing w:val="-3"/>
          <w:sz w:val="24"/>
        </w:rPr>
        <w:t xml:space="preserve"> </w:t>
      </w:r>
      <w:r>
        <w:rPr>
          <w:color w:val="221F1F"/>
          <w:sz w:val="24"/>
        </w:rPr>
        <w:t>body</w:t>
      </w:r>
      <w:r>
        <w:rPr>
          <w:color w:val="221F1F"/>
          <w:spacing w:val="-2"/>
          <w:sz w:val="24"/>
        </w:rPr>
        <w:t xml:space="preserve"> </w:t>
      </w:r>
      <w:r>
        <w:rPr>
          <w:color w:val="221F1F"/>
          <w:sz w:val="24"/>
        </w:rPr>
        <w:t>and the acceleration produced in it.</w:t>
      </w:r>
    </w:p>
    <w:p w14:paraId="476C2112">
      <w:pPr>
        <w:pStyle w:val="3"/>
        <w:spacing w:before="293"/>
      </w:pPr>
      <w:r>
        <w:t>NEWTON’S</w:t>
      </w:r>
      <w:r>
        <w:rPr>
          <w:spacing w:val="-2"/>
        </w:rPr>
        <w:t xml:space="preserve"> </w:t>
      </w:r>
      <w:r>
        <w:t>LAWS</w:t>
      </w:r>
      <w:r>
        <w:rPr>
          <w:spacing w:val="-1"/>
        </w:rPr>
        <w:t xml:space="preserve"> </w:t>
      </w:r>
      <w:r>
        <w:t>OF</w:t>
      </w:r>
      <w:r>
        <w:rPr>
          <w:spacing w:val="-1"/>
        </w:rPr>
        <w:t xml:space="preserve"> </w:t>
      </w:r>
      <w:r>
        <w:rPr>
          <w:spacing w:val="-2"/>
        </w:rPr>
        <w:t>MOTION:</w:t>
      </w:r>
    </w:p>
    <w:p w14:paraId="4337D6AA">
      <w:pPr>
        <w:pStyle w:val="7"/>
      </w:pPr>
      <w:r>
        <w:t>Following</w:t>
      </w:r>
      <w:r>
        <w:rPr>
          <w:spacing w:val="-5"/>
        </w:rPr>
        <w:t xml:space="preserve"> </w:t>
      </w:r>
      <w:r>
        <w:t>are</w:t>
      </w:r>
      <w:r>
        <w:rPr>
          <w:spacing w:val="-4"/>
        </w:rPr>
        <w:t xml:space="preserve"> </w:t>
      </w:r>
      <w:r>
        <w:t>the</w:t>
      </w:r>
      <w:r>
        <w:rPr>
          <w:spacing w:val="-3"/>
        </w:rPr>
        <w:t xml:space="preserve"> </w:t>
      </w:r>
      <w:r>
        <w:t>three</w:t>
      </w:r>
      <w:r>
        <w:rPr>
          <w:spacing w:val="-2"/>
        </w:rPr>
        <w:t xml:space="preserve"> </w:t>
      </w:r>
      <w:r>
        <w:t>laws</w:t>
      </w:r>
      <w:r>
        <w:rPr>
          <w:spacing w:val="-2"/>
        </w:rPr>
        <w:t xml:space="preserve"> </w:t>
      </w:r>
      <w:r>
        <w:t>of</w:t>
      </w:r>
      <w:r>
        <w:rPr>
          <w:spacing w:val="-2"/>
        </w:rPr>
        <w:t xml:space="preserve"> </w:t>
      </w:r>
      <w:r>
        <w:t>motion,</w:t>
      </w:r>
      <w:r>
        <w:rPr>
          <w:spacing w:val="-2"/>
        </w:rPr>
        <w:t xml:space="preserve"> </w:t>
      </w:r>
      <w:r>
        <w:t>which</w:t>
      </w:r>
      <w:r>
        <w:rPr>
          <w:spacing w:val="-4"/>
        </w:rPr>
        <w:t xml:space="preserve"> </w:t>
      </w:r>
      <w:r>
        <w:t>were</w:t>
      </w:r>
      <w:r>
        <w:rPr>
          <w:spacing w:val="-2"/>
        </w:rPr>
        <w:t xml:space="preserve"> </w:t>
      </w:r>
      <w:r>
        <w:t>enunciated</w:t>
      </w:r>
      <w:r>
        <w:rPr>
          <w:spacing w:val="-3"/>
        </w:rPr>
        <w:t xml:space="preserve"> </w:t>
      </w:r>
      <w:r>
        <w:t>by</w:t>
      </w:r>
      <w:r>
        <w:rPr>
          <w:spacing w:val="-5"/>
        </w:rPr>
        <w:t xml:space="preserve"> </w:t>
      </w:r>
      <w:r>
        <w:rPr>
          <w:spacing w:val="-2"/>
        </w:rPr>
        <w:t>Newton,</w:t>
      </w:r>
    </w:p>
    <w:p w14:paraId="32B28D88">
      <w:pPr>
        <w:pStyle w:val="10"/>
        <w:numPr>
          <w:ilvl w:val="0"/>
          <w:numId w:val="31"/>
        </w:numPr>
        <w:tabs>
          <w:tab w:val="left" w:pos="450"/>
        </w:tabs>
        <w:spacing w:before="0" w:after="0" w:line="240" w:lineRule="auto"/>
        <w:ind w:left="165" w:right="448" w:firstLine="0"/>
        <w:jc w:val="left"/>
        <w:rPr>
          <w:sz w:val="24"/>
        </w:rPr>
      </w:pPr>
      <w:r>
        <w:rPr>
          <w:sz w:val="24"/>
        </w:rPr>
        <w:t>Newton’s</w:t>
      </w:r>
      <w:r>
        <w:rPr>
          <w:spacing w:val="40"/>
          <w:sz w:val="24"/>
        </w:rPr>
        <w:t xml:space="preserve"> </w:t>
      </w:r>
      <w:r>
        <w:rPr>
          <w:sz w:val="24"/>
        </w:rPr>
        <w:t>First</w:t>
      </w:r>
      <w:r>
        <w:rPr>
          <w:spacing w:val="40"/>
          <w:sz w:val="24"/>
        </w:rPr>
        <w:t xml:space="preserve"> </w:t>
      </w:r>
      <w:r>
        <w:rPr>
          <w:sz w:val="24"/>
        </w:rPr>
        <w:t>Law</w:t>
      </w:r>
      <w:r>
        <w:rPr>
          <w:spacing w:val="40"/>
          <w:sz w:val="24"/>
        </w:rPr>
        <w:t xml:space="preserve"> </w:t>
      </w:r>
      <w:r>
        <w:rPr>
          <w:sz w:val="24"/>
        </w:rPr>
        <w:t>of</w:t>
      </w:r>
      <w:r>
        <w:rPr>
          <w:spacing w:val="40"/>
          <w:sz w:val="24"/>
        </w:rPr>
        <w:t xml:space="preserve"> </w:t>
      </w:r>
      <w:r>
        <w:rPr>
          <w:sz w:val="24"/>
        </w:rPr>
        <w:t>Motion</w:t>
      </w:r>
      <w:r>
        <w:rPr>
          <w:spacing w:val="40"/>
          <w:sz w:val="24"/>
        </w:rPr>
        <w:t xml:space="preserve"> </w:t>
      </w:r>
      <w:r>
        <w:rPr>
          <w:sz w:val="24"/>
        </w:rPr>
        <w:t>states,</w:t>
      </w:r>
      <w:r>
        <w:rPr>
          <w:spacing w:val="40"/>
          <w:sz w:val="24"/>
        </w:rPr>
        <w:t xml:space="preserve"> </w:t>
      </w:r>
      <w:r>
        <w:rPr>
          <w:sz w:val="24"/>
        </w:rPr>
        <w:t>“Everybody</w:t>
      </w:r>
      <w:r>
        <w:rPr>
          <w:spacing w:val="40"/>
          <w:sz w:val="24"/>
        </w:rPr>
        <w:t xml:space="preserve"> </w:t>
      </w:r>
      <w:r>
        <w:rPr>
          <w:sz w:val="24"/>
        </w:rPr>
        <w:t>continues</w:t>
      </w:r>
      <w:r>
        <w:rPr>
          <w:spacing w:val="40"/>
          <w:sz w:val="24"/>
        </w:rPr>
        <w:t xml:space="preserve"> </w:t>
      </w:r>
      <w:r>
        <w:rPr>
          <w:sz w:val="24"/>
        </w:rPr>
        <w:t>in</w:t>
      </w:r>
      <w:r>
        <w:rPr>
          <w:spacing w:val="40"/>
          <w:sz w:val="24"/>
        </w:rPr>
        <w:t xml:space="preserve"> </w:t>
      </w:r>
      <w:r>
        <w:rPr>
          <w:sz w:val="24"/>
        </w:rPr>
        <w:t>its</w:t>
      </w:r>
      <w:r>
        <w:rPr>
          <w:spacing w:val="40"/>
          <w:sz w:val="24"/>
        </w:rPr>
        <w:t xml:space="preserve"> </w:t>
      </w:r>
      <w:r>
        <w:rPr>
          <w:sz w:val="24"/>
        </w:rPr>
        <w:t>state</w:t>
      </w:r>
      <w:r>
        <w:rPr>
          <w:spacing w:val="40"/>
          <w:sz w:val="24"/>
        </w:rPr>
        <w:t xml:space="preserve"> </w:t>
      </w:r>
      <w:r>
        <w:rPr>
          <w:sz w:val="24"/>
        </w:rPr>
        <w:t>of</w:t>
      </w:r>
      <w:r>
        <w:rPr>
          <w:spacing w:val="40"/>
          <w:sz w:val="24"/>
        </w:rPr>
        <w:t xml:space="preserve"> </w:t>
      </w:r>
      <w:r>
        <w:rPr>
          <w:sz w:val="24"/>
        </w:rPr>
        <w:t>rest</w:t>
      </w:r>
      <w:r>
        <w:rPr>
          <w:spacing w:val="40"/>
          <w:sz w:val="24"/>
        </w:rPr>
        <w:t xml:space="preserve"> </w:t>
      </w:r>
      <w:r>
        <w:rPr>
          <w:sz w:val="24"/>
        </w:rPr>
        <w:t>or</w:t>
      </w:r>
      <w:r>
        <w:rPr>
          <w:spacing w:val="40"/>
          <w:sz w:val="24"/>
        </w:rPr>
        <w:t xml:space="preserve"> </w:t>
      </w:r>
      <w:r>
        <w:rPr>
          <w:sz w:val="24"/>
        </w:rPr>
        <w:t>of uniform motion, in a straight line, unless it is acted upon by some external force.”</w:t>
      </w:r>
    </w:p>
    <w:p w14:paraId="1572C7AC">
      <w:pPr>
        <w:pStyle w:val="10"/>
        <w:numPr>
          <w:ilvl w:val="0"/>
          <w:numId w:val="31"/>
        </w:numPr>
        <w:tabs>
          <w:tab w:val="left" w:pos="436"/>
        </w:tabs>
        <w:spacing w:before="292" w:after="0" w:line="240" w:lineRule="auto"/>
        <w:ind w:left="165" w:right="446" w:firstLine="0"/>
        <w:jc w:val="both"/>
        <w:rPr>
          <w:sz w:val="24"/>
        </w:rPr>
      </w:pPr>
      <w:r>
        <w:rPr>
          <w:sz w:val="24"/>
        </w:rPr>
        <w:t>Newton’s Second Law of Motion states, “The rate of change of momentum is directly proportional to the impressed force, and takes place in the same direction, in which the force acts.”</w:t>
      </w:r>
    </w:p>
    <w:p w14:paraId="08D6D675">
      <w:pPr>
        <w:pStyle w:val="4"/>
        <w:ind w:left="2935"/>
      </w:pPr>
      <w:r>
        <w:rPr>
          <w:color w:val="221F1F"/>
        </w:rPr>
        <w:t>F</w:t>
      </w:r>
      <w:r>
        <w:rPr>
          <w:color w:val="221F1F"/>
          <w:spacing w:val="-3"/>
        </w:rPr>
        <w:t xml:space="preserve"> </w:t>
      </w:r>
      <w:r>
        <w:rPr>
          <w:color w:val="221F1F"/>
        </w:rPr>
        <w:t>=</w:t>
      </w:r>
      <w:r>
        <w:rPr>
          <w:color w:val="221F1F"/>
          <w:spacing w:val="1"/>
        </w:rPr>
        <w:t xml:space="preserve"> </w:t>
      </w:r>
      <w:r>
        <w:rPr>
          <w:color w:val="221F1F"/>
        </w:rPr>
        <w:t>ma</w:t>
      </w:r>
      <w:r>
        <w:rPr>
          <w:color w:val="221F1F"/>
          <w:spacing w:val="-1"/>
        </w:rPr>
        <w:t xml:space="preserve"> </w:t>
      </w:r>
      <w:r>
        <w:rPr>
          <w:color w:val="221F1F"/>
        </w:rPr>
        <w:t>=</w:t>
      </w:r>
      <w:r>
        <w:rPr>
          <w:color w:val="221F1F"/>
          <w:spacing w:val="-2"/>
        </w:rPr>
        <w:t xml:space="preserve"> </w:t>
      </w:r>
      <w:r>
        <w:rPr>
          <w:color w:val="221F1F"/>
        </w:rPr>
        <w:t>Mass ×</w:t>
      </w:r>
      <w:r>
        <w:rPr>
          <w:color w:val="221F1F"/>
          <w:spacing w:val="1"/>
        </w:rPr>
        <w:t xml:space="preserve"> </w:t>
      </w:r>
      <w:r>
        <w:rPr>
          <w:color w:val="221F1F"/>
          <w:spacing w:val="-2"/>
        </w:rPr>
        <w:t>Acceleration</w:t>
      </w:r>
    </w:p>
    <w:p w14:paraId="08388FC7">
      <w:pPr>
        <w:pStyle w:val="10"/>
        <w:numPr>
          <w:ilvl w:val="0"/>
          <w:numId w:val="31"/>
        </w:numPr>
        <w:tabs>
          <w:tab w:val="left" w:pos="400"/>
        </w:tabs>
        <w:spacing w:before="0" w:after="0" w:line="242" w:lineRule="auto"/>
        <w:ind w:left="165" w:right="1054" w:firstLine="0"/>
        <w:jc w:val="left"/>
        <w:rPr>
          <w:sz w:val="24"/>
        </w:rPr>
      </w:pPr>
      <w:r>
        <w:rPr>
          <w:sz w:val="24"/>
        </w:rPr>
        <w:t>Newton’s</w:t>
      </w:r>
      <w:r>
        <w:rPr>
          <w:spacing w:val="-3"/>
          <w:sz w:val="24"/>
        </w:rPr>
        <w:t xml:space="preserve"> </w:t>
      </w:r>
      <w:r>
        <w:rPr>
          <w:sz w:val="24"/>
        </w:rPr>
        <w:t>Third</w:t>
      </w:r>
      <w:r>
        <w:rPr>
          <w:spacing w:val="-1"/>
          <w:sz w:val="24"/>
        </w:rPr>
        <w:t xml:space="preserve"> </w:t>
      </w:r>
      <w:r>
        <w:rPr>
          <w:sz w:val="24"/>
        </w:rPr>
        <w:t>Law</w:t>
      </w:r>
      <w:r>
        <w:rPr>
          <w:spacing w:val="-3"/>
          <w:sz w:val="24"/>
        </w:rPr>
        <w:t xml:space="preserve"> </w:t>
      </w:r>
      <w:r>
        <w:rPr>
          <w:sz w:val="24"/>
        </w:rPr>
        <w:t>of</w:t>
      </w:r>
      <w:r>
        <w:rPr>
          <w:spacing w:val="-3"/>
          <w:sz w:val="24"/>
        </w:rPr>
        <w:t xml:space="preserve"> </w:t>
      </w:r>
      <w:r>
        <w:rPr>
          <w:sz w:val="24"/>
        </w:rPr>
        <w:t>Motion</w:t>
      </w:r>
      <w:r>
        <w:rPr>
          <w:spacing w:val="-3"/>
          <w:sz w:val="24"/>
        </w:rPr>
        <w:t xml:space="preserve"> </w:t>
      </w:r>
      <w:r>
        <w:rPr>
          <w:sz w:val="24"/>
        </w:rPr>
        <w:t>states,</w:t>
      </w:r>
      <w:r>
        <w:rPr>
          <w:spacing w:val="-4"/>
          <w:sz w:val="24"/>
        </w:rPr>
        <w:t xml:space="preserve"> </w:t>
      </w:r>
      <w:r>
        <w:rPr>
          <w:sz w:val="24"/>
        </w:rPr>
        <w:t>“To</w:t>
      </w:r>
      <w:r>
        <w:rPr>
          <w:spacing w:val="-4"/>
          <w:sz w:val="24"/>
        </w:rPr>
        <w:t xml:space="preserve"> </w:t>
      </w:r>
      <w:r>
        <w:rPr>
          <w:sz w:val="24"/>
        </w:rPr>
        <w:t>every</w:t>
      </w:r>
      <w:r>
        <w:rPr>
          <w:spacing w:val="-2"/>
          <w:sz w:val="24"/>
        </w:rPr>
        <w:t xml:space="preserve"> </w:t>
      </w:r>
      <w:r>
        <w:rPr>
          <w:sz w:val="24"/>
        </w:rPr>
        <w:t>action,</w:t>
      </w:r>
      <w:r>
        <w:rPr>
          <w:spacing w:val="-4"/>
          <w:sz w:val="24"/>
        </w:rPr>
        <w:t xml:space="preserve"> </w:t>
      </w:r>
      <w:r>
        <w:rPr>
          <w:sz w:val="24"/>
        </w:rPr>
        <w:t>there</w:t>
      </w:r>
      <w:r>
        <w:rPr>
          <w:spacing w:val="-3"/>
          <w:sz w:val="24"/>
        </w:rPr>
        <w:t xml:space="preserve"> </w:t>
      </w:r>
      <w:r>
        <w:rPr>
          <w:sz w:val="24"/>
        </w:rPr>
        <w:t>is</w:t>
      </w:r>
      <w:r>
        <w:rPr>
          <w:spacing w:val="-2"/>
          <w:sz w:val="24"/>
        </w:rPr>
        <w:t xml:space="preserve"> </w:t>
      </w:r>
      <w:r>
        <w:rPr>
          <w:sz w:val="24"/>
        </w:rPr>
        <w:t>always</w:t>
      </w:r>
      <w:r>
        <w:rPr>
          <w:spacing w:val="-5"/>
          <w:sz w:val="24"/>
        </w:rPr>
        <w:t xml:space="preserve"> </w:t>
      </w:r>
      <w:r>
        <w:rPr>
          <w:sz w:val="24"/>
        </w:rPr>
        <w:t>an</w:t>
      </w:r>
      <w:r>
        <w:rPr>
          <w:spacing w:val="-1"/>
          <w:sz w:val="24"/>
        </w:rPr>
        <w:t xml:space="preserve"> </w:t>
      </w:r>
      <w:r>
        <w:rPr>
          <w:sz w:val="24"/>
        </w:rPr>
        <w:t>equal</w:t>
      </w:r>
      <w:r>
        <w:rPr>
          <w:spacing w:val="-4"/>
          <w:sz w:val="24"/>
        </w:rPr>
        <w:t xml:space="preserve"> </w:t>
      </w:r>
      <w:r>
        <w:rPr>
          <w:sz w:val="24"/>
        </w:rPr>
        <w:t>and opposite reaction.”</w:t>
      </w:r>
    </w:p>
    <w:p w14:paraId="15304D1B">
      <w:pPr>
        <w:pStyle w:val="3"/>
        <w:spacing w:before="288"/>
        <w:jc w:val="both"/>
      </w:pPr>
      <w:r>
        <w:t>D’ALEMBERT’S</w:t>
      </w:r>
      <w:r>
        <w:rPr>
          <w:spacing w:val="-3"/>
        </w:rPr>
        <w:t xml:space="preserve"> </w:t>
      </w:r>
      <w:r>
        <w:rPr>
          <w:spacing w:val="-2"/>
        </w:rPr>
        <w:t>PRINCIPLE:</w:t>
      </w:r>
    </w:p>
    <w:p w14:paraId="56AD187A">
      <w:pPr>
        <w:pStyle w:val="7"/>
        <w:ind w:left="0"/>
        <w:rPr>
          <w:b/>
        </w:rPr>
      </w:pPr>
    </w:p>
    <w:p w14:paraId="11005C77">
      <w:pPr>
        <w:pStyle w:val="7"/>
        <w:ind w:right="547"/>
        <w:jc w:val="both"/>
      </w:pPr>
      <w:r>
        <w:t>It states, “If a</w:t>
      </w:r>
      <w:r>
        <w:rPr>
          <w:spacing w:val="-2"/>
        </w:rPr>
        <w:t xml:space="preserve"> </w:t>
      </w:r>
      <w:r>
        <w:t>rigid</w:t>
      </w:r>
      <w:r>
        <w:rPr>
          <w:spacing w:val="-1"/>
        </w:rPr>
        <w:t xml:space="preserve"> </w:t>
      </w:r>
      <w:r>
        <w:t>body is acted</w:t>
      </w:r>
      <w:r>
        <w:rPr>
          <w:spacing w:val="-1"/>
        </w:rPr>
        <w:t xml:space="preserve"> </w:t>
      </w:r>
      <w:r>
        <w:t>upon</w:t>
      </w:r>
      <w:r>
        <w:rPr>
          <w:spacing w:val="-1"/>
        </w:rPr>
        <w:t xml:space="preserve"> </w:t>
      </w:r>
      <w:r>
        <w:t>by a</w:t>
      </w:r>
      <w:r>
        <w:rPr>
          <w:spacing w:val="-2"/>
        </w:rPr>
        <w:t xml:space="preserve"> </w:t>
      </w:r>
      <w:r>
        <w:t>system</w:t>
      </w:r>
      <w:r>
        <w:rPr>
          <w:spacing w:val="-1"/>
        </w:rPr>
        <w:t xml:space="preserve"> </w:t>
      </w:r>
      <w:r>
        <w:t>of</w:t>
      </w:r>
      <w:r>
        <w:rPr>
          <w:spacing w:val="-1"/>
        </w:rPr>
        <w:t xml:space="preserve"> </w:t>
      </w:r>
      <w:r>
        <w:t>forces,</w:t>
      </w:r>
      <w:r>
        <w:rPr>
          <w:spacing w:val="-2"/>
        </w:rPr>
        <w:t xml:space="preserve"> </w:t>
      </w:r>
      <w:r>
        <w:t>this system</w:t>
      </w:r>
      <w:r>
        <w:rPr>
          <w:spacing w:val="-1"/>
        </w:rPr>
        <w:t xml:space="preserve"> </w:t>
      </w:r>
      <w:r>
        <w:t>may be reduced</w:t>
      </w:r>
      <w:r>
        <w:rPr>
          <w:spacing w:val="-1"/>
        </w:rPr>
        <w:t xml:space="preserve"> </w:t>
      </w:r>
      <w:r>
        <w:t>to a</w:t>
      </w:r>
      <w:r>
        <w:rPr>
          <w:spacing w:val="-2"/>
        </w:rPr>
        <w:t xml:space="preserve"> </w:t>
      </w:r>
      <w:r>
        <w:t>single</w:t>
      </w:r>
      <w:r>
        <w:rPr>
          <w:spacing w:val="-4"/>
        </w:rPr>
        <w:t xml:space="preserve"> </w:t>
      </w:r>
      <w:r>
        <w:t>resultant</w:t>
      </w:r>
      <w:r>
        <w:rPr>
          <w:spacing w:val="-4"/>
        </w:rPr>
        <w:t xml:space="preserve"> </w:t>
      </w:r>
      <w:r>
        <w:t>force</w:t>
      </w:r>
      <w:r>
        <w:rPr>
          <w:spacing w:val="-3"/>
        </w:rPr>
        <w:t xml:space="preserve"> </w:t>
      </w:r>
      <w:r>
        <w:t>whose</w:t>
      </w:r>
      <w:r>
        <w:rPr>
          <w:spacing w:val="-2"/>
        </w:rPr>
        <w:t xml:space="preserve"> </w:t>
      </w:r>
      <w:r>
        <w:t>magnitude,</w:t>
      </w:r>
      <w:r>
        <w:rPr>
          <w:spacing w:val="-2"/>
        </w:rPr>
        <w:t xml:space="preserve"> </w:t>
      </w:r>
      <w:r>
        <w:t>direction</w:t>
      </w:r>
      <w:r>
        <w:rPr>
          <w:spacing w:val="-2"/>
        </w:rPr>
        <w:t xml:space="preserve"> </w:t>
      </w:r>
      <w:r>
        <w:t>and</w:t>
      </w:r>
      <w:r>
        <w:rPr>
          <w:spacing w:val="-4"/>
        </w:rPr>
        <w:t xml:space="preserve"> </w:t>
      </w:r>
      <w:r>
        <w:t>the</w:t>
      </w:r>
      <w:r>
        <w:rPr>
          <w:spacing w:val="-4"/>
        </w:rPr>
        <w:t xml:space="preserve"> </w:t>
      </w:r>
      <w:r>
        <w:t>line</w:t>
      </w:r>
      <w:r>
        <w:rPr>
          <w:spacing w:val="-2"/>
        </w:rPr>
        <w:t xml:space="preserve"> </w:t>
      </w:r>
      <w:r>
        <w:t>of</w:t>
      </w:r>
      <w:r>
        <w:rPr>
          <w:spacing w:val="-2"/>
        </w:rPr>
        <w:t xml:space="preserve"> </w:t>
      </w:r>
      <w:r>
        <w:t>action</w:t>
      </w:r>
      <w:r>
        <w:rPr>
          <w:spacing w:val="-5"/>
        </w:rPr>
        <w:t xml:space="preserve"> </w:t>
      </w:r>
      <w:r>
        <w:t>may</w:t>
      </w:r>
      <w:r>
        <w:rPr>
          <w:spacing w:val="-3"/>
        </w:rPr>
        <w:t xml:space="preserve"> </w:t>
      </w:r>
      <w:r>
        <w:t>be</w:t>
      </w:r>
      <w:r>
        <w:rPr>
          <w:spacing w:val="-4"/>
        </w:rPr>
        <w:t xml:space="preserve"> </w:t>
      </w:r>
      <w:r>
        <w:t>found</w:t>
      </w:r>
      <w:r>
        <w:rPr>
          <w:spacing w:val="-2"/>
        </w:rPr>
        <w:t xml:space="preserve"> </w:t>
      </w:r>
      <w:r>
        <w:t>out by the methods of graphic statics.”</w:t>
      </w:r>
    </w:p>
    <w:p w14:paraId="60C5E0A8">
      <w:pPr>
        <w:pStyle w:val="7"/>
        <w:spacing w:after="49"/>
        <w:jc w:val="both"/>
      </w:pPr>
      <w:r>
        <w:t>We</w:t>
      </w:r>
      <w:r>
        <w:rPr>
          <w:spacing w:val="-1"/>
        </w:rPr>
        <w:t xml:space="preserve"> </w:t>
      </w:r>
      <w:r>
        <w:t>know</w:t>
      </w:r>
      <w:r>
        <w:rPr>
          <w:spacing w:val="-1"/>
        </w:rPr>
        <w:t xml:space="preserve"> </w:t>
      </w:r>
      <w:r>
        <w:t>that</w:t>
      </w:r>
      <w:r>
        <w:rPr>
          <w:spacing w:val="-2"/>
        </w:rPr>
        <w:t xml:space="preserve"> </w:t>
      </w:r>
      <w:r>
        <w:t>force</w:t>
      </w:r>
      <w:r>
        <w:rPr>
          <w:spacing w:val="-2"/>
        </w:rPr>
        <w:t xml:space="preserve"> </w:t>
      </w:r>
      <w:r>
        <w:t>acting</w:t>
      </w:r>
      <w:r>
        <w:rPr>
          <w:spacing w:val="-1"/>
        </w:rPr>
        <w:t xml:space="preserve"> </w:t>
      </w:r>
      <w:r>
        <w:t>on</w:t>
      </w:r>
      <w:r>
        <w:rPr>
          <w:spacing w:val="-2"/>
        </w:rPr>
        <w:t xml:space="preserve"> </w:t>
      </w:r>
      <w:r>
        <w:t>a</w:t>
      </w:r>
      <w:r>
        <w:rPr>
          <w:spacing w:val="-3"/>
        </w:rPr>
        <w:t xml:space="preserve"> </w:t>
      </w:r>
      <w:r>
        <w:rPr>
          <w:spacing w:val="-4"/>
        </w:rPr>
        <w:t>body.</w:t>
      </w:r>
    </w:p>
    <w:tbl>
      <w:tblPr>
        <w:tblStyle w:val="6"/>
        <w:tblW w:w="0" w:type="auto"/>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28"/>
        <w:gridCol w:w="2854"/>
      </w:tblGrid>
      <w:tr w14:paraId="27FB5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6" w:hRule="atLeast"/>
        </w:trPr>
        <w:tc>
          <w:tcPr>
            <w:tcW w:w="3428" w:type="dxa"/>
          </w:tcPr>
          <w:p w14:paraId="3E3BD84E">
            <w:pPr>
              <w:pStyle w:val="11"/>
              <w:spacing w:line="244" w:lineRule="exact"/>
              <w:jc w:val="left"/>
              <w:rPr>
                <w:sz w:val="24"/>
              </w:rPr>
            </w:pPr>
            <w:r>
              <w:rPr>
                <w:sz w:val="24"/>
              </w:rPr>
              <w:t>P</w:t>
            </w:r>
            <w:r>
              <w:rPr>
                <w:spacing w:val="1"/>
                <w:sz w:val="24"/>
              </w:rPr>
              <w:t xml:space="preserve"> </w:t>
            </w:r>
            <w:r>
              <w:rPr>
                <w:sz w:val="24"/>
              </w:rPr>
              <w:t>=</w:t>
            </w:r>
            <w:r>
              <w:rPr>
                <w:spacing w:val="1"/>
                <w:sz w:val="24"/>
              </w:rPr>
              <w:t xml:space="preserve"> </w:t>
            </w:r>
            <w:r>
              <w:rPr>
                <w:spacing w:val="-5"/>
                <w:sz w:val="24"/>
              </w:rPr>
              <w:t>ma</w:t>
            </w:r>
          </w:p>
        </w:tc>
        <w:tc>
          <w:tcPr>
            <w:tcW w:w="2854" w:type="dxa"/>
          </w:tcPr>
          <w:p w14:paraId="40D864CC">
            <w:pPr>
              <w:pStyle w:val="11"/>
              <w:spacing w:line="244" w:lineRule="exact"/>
              <w:ind w:left="0" w:right="103"/>
              <w:jc w:val="right"/>
              <w:rPr>
                <w:sz w:val="24"/>
              </w:rPr>
            </w:pPr>
            <w:r>
              <w:rPr>
                <w:spacing w:val="-2"/>
                <w:sz w:val="24"/>
              </w:rPr>
              <w:t>...(i)</w:t>
            </w:r>
          </w:p>
        </w:tc>
      </w:tr>
      <w:tr w14:paraId="3B37E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 w:hRule="atLeast"/>
        </w:trPr>
        <w:tc>
          <w:tcPr>
            <w:tcW w:w="6282" w:type="dxa"/>
            <w:gridSpan w:val="2"/>
          </w:tcPr>
          <w:p w14:paraId="6770E835">
            <w:pPr>
              <w:pStyle w:val="11"/>
              <w:spacing w:line="271" w:lineRule="exact"/>
              <w:jc w:val="left"/>
              <w:rPr>
                <w:sz w:val="24"/>
              </w:rPr>
            </w:pPr>
            <w:r>
              <w:rPr>
                <w:sz w:val="24"/>
              </w:rPr>
              <w:t>The</w:t>
            </w:r>
            <w:r>
              <w:rPr>
                <w:spacing w:val="-3"/>
                <w:sz w:val="24"/>
              </w:rPr>
              <w:t xml:space="preserve"> </w:t>
            </w:r>
            <w:r>
              <w:rPr>
                <w:sz w:val="24"/>
              </w:rPr>
              <w:t>equation</w:t>
            </w:r>
            <w:r>
              <w:rPr>
                <w:spacing w:val="-1"/>
                <w:sz w:val="24"/>
              </w:rPr>
              <w:t xml:space="preserve"> </w:t>
            </w:r>
            <w:r>
              <w:rPr>
                <w:sz w:val="24"/>
              </w:rPr>
              <w:t>(i)</w:t>
            </w:r>
            <w:r>
              <w:rPr>
                <w:spacing w:val="-3"/>
                <w:sz w:val="24"/>
              </w:rPr>
              <w:t xml:space="preserve"> </w:t>
            </w:r>
            <w:r>
              <w:rPr>
                <w:sz w:val="24"/>
              </w:rPr>
              <w:t>may</w:t>
            </w:r>
            <w:r>
              <w:rPr>
                <w:spacing w:val="-2"/>
                <w:sz w:val="24"/>
              </w:rPr>
              <w:t xml:space="preserve"> </w:t>
            </w:r>
            <w:r>
              <w:rPr>
                <w:sz w:val="24"/>
              </w:rPr>
              <w:t>also be</w:t>
            </w:r>
            <w:r>
              <w:rPr>
                <w:spacing w:val="-4"/>
                <w:sz w:val="24"/>
              </w:rPr>
              <w:t xml:space="preserve"> </w:t>
            </w:r>
            <w:r>
              <w:rPr>
                <w:sz w:val="24"/>
              </w:rPr>
              <w:t>written</w:t>
            </w:r>
            <w:r>
              <w:rPr>
                <w:spacing w:val="-3"/>
                <w:sz w:val="24"/>
              </w:rPr>
              <w:t xml:space="preserve"> </w:t>
            </w:r>
            <w:r>
              <w:rPr>
                <w:sz w:val="24"/>
              </w:rPr>
              <w:t>as</w:t>
            </w:r>
            <w:r>
              <w:rPr>
                <w:spacing w:val="-1"/>
                <w:sz w:val="24"/>
              </w:rPr>
              <w:t xml:space="preserve"> </w:t>
            </w:r>
            <w:r>
              <w:rPr>
                <w:spacing w:val="-10"/>
                <w:sz w:val="24"/>
              </w:rPr>
              <w:t>:</w:t>
            </w:r>
          </w:p>
        </w:tc>
      </w:tr>
      <w:tr w14:paraId="78078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6" w:hRule="atLeast"/>
        </w:trPr>
        <w:tc>
          <w:tcPr>
            <w:tcW w:w="3428" w:type="dxa"/>
          </w:tcPr>
          <w:p w14:paraId="4519C6D4">
            <w:pPr>
              <w:pStyle w:val="11"/>
              <w:spacing w:line="246" w:lineRule="exact"/>
              <w:jc w:val="left"/>
              <w:rPr>
                <w:sz w:val="24"/>
              </w:rPr>
            </w:pPr>
            <w:r>
              <w:rPr>
                <w:sz w:val="24"/>
              </w:rPr>
              <w:t>P – ma =</w:t>
            </w:r>
            <w:r>
              <w:rPr>
                <w:spacing w:val="-1"/>
                <w:sz w:val="24"/>
              </w:rPr>
              <w:t xml:space="preserve"> </w:t>
            </w:r>
            <w:r>
              <w:rPr>
                <w:spacing w:val="-10"/>
                <w:sz w:val="24"/>
              </w:rPr>
              <w:t>0</w:t>
            </w:r>
          </w:p>
        </w:tc>
        <w:tc>
          <w:tcPr>
            <w:tcW w:w="2854" w:type="dxa"/>
          </w:tcPr>
          <w:p w14:paraId="0EE7F320">
            <w:pPr>
              <w:pStyle w:val="11"/>
              <w:spacing w:line="246" w:lineRule="exact"/>
              <w:ind w:left="0" w:right="48"/>
              <w:jc w:val="right"/>
              <w:rPr>
                <w:sz w:val="24"/>
              </w:rPr>
            </w:pPr>
            <w:r>
              <w:rPr>
                <w:spacing w:val="-2"/>
                <w:sz w:val="24"/>
              </w:rPr>
              <w:t>...(ii)</w:t>
            </w:r>
          </w:p>
        </w:tc>
      </w:tr>
    </w:tbl>
    <w:p w14:paraId="057638B8">
      <w:pPr>
        <w:pStyle w:val="7"/>
        <w:spacing w:before="5"/>
        <w:ind w:left="0"/>
      </w:pPr>
    </w:p>
    <w:p w14:paraId="52AAB8F9">
      <w:pPr>
        <w:pStyle w:val="7"/>
        <w:ind w:right="443"/>
        <w:jc w:val="both"/>
      </w:pPr>
      <w:r>
        <w:t>It</w:t>
      </w:r>
      <w:r>
        <w:rPr>
          <w:spacing w:val="-1"/>
        </w:rPr>
        <w:t xml:space="preserve"> </w:t>
      </w:r>
      <w:r>
        <w:t>may</w:t>
      </w:r>
      <w:r>
        <w:rPr>
          <w:spacing w:val="-2"/>
        </w:rPr>
        <w:t xml:space="preserve"> </w:t>
      </w:r>
      <w:r>
        <w:t>be</w:t>
      </w:r>
      <w:r>
        <w:rPr>
          <w:spacing w:val="-1"/>
        </w:rPr>
        <w:t xml:space="preserve"> </w:t>
      </w:r>
      <w:r>
        <w:t>noted</w:t>
      </w:r>
      <w:r>
        <w:rPr>
          <w:spacing w:val="-1"/>
        </w:rPr>
        <w:t xml:space="preserve"> </w:t>
      </w:r>
      <w:r>
        <w:t>that</w:t>
      </w:r>
      <w:r>
        <w:rPr>
          <w:spacing w:val="-1"/>
        </w:rPr>
        <w:t xml:space="preserve"> </w:t>
      </w:r>
      <w:r>
        <w:t>equation (i)</w:t>
      </w:r>
      <w:r>
        <w:rPr>
          <w:spacing w:val="-3"/>
        </w:rPr>
        <w:t xml:space="preserve"> </w:t>
      </w:r>
      <w:r>
        <w:t>is</w:t>
      </w:r>
      <w:r>
        <w:rPr>
          <w:spacing w:val="-2"/>
        </w:rPr>
        <w:t xml:space="preserve"> </w:t>
      </w:r>
      <w:r>
        <w:t>the</w:t>
      </w:r>
      <w:r>
        <w:rPr>
          <w:spacing w:val="-1"/>
        </w:rPr>
        <w:t xml:space="preserve"> </w:t>
      </w:r>
      <w:r>
        <w:t>equation</w:t>
      </w:r>
      <w:r>
        <w:rPr>
          <w:spacing w:val="-3"/>
        </w:rPr>
        <w:t xml:space="preserve"> </w:t>
      </w:r>
      <w:r>
        <w:t>of dynamics</w:t>
      </w:r>
      <w:r>
        <w:rPr>
          <w:spacing w:val="-1"/>
        </w:rPr>
        <w:t xml:space="preserve"> </w:t>
      </w:r>
      <w:r>
        <w:t>whereas</w:t>
      </w:r>
      <w:r>
        <w:rPr>
          <w:spacing w:val="-2"/>
        </w:rPr>
        <w:t xml:space="preserve"> </w:t>
      </w:r>
      <w:r>
        <w:t>the</w:t>
      </w:r>
      <w:r>
        <w:rPr>
          <w:spacing w:val="-4"/>
        </w:rPr>
        <w:t xml:space="preserve"> </w:t>
      </w:r>
      <w:r>
        <w:t>equation (ii)</w:t>
      </w:r>
      <w:r>
        <w:rPr>
          <w:spacing w:val="-3"/>
        </w:rPr>
        <w:t xml:space="preserve"> </w:t>
      </w:r>
      <w:r>
        <w:t>is</w:t>
      </w:r>
      <w:r>
        <w:rPr>
          <w:spacing w:val="-2"/>
        </w:rPr>
        <w:t xml:space="preserve"> </w:t>
      </w:r>
      <w:r>
        <w:t>the equation of statics. The equation (ii) is also known as the equation of dynamic equilibrium under the action of the real force P. This principle is known as D' Alembert’s principle.</w:t>
      </w:r>
    </w:p>
    <w:p w14:paraId="7FF1D00C">
      <w:pPr>
        <w:pStyle w:val="7"/>
        <w:spacing w:after="0"/>
        <w:jc w:val="both"/>
        <w:sectPr>
          <w:pgSz w:w="11910" w:h="16840"/>
          <w:pgMar w:top="1400" w:right="992" w:bottom="1200" w:left="1275" w:header="0" w:footer="1014" w:gutter="0"/>
          <w:cols w:space="720" w:num="1"/>
        </w:sectPr>
      </w:pPr>
    </w:p>
    <w:p w14:paraId="3A4A6883">
      <w:pPr>
        <w:pStyle w:val="3"/>
        <w:spacing w:before="34"/>
      </w:pPr>
      <w:r>
        <w:t>EQUATIONS</w:t>
      </w:r>
      <w:r>
        <w:rPr>
          <w:spacing w:val="-3"/>
        </w:rPr>
        <w:t xml:space="preserve"> </w:t>
      </w:r>
      <w:r>
        <w:t>OF</w:t>
      </w:r>
      <w:r>
        <w:rPr>
          <w:spacing w:val="-1"/>
        </w:rPr>
        <w:t xml:space="preserve"> </w:t>
      </w:r>
      <w:r>
        <w:rPr>
          <w:spacing w:val="-2"/>
        </w:rPr>
        <w:t>MOTION:</w:t>
      </w:r>
    </w:p>
    <w:p w14:paraId="1BBF77C2">
      <w:pPr>
        <w:pStyle w:val="7"/>
        <w:spacing w:before="97"/>
        <w:ind w:left="0"/>
        <w:rPr>
          <w:b/>
          <w:sz w:val="20"/>
        </w:rPr>
      </w:pPr>
    </w:p>
    <w:tbl>
      <w:tblPr>
        <w:tblStyle w:val="6"/>
        <w:tblW w:w="0" w:type="auto"/>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23"/>
        <w:gridCol w:w="2295"/>
      </w:tblGrid>
      <w:tr w14:paraId="49E23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823" w:type="dxa"/>
          </w:tcPr>
          <w:p w14:paraId="5088160D">
            <w:pPr>
              <w:pStyle w:val="11"/>
              <w:spacing w:before="98"/>
              <w:jc w:val="left"/>
              <w:rPr>
                <w:sz w:val="24"/>
              </w:rPr>
            </w:pPr>
            <w:r>
              <w:rPr>
                <w:color w:val="221F1F"/>
                <w:spacing w:val="-5"/>
                <w:sz w:val="24"/>
              </w:rPr>
              <w:t>Let</w:t>
            </w:r>
          </w:p>
        </w:tc>
        <w:tc>
          <w:tcPr>
            <w:tcW w:w="2295" w:type="dxa"/>
          </w:tcPr>
          <w:p w14:paraId="1879D829">
            <w:pPr>
              <w:pStyle w:val="11"/>
              <w:spacing w:line="244" w:lineRule="exact"/>
              <w:ind w:left="472"/>
              <w:jc w:val="left"/>
              <w:rPr>
                <w:sz w:val="24"/>
              </w:rPr>
            </w:pPr>
            <w:r>
              <w:rPr>
                <w:color w:val="221F1F"/>
                <w:sz w:val="24"/>
              </w:rPr>
              <w:t>u</w:t>
            </w:r>
            <w:r>
              <w:rPr>
                <w:color w:val="221F1F"/>
                <w:spacing w:val="1"/>
                <w:sz w:val="24"/>
              </w:rPr>
              <w:t xml:space="preserve"> </w:t>
            </w:r>
            <w:r>
              <w:rPr>
                <w:color w:val="221F1F"/>
                <w:sz w:val="24"/>
              </w:rPr>
              <w:t>= Initial</w:t>
            </w:r>
            <w:r>
              <w:rPr>
                <w:color w:val="221F1F"/>
                <w:spacing w:val="-2"/>
                <w:sz w:val="24"/>
              </w:rPr>
              <w:t xml:space="preserve"> velocity,</w:t>
            </w:r>
          </w:p>
          <w:p w14:paraId="0EC536CC">
            <w:pPr>
              <w:pStyle w:val="11"/>
              <w:spacing w:line="268" w:lineRule="exact"/>
              <w:ind w:left="472"/>
              <w:jc w:val="left"/>
              <w:rPr>
                <w:sz w:val="24"/>
              </w:rPr>
            </w:pPr>
            <w:r>
              <w:rPr>
                <w:color w:val="221F1F"/>
                <w:sz w:val="24"/>
              </w:rPr>
              <w:t>v</w:t>
            </w:r>
            <w:r>
              <w:rPr>
                <w:color w:val="221F1F"/>
                <w:spacing w:val="-2"/>
                <w:sz w:val="24"/>
              </w:rPr>
              <w:t xml:space="preserve"> </w:t>
            </w:r>
            <w:r>
              <w:rPr>
                <w:color w:val="221F1F"/>
                <w:sz w:val="24"/>
              </w:rPr>
              <w:t>= Final</w:t>
            </w:r>
            <w:r>
              <w:rPr>
                <w:color w:val="221F1F"/>
                <w:spacing w:val="-1"/>
                <w:sz w:val="24"/>
              </w:rPr>
              <w:t xml:space="preserve"> </w:t>
            </w:r>
            <w:r>
              <w:rPr>
                <w:color w:val="221F1F"/>
                <w:spacing w:val="-2"/>
                <w:sz w:val="24"/>
              </w:rPr>
              <w:t>velocity,</w:t>
            </w:r>
          </w:p>
        </w:tc>
      </w:tr>
    </w:tbl>
    <w:p w14:paraId="667789DB">
      <w:pPr>
        <w:pStyle w:val="7"/>
        <w:spacing w:before="5"/>
        <w:ind w:right="2040"/>
      </w:pPr>
      <w:r>
        <w:rPr>
          <w:color w:val="221F1F"/>
        </w:rPr>
        <w:t>t</w:t>
      </w:r>
      <w:r>
        <w:rPr>
          <w:color w:val="221F1F"/>
          <w:spacing w:val="-1"/>
        </w:rPr>
        <w:t xml:space="preserve"> </w:t>
      </w:r>
      <w:r>
        <w:rPr>
          <w:color w:val="221F1F"/>
        </w:rPr>
        <w:t>=</w:t>
      </w:r>
      <w:r>
        <w:rPr>
          <w:color w:val="221F1F"/>
          <w:spacing w:val="-3"/>
        </w:rPr>
        <w:t xml:space="preserve"> </w:t>
      </w:r>
      <w:r>
        <w:rPr>
          <w:color w:val="221F1F"/>
        </w:rPr>
        <w:t>Time</w:t>
      </w:r>
      <w:r>
        <w:rPr>
          <w:color w:val="221F1F"/>
          <w:spacing w:val="-3"/>
        </w:rPr>
        <w:t xml:space="preserve"> </w:t>
      </w:r>
      <w:r>
        <w:rPr>
          <w:color w:val="221F1F"/>
        </w:rPr>
        <w:t>(in</w:t>
      </w:r>
      <w:r>
        <w:rPr>
          <w:color w:val="221F1F"/>
          <w:spacing w:val="-2"/>
        </w:rPr>
        <w:t xml:space="preserve"> </w:t>
      </w:r>
      <w:r>
        <w:rPr>
          <w:color w:val="221F1F"/>
        </w:rPr>
        <w:t>seconds)</w:t>
      </w:r>
      <w:r>
        <w:rPr>
          <w:color w:val="221F1F"/>
          <w:spacing w:val="-5"/>
        </w:rPr>
        <w:t xml:space="preserve"> </w:t>
      </w:r>
      <w:r>
        <w:rPr>
          <w:color w:val="221F1F"/>
        </w:rPr>
        <w:t>taken</w:t>
      </w:r>
      <w:r>
        <w:rPr>
          <w:color w:val="221F1F"/>
          <w:spacing w:val="-3"/>
        </w:rPr>
        <w:t xml:space="preserve"> </w:t>
      </w:r>
      <w:r>
        <w:rPr>
          <w:color w:val="221F1F"/>
        </w:rPr>
        <w:t>by</w:t>
      </w:r>
      <w:r>
        <w:rPr>
          <w:color w:val="221F1F"/>
          <w:spacing w:val="-2"/>
        </w:rPr>
        <w:t xml:space="preserve"> </w:t>
      </w:r>
      <w:r>
        <w:rPr>
          <w:color w:val="221F1F"/>
        </w:rPr>
        <w:t>the</w:t>
      </w:r>
      <w:r>
        <w:rPr>
          <w:color w:val="221F1F"/>
          <w:spacing w:val="-3"/>
        </w:rPr>
        <w:t xml:space="preserve"> </w:t>
      </w:r>
      <w:r>
        <w:rPr>
          <w:color w:val="221F1F"/>
        </w:rPr>
        <w:t>particle</w:t>
      </w:r>
      <w:r>
        <w:rPr>
          <w:color w:val="221F1F"/>
          <w:spacing w:val="-4"/>
        </w:rPr>
        <w:t xml:space="preserve"> </w:t>
      </w:r>
      <w:r>
        <w:rPr>
          <w:color w:val="221F1F"/>
        </w:rPr>
        <w:t>to</w:t>
      </w:r>
      <w:r>
        <w:rPr>
          <w:color w:val="221F1F"/>
          <w:spacing w:val="-2"/>
        </w:rPr>
        <w:t xml:space="preserve"> </w:t>
      </w:r>
      <w:r>
        <w:rPr>
          <w:color w:val="221F1F"/>
        </w:rPr>
        <w:t>change</w:t>
      </w:r>
      <w:r>
        <w:rPr>
          <w:color w:val="221F1F"/>
          <w:spacing w:val="-2"/>
        </w:rPr>
        <w:t xml:space="preserve"> </w:t>
      </w:r>
      <w:r>
        <w:rPr>
          <w:color w:val="221F1F"/>
        </w:rPr>
        <w:t>its</w:t>
      </w:r>
      <w:r>
        <w:rPr>
          <w:color w:val="221F1F"/>
          <w:spacing w:val="-2"/>
        </w:rPr>
        <w:t xml:space="preserve"> </w:t>
      </w:r>
      <w:r>
        <w:rPr>
          <w:color w:val="221F1F"/>
        </w:rPr>
        <w:t>velocity from</w:t>
      </w:r>
      <w:r>
        <w:rPr>
          <w:color w:val="221F1F"/>
          <w:spacing w:val="-2"/>
        </w:rPr>
        <w:t xml:space="preserve"> </w:t>
      </w:r>
      <w:r>
        <w:rPr>
          <w:color w:val="221F1F"/>
        </w:rPr>
        <w:t>u</w:t>
      </w:r>
      <w:r>
        <w:rPr>
          <w:color w:val="221F1F"/>
          <w:spacing w:val="-2"/>
        </w:rPr>
        <w:t xml:space="preserve"> </w:t>
      </w:r>
      <w:r>
        <w:rPr>
          <w:color w:val="221F1F"/>
        </w:rPr>
        <w:t>to</w:t>
      </w:r>
      <w:r>
        <w:rPr>
          <w:color w:val="221F1F"/>
          <w:spacing w:val="-3"/>
        </w:rPr>
        <w:t xml:space="preserve"> </w:t>
      </w:r>
      <w:r>
        <w:rPr>
          <w:color w:val="221F1F"/>
        </w:rPr>
        <w:t>v. a = Uniform positive acceleration, and</w:t>
      </w:r>
    </w:p>
    <w:p w14:paraId="36F8FAD3">
      <w:pPr>
        <w:pStyle w:val="7"/>
        <w:spacing w:line="293" w:lineRule="exact"/>
      </w:pPr>
      <w:r>
        <w:rPr>
          <w:color w:val="221F1F"/>
        </w:rPr>
        <w:t>s</w:t>
      </w:r>
      <w:r>
        <w:rPr>
          <w:color w:val="221F1F"/>
          <w:spacing w:val="-2"/>
        </w:rPr>
        <w:t xml:space="preserve"> </w:t>
      </w:r>
      <w:r>
        <w:rPr>
          <w:color w:val="221F1F"/>
        </w:rPr>
        <w:t>=</w:t>
      </w:r>
      <w:r>
        <w:rPr>
          <w:color w:val="221F1F"/>
          <w:spacing w:val="-1"/>
        </w:rPr>
        <w:t xml:space="preserve"> </w:t>
      </w:r>
      <w:r>
        <w:rPr>
          <w:color w:val="221F1F"/>
        </w:rPr>
        <w:t>Distance</w:t>
      </w:r>
      <w:r>
        <w:rPr>
          <w:color w:val="221F1F"/>
          <w:spacing w:val="-4"/>
        </w:rPr>
        <w:t xml:space="preserve"> </w:t>
      </w:r>
      <w:r>
        <w:rPr>
          <w:color w:val="221F1F"/>
        </w:rPr>
        <w:t>travelled</w:t>
      </w:r>
      <w:r>
        <w:rPr>
          <w:color w:val="221F1F"/>
          <w:spacing w:val="-3"/>
        </w:rPr>
        <w:t xml:space="preserve"> </w:t>
      </w:r>
      <w:r>
        <w:rPr>
          <w:color w:val="221F1F"/>
        </w:rPr>
        <w:t>in t</w:t>
      </w:r>
      <w:r>
        <w:rPr>
          <w:color w:val="221F1F"/>
          <w:spacing w:val="-2"/>
        </w:rPr>
        <w:t xml:space="preserve"> seconds.</w:t>
      </w:r>
    </w:p>
    <w:p w14:paraId="03CE1CCC">
      <w:pPr>
        <w:pStyle w:val="7"/>
        <w:spacing w:before="2"/>
        <w:ind w:left="0"/>
      </w:pPr>
    </w:p>
    <w:p w14:paraId="42C03988">
      <w:pPr>
        <w:pStyle w:val="7"/>
        <w:ind w:right="556"/>
      </w:pPr>
      <w:r>
        <w:rPr>
          <w:color w:val="221F1F"/>
        </w:rPr>
        <w:t>Since</w:t>
      </w:r>
      <w:r>
        <w:rPr>
          <w:color w:val="221F1F"/>
          <w:spacing w:val="-1"/>
        </w:rPr>
        <w:t xml:space="preserve"> </w:t>
      </w:r>
      <w:r>
        <w:rPr>
          <w:color w:val="221F1F"/>
        </w:rPr>
        <w:t>in</w:t>
      </w:r>
      <w:r>
        <w:rPr>
          <w:color w:val="221F1F"/>
          <w:spacing w:val="-2"/>
        </w:rPr>
        <w:t xml:space="preserve"> </w:t>
      </w:r>
      <w:r>
        <w:rPr>
          <w:color w:val="221F1F"/>
        </w:rPr>
        <w:t>t</w:t>
      </w:r>
      <w:r>
        <w:rPr>
          <w:color w:val="221F1F"/>
          <w:spacing w:val="-2"/>
        </w:rPr>
        <w:t xml:space="preserve"> </w:t>
      </w:r>
      <w:r>
        <w:rPr>
          <w:color w:val="221F1F"/>
        </w:rPr>
        <w:t>seconds,</w:t>
      </w:r>
      <w:r>
        <w:rPr>
          <w:color w:val="221F1F"/>
          <w:spacing w:val="-3"/>
        </w:rPr>
        <w:t xml:space="preserve"> </w:t>
      </w:r>
      <w:r>
        <w:rPr>
          <w:color w:val="221F1F"/>
        </w:rPr>
        <w:t>the</w:t>
      </w:r>
      <w:r>
        <w:rPr>
          <w:color w:val="221F1F"/>
          <w:spacing w:val="-3"/>
        </w:rPr>
        <w:t xml:space="preserve"> </w:t>
      </w:r>
      <w:r>
        <w:rPr>
          <w:color w:val="221F1F"/>
        </w:rPr>
        <w:t>velocity</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particle</w:t>
      </w:r>
      <w:r>
        <w:rPr>
          <w:color w:val="221F1F"/>
          <w:spacing w:val="-2"/>
        </w:rPr>
        <w:t xml:space="preserve"> </w:t>
      </w:r>
      <w:r>
        <w:rPr>
          <w:color w:val="221F1F"/>
        </w:rPr>
        <w:t>has</w:t>
      </w:r>
      <w:r>
        <w:rPr>
          <w:color w:val="221F1F"/>
          <w:spacing w:val="-2"/>
        </w:rPr>
        <w:t xml:space="preserve"> </w:t>
      </w:r>
      <w:r>
        <w:rPr>
          <w:color w:val="221F1F"/>
        </w:rPr>
        <w:t>increased</w:t>
      </w:r>
      <w:r>
        <w:rPr>
          <w:color w:val="221F1F"/>
          <w:spacing w:val="-2"/>
        </w:rPr>
        <w:t xml:space="preserve"> </w:t>
      </w:r>
      <w:r>
        <w:rPr>
          <w:color w:val="221F1F"/>
        </w:rPr>
        <w:t>steadily</w:t>
      </w:r>
      <w:r>
        <w:rPr>
          <w:color w:val="221F1F"/>
          <w:spacing w:val="-2"/>
        </w:rPr>
        <w:t xml:space="preserve"> </w:t>
      </w:r>
      <w:r>
        <w:rPr>
          <w:color w:val="221F1F"/>
        </w:rPr>
        <w:t>from</w:t>
      </w:r>
      <w:r>
        <w:rPr>
          <w:color w:val="221F1F"/>
          <w:spacing w:val="-2"/>
        </w:rPr>
        <w:t xml:space="preserve"> </w:t>
      </w:r>
      <w:r>
        <w:rPr>
          <w:color w:val="221F1F"/>
        </w:rPr>
        <w:t>(u)</w:t>
      </w:r>
      <w:r>
        <w:rPr>
          <w:color w:val="221F1F"/>
          <w:spacing w:val="-2"/>
        </w:rPr>
        <w:t xml:space="preserve"> </w:t>
      </w:r>
      <w:r>
        <w:rPr>
          <w:color w:val="221F1F"/>
        </w:rPr>
        <w:t>to</w:t>
      </w:r>
      <w:r>
        <w:rPr>
          <w:color w:val="221F1F"/>
          <w:spacing w:val="-3"/>
        </w:rPr>
        <w:t xml:space="preserve"> </w:t>
      </w:r>
      <w:r>
        <w:rPr>
          <w:color w:val="221F1F"/>
        </w:rPr>
        <w:t>(v)</w:t>
      </w:r>
      <w:r>
        <w:rPr>
          <w:color w:val="221F1F"/>
          <w:spacing w:val="-2"/>
        </w:rPr>
        <w:t xml:space="preserve"> </w:t>
      </w:r>
      <w:r>
        <w:rPr>
          <w:color w:val="221F1F"/>
        </w:rPr>
        <w:t>at</w:t>
      </w:r>
      <w:r>
        <w:rPr>
          <w:color w:val="221F1F"/>
          <w:spacing w:val="-2"/>
        </w:rPr>
        <w:t xml:space="preserve"> </w:t>
      </w:r>
      <w:r>
        <w:rPr>
          <w:color w:val="221F1F"/>
        </w:rPr>
        <w:t>the rate of a, therefore total increase in velocity = a t</w:t>
      </w:r>
    </w:p>
    <w:p w14:paraId="6859ACAA">
      <w:pPr>
        <w:pStyle w:val="7"/>
        <w:spacing w:before="129"/>
        <w:ind w:left="0"/>
        <w:rPr>
          <w:sz w:val="20"/>
        </w:rPr>
      </w:pPr>
      <w:r>
        <w:rPr>
          <w:sz w:val="20"/>
        </w:rPr>
        <w:drawing>
          <wp:anchor distT="0" distB="0" distL="0" distR="0" simplePos="0" relativeHeight="251715584" behindDoc="1" locked="0" layoutInCell="1" allowOverlap="1">
            <wp:simplePos x="0" y="0"/>
            <wp:positionH relativeFrom="page">
              <wp:posOffset>1741805</wp:posOffset>
            </wp:positionH>
            <wp:positionV relativeFrom="paragraph">
              <wp:posOffset>252095</wp:posOffset>
            </wp:positionV>
            <wp:extent cx="4088130" cy="209550"/>
            <wp:effectExtent l="0" t="0" r="0" b="0"/>
            <wp:wrapTopAndBottom/>
            <wp:docPr id="225" name="Image 225"/>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32" cstate="print"/>
                    <a:stretch>
                      <a:fillRect/>
                    </a:stretch>
                  </pic:blipFill>
                  <pic:spPr>
                    <a:xfrm>
                      <a:off x="0" y="0"/>
                      <a:ext cx="4088104" cy="209550"/>
                    </a:xfrm>
                    <a:prstGeom prst="rect">
                      <a:avLst/>
                    </a:prstGeom>
                  </pic:spPr>
                </pic:pic>
              </a:graphicData>
            </a:graphic>
          </wp:anchor>
        </w:drawing>
      </w:r>
    </w:p>
    <w:p w14:paraId="28EAEDED">
      <w:pPr>
        <w:pStyle w:val="7"/>
        <w:ind w:left="0"/>
      </w:pPr>
    </w:p>
    <w:p w14:paraId="5C2F1326">
      <w:pPr>
        <w:pStyle w:val="7"/>
        <w:ind w:right="4756"/>
      </w:pPr>
      <w:r>
        <w:rPr>
          <w:color w:val="221F1F"/>
        </w:rPr>
        <w:t>We</w:t>
      </w:r>
      <w:r>
        <w:rPr>
          <w:color w:val="221F1F"/>
          <w:spacing w:val="-3"/>
        </w:rPr>
        <w:t xml:space="preserve"> </w:t>
      </w:r>
      <w:r>
        <w:rPr>
          <w:color w:val="221F1F"/>
        </w:rPr>
        <w:t>know</w:t>
      </w:r>
      <w:r>
        <w:rPr>
          <w:color w:val="221F1F"/>
          <w:spacing w:val="-5"/>
        </w:rPr>
        <w:t xml:space="preserve"> </w:t>
      </w:r>
      <w:r>
        <w:rPr>
          <w:color w:val="221F1F"/>
        </w:rPr>
        <w:t>that</w:t>
      </w:r>
      <w:r>
        <w:rPr>
          <w:color w:val="221F1F"/>
          <w:spacing w:val="-5"/>
        </w:rPr>
        <w:t xml:space="preserve"> </w:t>
      </w:r>
      <w:r>
        <w:rPr>
          <w:color w:val="221F1F"/>
        </w:rPr>
        <w:t>distance</w:t>
      </w:r>
      <w:r>
        <w:rPr>
          <w:color w:val="221F1F"/>
          <w:spacing w:val="-6"/>
        </w:rPr>
        <w:t xml:space="preserve"> </w:t>
      </w:r>
      <w:r>
        <w:rPr>
          <w:color w:val="221F1F"/>
        </w:rPr>
        <w:t>travelled</w:t>
      </w:r>
      <w:r>
        <w:rPr>
          <w:color w:val="221F1F"/>
          <w:spacing w:val="-5"/>
        </w:rPr>
        <w:t xml:space="preserve"> </w:t>
      </w:r>
      <w:r>
        <w:rPr>
          <w:color w:val="221F1F"/>
        </w:rPr>
        <w:t>by</w:t>
      </w:r>
      <w:r>
        <w:rPr>
          <w:color w:val="221F1F"/>
          <w:spacing w:val="-7"/>
        </w:rPr>
        <w:t xml:space="preserve"> </w:t>
      </w:r>
      <w:r>
        <w:rPr>
          <w:color w:val="221F1F"/>
        </w:rPr>
        <w:t>the</w:t>
      </w:r>
      <w:r>
        <w:rPr>
          <w:color w:val="221F1F"/>
          <w:spacing w:val="-6"/>
        </w:rPr>
        <w:t xml:space="preserve"> </w:t>
      </w:r>
      <w:r>
        <w:rPr>
          <w:color w:val="221F1F"/>
        </w:rPr>
        <w:t>particle, s = Average velocity × Time</w:t>
      </w:r>
    </w:p>
    <w:p w14:paraId="653DBD44">
      <w:pPr>
        <w:pStyle w:val="7"/>
        <w:spacing w:before="24"/>
        <w:ind w:left="0"/>
        <w:rPr>
          <w:sz w:val="20"/>
        </w:rPr>
      </w:pPr>
      <w:r>
        <w:rPr>
          <w:sz w:val="20"/>
        </w:rPr>
        <mc:AlternateContent>
          <mc:Choice Requires="wpg">
            <w:drawing>
              <wp:anchor distT="0" distB="0" distL="0" distR="0" simplePos="0" relativeHeight="251715584" behindDoc="1" locked="0" layoutInCell="1" allowOverlap="1">
                <wp:simplePos x="0" y="0"/>
                <wp:positionH relativeFrom="page">
                  <wp:posOffset>1727835</wp:posOffset>
                </wp:positionH>
                <wp:positionV relativeFrom="paragraph">
                  <wp:posOffset>185420</wp:posOffset>
                </wp:positionV>
                <wp:extent cx="4114165" cy="976630"/>
                <wp:effectExtent l="0" t="0" r="0" b="0"/>
                <wp:wrapTopAndBottom/>
                <wp:docPr id="226" name="Group 226"/>
                <wp:cNvGraphicFramePr/>
                <a:graphic xmlns:a="http://schemas.openxmlformats.org/drawingml/2006/main">
                  <a:graphicData uri="http://schemas.microsoft.com/office/word/2010/wordprocessingGroup">
                    <wpg:wgp>
                      <wpg:cNvGrpSpPr/>
                      <wpg:grpSpPr>
                        <a:xfrm>
                          <a:off x="0" y="0"/>
                          <a:ext cx="4114165" cy="976630"/>
                          <a:chOff x="0" y="0"/>
                          <a:chExt cx="4114165" cy="976630"/>
                        </a:xfrm>
                      </wpg:grpSpPr>
                      <pic:pic xmlns:pic="http://schemas.openxmlformats.org/drawingml/2006/picture">
                        <pic:nvPicPr>
                          <pic:cNvPr id="227" name="Image 227"/>
                          <pic:cNvPicPr/>
                        </pic:nvPicPr>
                        <pic:blipFill>
                          <a:blip r:embed="rId133" cstate="print"/>
                          <a:stretch>
                            <a:fillRect/>
                          </a:stretch>
                        </pic:blipFill>
                        <pic:spPr>
                          <a:xfrm>
                            <a:off x="0" y="0"/>
                            <a:ext cx="4114166" cy="491490"/>
                          </a:xfrm>
                          <a:prstGeom prst="rect">
                            <a:avLst/>
                          </a:prstGeom>
                        </pic:spPr>
                      </pic:pic>
                      <pic:pic xmlns:pic="http://schemas.openxmlformats.org/drawingml/2006/picture">
                        <pic:nvPicPr>
                          <pic:cNvPr id="228" name="Image 228"/>
                          <pic:cNvPicPr/>
                        </pic:nvPicPr>
                        <pic:blipFill>
                          <a:blip r:embed="rId134" cstate="print"/>
                          <a:stretch>
                            <a:fillRect/>
                          </a:stretch>
                        </pic:blipFill>
                        <pic:spPr>
                          <a:xfrm>
                            <a:off x="23545" y="529740"/>
                            <a:ext cx="4082560" cy="446460"/>
                          </a:xfrm>
                          <a:prstGeom prst="rect">
                            <a:avLst/>
                          </a:prstGeom>
                        </pic:spPr>
                      </pic:pic>
                    </wpg:wgp>
                  </a:graphicData>
                </a:graphic>
              </wp:anchor>
            </w:drawing>
          </mc:Choice>
          <mc:Fallback>
            <w:pict>
              <v:group id="_x0000_s1026" o:spid="_x0000_s1026" o:spt="203" style="position:absolute;left:0pt;margin-left:136.05pt;margin-top:14.6pt;height:76.9pt;width:323.95pt;mso-position-horizontal-relative:page;mso-wrap-distance-bottom:0pt;mso-wrap-distance-top:0pt;z-index:-251600896;mso-width-relative:page;mso-height-relative:page;" coordsize="4114165,976630" o:gfxdata="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">
                <o:lock v:ext="edit" aspectratio="f"/>
                <v:shape id="Image 227" o:spid="_x0000_s1026" o:spt="75" type="#_x0000_t75" style="position:absolute;left:0;top:0;height:491490;width:4114166;" filled="f" o:preferrelative="t" stroked="f" coordsize="21600,21600" o:gfxdata="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a7Te8AAAA&#10;3AAAAA8AAAAAAAAAAQAgAAAAIgAAAGRycy9kb3ducmV2LnhtbFBLAQIUABQAAAAIAIdO4kAzLwWe&#10;OwAAADkAAAAQAAAAAAAAAAEAIAAAAAsBAABkcnMvc2hhcGV4bWwueG1sUEsFBgAAAAAGAAYAWwEA&#10;ALUDAAAAAA==&#10;">
                  <v:fill on="f" focussize="0,0"/>
                  <v:stroke on="f"/>
                  <v:imagedata r:id="rId133" o:title=""/>
                  <o:lock v:ext="edit" aspectratio="f"/>
                </v:shape>
                <v:shape id="Image 228" o:spid="_x0000_s1026" o:spt="75" type="#_x0000_t75" style="position:absolute;left:23545;top:529740;height:446460;width:4082560;" filled="f" o:preferrelative="t" stroked="f" coordsize="21600,21600" o:gfxdata="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PGmvQAA&#10;ANwAAAAPAAAAAAAAAAEAIAAAACIAAABkcnMvZG93bnJldi54bWxQSwECFAAUAAAACACHTuJAMy8F&#10;njsAAAA5AAAAEAAAAAAAAAABACAAAAAMAQAAZHJzL3NoYXBleG1sLnhtbFBLBQYAAAAABgAGAFsB&#10;AAC2AwAAAAA=&#10;">
                  <v:fill on="f" focussize="0,0"/>
                  <v:stroke on="f"/>
                  <v:imagedata r:id="rId134" o:title=""/>
                  <o:lock v:ext="edit" aspectratio="f"/>
                </v:shape>
                <w10:wrap type="topAndBottom"/>
              </v:group>
            </w:pict>
          </mc:Fallback>
        </mc:AlternateContent>
      </w:r>
      <w:r>
        <w:rPr>
          <w:sz w:val="20"/>
        </w:rPr>
        <w:drawing>
          <wp:anchor distT="0" distB="0" distL="0" distR="0" simplePos="0" relativeHeight="251716608" behindDoc="1" locked="0" layoutInCell="1" allowOverlap="1">
            <wp:simplePos x="0" y="0"/>
            <wp:positionH relativeFrom="page">
              <wp:posOffset>1840230</wp:posOffset>
            </wp:positionH>
            <wp:positionV relativeFrom="paragraph">
              <wp:posOffset>1452880</wp:posOffset>
            </wp:positionV>
            <wp:extent cx="938530" cy="125095"/>
            <wp:effectExtent l="0" t="0" r="0" b="0"/>
            <wp:wrapTopAndBottom/>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35" cstate="print"/>
                    <a:stretch>
                      <a:fillRect/>
                    </a:stretch>
                  </pic:blipFill>
                  <pic:spPr>
                    <a:xfrm>
                      <a:off x="0" y="0"/>
                      <a:ext cx="938293" cy="125063"/>
                    </a:xfrm>
                    <a:prstGeom prst="rect">
                      <a:avLst/>
                    </a:prstGeom>
                  </pic:spPr>
                </pic:pic>
              </a:graphicData>
            </a:graphic>
          </wp:anchor>
        </w:drawing>
      </w:r>
    </w:p>
    <w:p w14:paraId="007350D4">
      <w:pPr>
        <w:pStyle w:val="7"/>
        <w:spacing w:before="190"/>
        <w:ind w:left="0"/>
        <w:rPr>
          <w:sz w:val="20"/>
        </w:rPr>
      </w:pPr>
    </w:p>
    <w:p w14:paraId="6339FD97">
      <w:pPr>
        <w:pStyle w:val="7"/>
        <w:ind w:left="0"/>
      </w:pPr>
    </w:p>
    <w:p w14:paraId="4CAC2183">
      <w:pPr>
        <w:pStyle w:val="7"/>
        <w:spacing w:before="166"/>
        <w:ind w:left="0"/>
      </w:pPr>
    </w:p>
    <w:p w14:paraId="16217D1D">
      <w:pPr>
        <w:pStyle w:val="3"/>
      </w:pPr>
      <w:r>
        <w:rPr>
          <w:spacing w:val="-2"/>
        </w:rPr>
        <w:t>EXAMPLE:</w:t>
      </w:r>
    </w:p>
    <w:p w14:paraId="1CDCE641">
      <w:pPr>
        <w:pStyle w:val="7"/>
      </w:pPr>
      <w:r>
        <w:rPr>
          <w:color w:val="221F1F"/>
        </w:rPr>
        <w:t>A</w:t>
      </w:r>
      <w:r>
        <w:rPr>
          <w:color w:val="221F1F"/>
          <w:spacing w:val="77"/>
          <w:w w:val="150"/>
        </w:rPr>
        <w:t xml:space="preserve"> </w:t>
      </w:r>
      <w:r>
        <w:rPr>
          <w:color w:val="221F1F"/>
        </w:rPr>
        <w:t>scooter</w:t>
      </w:r>
      <w:r>
        <w:rPr>
          <w:color w:val="221F1F"/>
          <w:spacing w:val="77"/>
          <w:w w:val="150"/>
        </w:rPr>
        <w:t xml:space="preserve"> </w:t>
      </w:r>
      <w:r>
        <w:rPr>
          <w:color w:val="221F1F"/>
        </w:rPr>
        <w:t>starts</w:t>
      </w:r>
      <w:r>
        <w:rPr>
          <w:color w:val="221F1F"/>
          <w:spacing w:val="80"/>
        </w:rPr>
        <w:t xml:space="preserve"> </w:t>
      </w:r>
      <w:r>
        <w:rPr>
          <w:color w:val="221F1F"/>
        </w:rPr>
        <w:t>from</w:t>
      </w:r>
      <w:r>
        <w:rPr>
          <w:color w:val="221F1F"/>
          <w:spacing w:val="80"/>
        </w:rPr>
        <w:t xml:space="preserve"> </w:t>
      </w:r>
      <w:r>
        <w:rPr>
          <w:color w:val="221F1F"/>
        </w:rPr>
        <w:t>rest</w:t>
      </w:r>
      <w:r>
        <w:rPr>
          <w:color w:val="221F1F"/>
          <w:spacing w:val="77"/>
          <w:w w:val="150"/>
        </w:rPr>
        <w:t xml:space="preserve"> </w:t>
      </w:r>
      <w:r>
        <w:rPr>
          <w:color w:val="221F1F"/>
        </w:rPr>
        <w:t>and</w:t>
      </w:r>
      <w:r>
        <w:rPr>
          <w:color w:val="221F1F"/>
          <w:spacing w:val="77"/>
          <w:w w:val="150"/>
        </w:rPr>
        <w:t xml:space="preserve"> </w:t>
      </w:r>
      <w:r>
        <w:rPr>
          <w:color w:val="221F1F"/>
        </w:rPr>
        <w:t>moves</w:t>
      </w:r>
      <w:r>
        <w:rPr>
          <w:color w:val="221F1F"/>
          <w:spacing w:val="80"/>
        </w:rPr>
        <w:t xml:space="preserve"> </w:t>
      </w:r>
      <w:r>
        <w:rPr>
          <w:color w:val="221F1F"/>
        </w:rPr>
        <w:t>with</w:t>
      </w:r>
      <w:r>
        <w:rPr>
          <w:color w:val="221F1F"/>
          <w:spacing w:val="77"/>
          <w:w w:val="150"/>
        </w:rPr>
        <w:t xml:space="preserve"> </w:t>
      </w:r>
      <w:r>
        <w:rPr>
          <w:color w:val="221F1F"/>
        </w:rPr>
        <w:t>a</w:t>
      </w:r>
      <w:r>
        <w:rPr>
          <w:color w:val="221F1F"/>
          <w:spacing w:val="77"/>
          <w:w w:val="150"/>
        </w:rPr>
        <w:t xml:space="preserve"> </w:t>
      </w:r>
      <w:r>
        <w:rPr>
          <w:color w:val="221F1F"/>
        </w:rPr>
        <w:t>constant</w:t>
      </w:r>
      <w:r>
        <w:rPr>
          <w:color w:val="221F1F"/>
          <w:spacing w:val="77"/>
          <w:w w:val="150"/>
        </w:rPr>
        <w:t xml:space="preserve"> </w:t>
      </w:r>
      <w:r>
        <w:rPr>
          <w:color w:val="221F1F"/>
        </w:rPr>
        <w:t>acceleration</w:t>
      </w:r>
      <w:r>
        <w:rPr>
          <w:color w:val="221F1F"/>
          <w:spacing w:val="80"/>
        </w:rPr>
        <w:t xml:space="preserve"> </w:t>
      </w:r>
      <w:r>
        <w:rPr>
          <w:color w:val="221F1F"/>
        </w:rPr>
        <w:t>of</w:t>
      </w:r>
      <w:r>
        <w:rPr>
          <w:color w:val="221F1F"/>
          <w:spacing w:val="77"/>
          <w:w w:val="150"/>
        </w:rPr>
        <w:t xml:space="preserve"> </w:t>
      </w:r>
      <w:r>
        <w:rPr>
          <w:color w:val="221F1F"/>
        </w:rPr>
        <w:t>1.2</w:t>
      </w:r>
      <w:r>
        <w:rPr>
          <w:color w:val="221F1F"/>
          <w:spacing w:val="80"/>
        </w:rPr>
        <w:t xml:space="preserve"> </w:t>
      </w:r>
      <w:r>
        <w:rPr>
          <w:color w:val="221F1F"/>
        </w:rPr>
        <w:t>m/s2. Determine its velocity, after it has travelled for 60 meters.</w:t>
      </w:r>
    </w:p>
    <w:p w14:paraId="5B8256CE">
      <w:pPr>
        <w:pStyle w:val="7"/>
        <w:ind w:left="0"/>
        <w:rPr>
          <w:sz w:val="20"/>
        </w:rPr>
      </w:pPr>
    </w:p>
    <w:p w14:paraId="0DA0463C">
      <w:pPr>
        <w:pStyle w:val="7"/>
        <w:spacing w:before="73"/>
        <w:ind w:left="0"/>
        <w:rPr>
          <w:sz w:val="20"/>
        </w:rPr>
      </w:pPr>
      <w:r>
        <w:rPr>
          <w:sz w:val="20"/>
        </w:rPr>
        <w:drawing>
          <wp:anchor distT="0" distB="0" distL="0" distR="0" simplePos="0" relativeHeight="251716608" behindDoc="1" locked="0" layoutInCell="1" allowOverlap="1">
            <wp:simplePos x="0" y="0"/>
            <wp:positionH relativeFrom="page">
              <wp:posOffset>1001395</wp:posOffset>
            </wp:positionH>
            <wp:positionV relativeFrom="paragraph">
              <wp:posOffset>216535</wp:posOffset>
            </wp:positionV>
            <wp:extent cx="5515610" cy="1169670"/>
            <wp:effectExtent l="0" t="0" r="0" b="0"/>
            <wp:wrapTopAndBottom/>
            <wp:docPr id="230" name="Image 230"/>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36" cstate="print"/>
                    <a:stretch>
                      <a:fillRect/>
                    </a:stretch>
                  </pic:blipFill>
                  <pic:spPr>
                    <a:xfrm>
                      <a:off x="0" y="0"/>
                      <a:ext cx="5515554" cy="1169860"/>
                    </a:xfrm>
                    <a:prstGeom prst="rect">
                      <a:avLst/>
                    </a:prstGeom>
                  </pic:spPr>
                </pic:pic>
              </a:graphicData>
            </a:graphic>
          </wp:anchor>
        </w:drawing>
      </w:r>
    </w:p>
    <w:p w14:paraId="2EA3C161">
      <w:pPr>
        <w:pStyle w:val="7"/>
        <w:spacing w:after="0"/>
        <w:rPr>
          <w:sz w:val="20"/>
        </w:rPr>
        <w:sectPr>
          <w:pgSz w:w="11910" w:h="16840"/>
          <w:pgMar w:top="1680" w:right="992" w:bottom="1200" w:left="1275" w:header="0" w:footer="1014" w:gutter="0"/>
          <w:cols w:space="720" w:num="1"/>
        </w:sectPr>
      </w:pPr>
    </w:p>
    <w:p w14:paraId="345C130E">
      <w:pPr>
        <w:pStyle w:val="7"/>
        <w:spacing w:before="41"/>
        <w:ind w:right="479"/>
      </w:pPr>
      <w:r>
        <w:rPr>
          <w:b/>
        </w:rPr>
        <w:t>EXAMPLE:</w:t>
      </w:r>
      <w:r>
        <w:rPr>
          <w:b/>
          <w:spacing w:val="40"/>
        </w:rPr>
        <w:t xml:space="preserve"> </w:t>
      </w:r>
      <w:r>
        <w:rPr>
          <w:color w:val="221F1F"/>
        </w:rPr>
        <w:t>A</w:t>
      </w:r>
      <w:r>
        <w:rPr>
          <w:color w:val="221F1F"/>
          <w:spacing w:val="40"/>
        </w:rPr>
        <w:t xml:space="preserve"> </w:t>
      </w:r>
      <w:r>
        <w:rPr>
          <w:color w:val="221F1F"/>
        </w:rPr>
        <w:t>motor</w:t>
      </w:r>
      <w:r>
        <w:rPr>
          <w:color w:val="221F1F"/>
          <w:spacing w:val="40"/>
        </w:rPr>
        <w:t xml:space="preserve"> </w:t>
      </w:r>
      <w:r>
        <w:rPr>
          <w:color w:val="221F1F"/>
        </w:rPr>
        <w:t>car</w:t>
      </w:r>
      <w:r>
        <w:rPr>
          <w:color w:val="221F1F"/>
          <w:spacing w:val="40"/>
        </w:rPr>
        <w:t xml:space="preserve"> </w:t>
      </w:r>
      <w:r>
        <w:rPr>
          <w:color w:val="221F1F"/>
        </w:rPr>
        <w:t>takes</w:t>
      </w:r>
      <w:r>
        <w:rPr>
          <w:color w:val="221F1F"/>
          <w:spacing w:val="40"/>
        </w:rPr>
        <w:t xml:space="preserve"> </w:t>
      </w:r>
      <w:r>
        <w:rPr>
          <w:color w:val="221F1F"/>
        </w:rPr>
        <w:t>10</w:t>
      </w:r>
      <w:r>
        <w:rPr>
          <w:color w:val="221F1F"/>
          <w:spacing w:val="40"/>
        </w:rPr>
        <w:t xml:space="preserve"> </w:t>
      </w:r>
      <w:r>
        <w:rPr>
          <w:color w:val="221F1F"/>
        </w:rPr>
        <w:t>seconds</w:t>
      </w:r>
      <w:r>
        <w:rPr>
          <w:color w:val="221F1F"/>
          <w:spacing w:val="40"/>
        </w:rPr>
        <w:t xml:space="preserve"> </w:t>
      </w:r>
      <w:r>
        <w:rPr>
          <w:color w:val="221F1F"/>
        </w:rPr>
        <w:t>to</w:t>
      </w:r>
      <w:r>
        <w:rPr>
          <w:color w:val="221F1F"/>
          <w:spacing w:val="40"/>
        </w:rPr>
        <w:t xml:space="preserve"> </w:t>
      </w:r>
      <w:r>
        <w:rPr>
          <w:color w:val="221F1F"/>
        </w:rPr>
        <w:t>cover</w:t>
      </w:r>
      <w:r>
        <w:rPr>
          <w:color w:val="221F1F"/>
          <w:spacing w:val="40"/>
        </w:rPr>
        <w:t xml:space="preserve"> </w:t>
      </w:r>
      <w:r>
        <w:rPr>
          <w:color w:val="221F1F"/>
        </w:rPr>
        <w:t>30</w:t>
      </w:r>
      <w:r>
        <w:rPr>
          <w:color w:val="221F1F"/>
          <w:spacing w:val="40"/>
        </w:rPr>
        <w:t xml:space="preserve"> </w:t>
      </w:r>
      <w:r>
        <w:rPr>
          <w:color w:val="221F1F"/>
        </w:rPr>
        <w:t>meters</w:t>
      </w:r>
      <w:r>
        <w:rPr>
          <w:color w:val="221F1F"/>
          <w:spacing w:val="40"/>
        </w:rPr>
        <w:t xml:space="preserve"> </w:t>
      </w:r>
      <w:r>
        <w:rPr>
          <w:color w:val="221F1F"/>
        </w:rPr>
        <w:t>and12</w:t>
      </w:r>
      <w:r>
        <w:rPr>
          <w:color w:val="221F1F"/>
          <w:spacing w:val="40"/>
        </w:rPr>
        <w:t xml:space="preserve"> </w:t>
      </w:r>
      <w:r>
        <w:rPr>
          <w:color w:val="221F1F"/>
        </w:rPr>
        <w:t>seconds</w:t>
      </w:r>
      <w:r>
        <w:rPr>
          <w:color w:val="221F1F"/>
          <w:spacing w:val="40"/>
        </w:rPr>
        <w:t xml:space="preserve"> </w:t>
      </w:r>
      <w:r>
        <w:rPr>
          <w:color w:val="221F1F"/>
        </w:rPr>
        <w:t>to</w:t>
      </w:r>
      <w:r>
        <w:rPr>
          <w:color w:val="221F1F"/>
          <w:spacing w:val="40"/>
        </w:rPr>
        <w:t xml:space="preserve"> </w:t>
      </w:r>
      <w:r>
        <w:rPr>
          <w:color w:val="221F1F"/>
        </w:rPr>
        <w:t>cover</w:t>
      </w:r>
      <w:r>
        <w:rPr>
          <w:color w:val="221F1F"/>
          <w:spacing w:val="40"/>
        </w:rPr>
        <w:t xml:space="preserve"> </w:t>
      </w:r>
      <w:r>
        <w:rPr>
          <w:color w:val="221F1F"/>
        </w:rPr>
        <w:t>42</w:t>
      </w:r>
      <w:r>
        <w:rPr>
          <w:color w:val="221F1F"/>
          <w:spacing w:val="-4"/>
        </w:rPr>
        <w:t xml:space="preserve"> </w:t>
      </w:r>
      <w:r>
        <w:rPr>
          <w:color w:val="221F1F"/>
        </w:rPr>
        <w:t>meters.</w:t>
      </w:r>
      <w:r>
        <w:rPr>
          <w:color w:val="221F1F"/>
          <w:spacing w:val="-2"/>
        </w:rPr>
        <w:t xml:space="preserve"> </w:t>
      </w:r>
      <w:r>
        <w:rPr>
          <w:color w:val="221F1F"/>
        </w:rPr>
        <w:t>Find</w:t>
      </w:r>
      <w:r>
        <w:rPr>
          <w:color w:val="221F1F"/>
          <w:spacing w:val="-3"/>
        </w:rPr>
        <w:t xml:space="preserve"> </w:t>
      </w:r>
      <w:r>
        <w:rPr>
          <w:color w:val="221F1F"/>
        </w:rPr>
        <w:t>the</w:t>
      </w:r>
      <w:r>
        <w:rPr>
          <w:color w:val="221F1F"/>
          <w:spacing w:val="-3"/>
        </w:rPr>
        <w:t xml:space="preserve"> </w:t>
      </w:r>
      <w:r>
        <w:rPr>
          <w:color w:val="221F1F"/>
        </w:rPr>
        <w:t>uniform</w:t>
      </w:r>
      <w:r>
        <w:rPr>
          <w:color w:val="221F1F"/>
          <w:spacing w:val="-2"/>
        </w:rPr>
        <w:t xml:space="preserve"> </w:t>
      </w:r>
      <w:r>
        <w:rPr>
          <w:color w:val="221F1F"/>
        </w:rPr>
        <w:t>acceleration</w:t>
      </w:r>
      <w:r>
        <w:rPr>
          <w:color w:val="221F1F"/>
          <w:spacing w:val="-3"/>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car</w:t>
      </w:r>
      <w:r>
        <w:rPr>
          <w:color w:val="221F1F"/>
          <w:spacing w:val="-2"/>
        </w:rPr>
        <w:t xml:space="preserve"> </w:t>
      </w:r>
      <w:r>
        <w:rPr>
          <w:color w:val="221F1F"/>
        </w:rPr>
        <w:t>and</w:t>
      </w:r>
      <w:r>
        <w:rPr>
          <w:color w:val="221F1F"/>
          <w:spacing w:val="-1"/>
        </w:rPr>
        <w:t xml:space="preserve"> </w:t>
      </w:r>
      <w:r>
        <w:rPr>
          <w:color w:val="221F1F"/>
        </w:rPr>
        <w:t>its</w:t>
      </w:r>
      <w:r>
        <w:rPr>
          <w:color w:val="221F1F"/>
          <w:spacing w:val="-2"/>
        </w:rPr>
        <w:t xml:space="preserve"> </w:t>
      </w:r>
      <w:r>
        <w:rPr>
          <w:color w:val="221F1F"/>
        </w:rPr>
        <w:t>velocity</w:t>
      </w:r>
      <w:r>
        <w:rPr>
          <w:color w:val="221F1F"/>
          <w:spacing w:val="-5"/>
        </w:rPr>
        <w:t xml:space="preserve"> </w:t>
      </w:r>
      <w:r>
        <w:rPr>
          <w:color w:val="221F1F"/>
        </w:rPr>
        <w:t>at</w:t>
      </w:r>
      <w:r>
        <w:rPr>
          <w:color w:val="221F1F"/>
          <w:spacing w:val="5"/>
        </w:rPr>
        <w:t xml:space="preserve"> </w:t>
      </w:r>
      <w:r>
        <w:rPr>
          <w:color w:val="221F1F"/>
        </w:rPr>
        <w:t>the</w:t>
      </w:r>
      <w:r>
        <w:rPr>
          <w:color w:val="221F1F"/>
          <w:spacing w:val="-3"/>
        </w:rPr>
        <w:t xml:space="preserve"> </w:t>
      </w:r>
      <w:r>
        <w:rPr>
          <w:color w:val="221F1F"/>
        </w:rPr>
        <w:t>end</w:t>
      </w:r>
      <w:r>
        <w:rPr>
          <w:color w:val="221F1F"/>
          <w:spacing w:val="-3"/>
        </w:rPr>
        <w:t xml:space="preserve"> </w:t>
      </w:r>
      <w:r>
        <w:rPr>
          <w:color w:val="221F1F"/>
        </w:rPr>
        <w:t>of</w:t>
      </w:r>
      <w:r>
        <w:rPr>
          <w:color w:val="221F1F"/>
          <w:spacing w:val="-3"/>
        </w:rPr>
        <w:t xml:space="preserve"> </w:t>
      </w:r>
      <w:r>
        <w:rPr>
          <w:color w:val="221F1F"/>
        </w:rPr>
        <w:t>15</w:t>
      </w:r>
      <w:r>
        <w:rPr>
          <w:color w:val="221F1F"/>
          <w:spacing w:val="-3"/>
        </w:rPr>
        <w:t xml:space="preserve"> </w:t>
      </w:r>
      <w:r>
        <w:rPr>
          <w:color w:val="221F1F"/>
          <w:spacing w:val="-2"/>
        </w:rPr>
        <w:t>seconds.</w:t>
      </w:r>
    </w:p>
    <w:p w14:paraId="25D95896">
      <w:pPr>
        <w:pStyle w:val="7"/>
        <w:spacing w:before="25"/>
        <w:ind w:left="0"/>
        <w:rPr>
          <w:sz w:val="20"/>
        </w:rPr>
      </w:pPr>
      <w:r>
        <w:rPr>
          <w:sz w:val="20"/>
        </w:rPr>
        <w:drawing>
          <wp:anchor distT="0" distB="0" distL="0" distR="0" simplePos="0" relativeHeight="251717632" behindDoc="1" locked="0" layoutInCell="1" allowOverlap="1">
            <wp:simplePos x="0" y="0"/>
            <wp:positionH relativeFrom="page">
              <wp:posOffset>1052830</wp:posOffset>
            </wp:positionH>
            <wp:positionV relativeFrom="paragraph">
              <wp:posOffset>186055</wp:posOffset>
            </wp:positionV>
            <wp:extent cx="5575935" cy="4766310"/>
            <wp:effectExtent l="0" t="0" r="0" b="0"/>
            <wp:wrapTopAndBottom/>
            <wp:docPr id="231"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37" cstate="print"/>
                    <a:stretch>
                      <a:fillRect/>
                    </a:stretch>
                  </pic:blipFill>
                  <pic:spPr>
                    <a:xfrm>
                      <a:off x="0" y="0"/>
                      <a:ext cx="5576203" cy="4766310"/>
                    </a:xfrm>
                    <a:prstGeom prst="rect">
                      <a:avLst/>
                    </a:prstGeom>
                  </pic:spPr>
                </pic:pic>
              </a:graphicData>
            </a:graphic>
          </wp:anchor>
        </w:drawing>
      </w:r>
    </w:p>
    <w:p w14:paraId="4DABCA2B">
      <w:pPr>
        <w:pStyle w:val="7"/>
        <w:spacing w:before="121"/>
        <w:ind w:left="0"/>
      </w:pPr>
    </w:p>
    <w:p w14:paraId="5456F8DC">
      <w:pPr>
        <w:pStyle w:val="7"/>
        <w:ind w:right="354"/>
        <w:rPr>
          <w:i/>
        </w:rPr>
      </w:pPr>
      <w:r>
        <w:rPr>
          <w:b/>
        </w:rPr>
        <w:t>WORK:</w:t>
      </w:r>
      <w:r>
        <w:rPr>
          <w:b/>
          <w:spacing w:val="-3"/>
        </w:rPr>
        <w:t xml:space="preserve"> </w:t>
      </w:r>
      <w:r>
        <w:rPr>
          <w:color w:val="221F1F"/>
        </w:rPr>
        <w:t>Whenever</w:t>
      </w:r>
      <w:r>
        <w:rPr>
          <w:color w:val="221F1F"/>
          <w:spacing w:val="-4"/>
        </w:rPr>
        <w:t xml:space="preserve"> </w:t>
      </w:r>
      <w:r>
        <w:rPr>
          <w:color w:val="221F1F"/>
        </w:rPr>
        <w:t>a</w:t>
      </w:r>
      <w:r>
        <w:rPr>
          <w:color w:val="221F1F"/>
          <w:spacing w:val="-5"/>
        </w:rPr>
        <w:t xml:space="preserve"> </w:t>
      </w:r>
      <w:r>
        <w:rPr>
          <w:color w:val="221F1F"/>
        </w:rPr>
        <w:t>force</w:t>
      </w:r>
      <w:r>
        <w:rPr>
          <w:color w:val="221F1F"/>
          <w:spacing w:val="-2"/>
        </w:rPr>
        <w:t xml:space="preserve"> </w:t>
      </w:r>
      <w:r>
        <w:rPr>
          <w:color w:val="221F1F"/>
        </w:rPr>
        <w:t>acts</w:t>
      </w:r>
      <w:r>
        <w:rPr>
          <w:color w:val="221F1F"/>
          <w:spacing w:val="-3"/>
        </w:rPr>
        <w:t xml:space="preserve"> </w:t>
      </w:r>
      <w:r>
        <w:rPr>
          <w:color w:val="221F1F"/>
        </w:rPr>
        <w:t>on</w:t>
      </w:r>
      <w:r>
        <w:rPr>
          <w:color w:val="221F1F"/>
          <w:spacing w:val="-2"/>
        </w:rPr>
        <w:t xml:space="preserve"> </w:t>
      </w:r>
      <w:r>
        <w:rPr>
          <w:color w:val="221F1F"/>
        </w:rPr>
        <w:t>a</w:t>
      </w:r>
      <w:r>
        <w:rPr>
          <w:color w:val="221F1F"/>
          <w:spacing w:val="-5"/>
        </w:rPr>
        <w:t xml:space="preserve"> </w:t>
      </w:r>
      <w:r>
        <w:rPr>
          <w:color w:val="221F1F"/>
        </w:rPr>
        <w:t>body,</w:t>
      </w:r>
      <w:r>
        <w:rPr>
          <w:color w:val="221F1F"/>
          <w:spacing w:val="-3"/>
        </w:rPr>
        <w:t xml:space="preserve"> </w:t>
      </w:r>
      <w:r>
        <w:rPr>
          <w:color w:val="221F1F"/>
        </w:rPr>
        <w:t>and</w:t>
      </w:r>
      <w:r>
        <w:rPr>
          <w:color w:val="221F1F"/>
          <w:spacing w:val="-4"/>
        </w:rPr>
        <w:t xml:space="preserve"> </w:t>
      </w:r>
      <w:r>
        <w:rPr>
          <w:color w:val="221F1F"/>
        </w:rPr>
        <w:t>the body</w:t>
      </w:r>
      <w:r>
        <w:rPr>
          <w:color w:val="221F1F"/>
          <w:spacing w:val="-3"/>
        </w:rPr>
        <w:t xml:space="preserve"> </w:t>
      </w:r>
      <w:r>
        <w:rPr>
          <w:color w:val="221F1F"/>
        </w:rPr>
        <w:t>undergoes</w:t>
      </w:r>
      <w:r>
        <w:rPr>
          <w:color w:val="221F1F"/>
          <w:spacing w:val="-3"/>
        </w:rPr>
        <w:t xml:space="preserve"> </w:t>
      </w:r>
      <w:r>
        <w:rPr>
          <w:color w:val="221F1F"/>
        </w:rPr>
        <w:t>some</w:t>
      </w:r>
      <w:r>
        <w:rPr>
          <w:color w:val="221F1F"/>
          <w:spacing w:val="-2"/>
        </w:rPr>
        <w:t xml:space="preserve"> </w:t>
      </w:r>
      <w:r>
        <w:rPr>
          <w:color w:val="221F1F"/>
        </w:rPr>
        <w:t>displacement,</w:t>
      </w:r>
      <w:r>
        <w:rPr>
          <w:color w:val="221F1F"/>
          <w:spacing w:val="-5"/>
        </w:rPr>
        <w:t xml:space="preserve"> </w:t>
      </w:r>
      <w:r>
        <w:rPr>
          <w:color w:val="221F1F"/>
        </w:rPr>
        <w:t xml:space="preserve">then work is said to be done. </w:t>
      </w:r>
      <w:r>
        <w:rPr>
          <w:i/>
          <w:color w:val="221F1F"/>
        </w:rPr>
        <w:t>e</w:t>
      </w:r>
      <w:r>
        <w:rPr>
          <w:color w:val="221F1F"/>
        </w:rPr>
        <w:t>.</w:t>
      </w:r>
      <w:r>
        <w:rPr>
          <w:i/>
          <w:color w:val="221F1F"/>
        </w:rPr>
        <w:t>g</w:t>
      </w:r>
      <w:r>
        <w:rPr>
          <w:color w:val="221F1F"/>
        </w:rPr>
        <w:t xml:space="preserve">., if a force </w:t>
      </w:r>
      <w:r>
        <w:rPr>
          <w:i/>
          <w:color w:val="221F1F"/>
        </w:rPr>
        <w:t>P</w:t>
      </w:r>
      <w:r>
        <w:rPr>
          <w:color w:val="221F1F"/>
        </w:rPr>
        <w:t xml:space="preserve">, acting on a body, causes it to move through a distance </w:t>
      </w:r>
      <w:r>
        <w:rPr>
          <w:i/>
          <w:color w:val="221F1F"/>
        </w:rPr>
        <w:t xml:space="preserve">s </w:t>
      </w:r>
      <w:r>
        <w:rPr>
          <w:color w:val="221F1F"/>
        </w:rPr>
        <w:t>as shown in Fig.(</w:t>
      </w:r>
      <w:r>
        <w:rPr>
          <w:i/>
          <w:color w:val="221F1F"/>
        </w:rPr>
        <w:t>a</w:t>
      </w:r>
      <w:r>
        <w:rPr>
          <w:color w:val="221F1F"/>
        </w:rPr>
        <w:t xml:space="preserve">). Then work done by the force </w:t>
      </w:r>
      <w:r>
        <w:rPr>
          <w:i/>
          <w:color w:val="221F1F"/>
        </w:rPr>
        <w:t>P</w:t>
      </w:r>
    </w:p>
    <w:p w14:paraId="026197AC">
      <w:pPr>
        <w:pStyle w:val="4"/>
        <w:ind w:left="3367"/>
      </w:pPr>
      <w:r>
        <w:rPr>
          <w:color w:val="221F1F"/>
        </w:rPr>
        <w:t>=</w:t>
      </w:r>
      <w:r>
        <w:rPr>
          <w:color w:val="221F1F"/>
          <w:spacing w:val="-1"/>
        </w:rPr>
        <w:t xml:space="preserve"> </w:t>
      </w:r>
      <w:r>
        <w:rPr>
          <w:color w:val="221F1F"/>
        </w:rPr>
        <w:t>Force</w:t>
      </w:r>
      <w:r>
        <w:rPr>
          <w:color w:val="221F1F"/>
          <w:spacing w:val="-1"/>
        </w:rPr>
        <w:t xml:space="preserve"> </w:t>
      </w:r>
      <w:r>
        <w:rPr>
          <w:color w:val="221F1F"/>
        </w:rPr>
        <w:t>×</w:t>
      </w:r>
      <w:r>
        <w:rPr>
          <w:color w:val="221F1F"/>
          <w:spacing w:val="-2"/>
        </w:rPr>
        <w:t xml:space="preserve"> Distance</w:t>
      </w:r>
    </w:p>
    <w:p w14:paraId="57D80AAE">
      <w:pPr>
        <w:spacing w:before="0"/>
        <w:ind w:left="3367" w:right="0" w:firstLine="0"/>
        <w:jc w:val="left"/>
        <w:rPr>
          <w:b/>
          <w:i/>
          <w:sz w:val="24"/>
        </w:rPr>
      </w:pPr>
      <w:r>
        <w:rPr>
          <w:b/>
          <w:color w:val="221F1F"/>
          <w:sz w:val="24"/>
        </w:rPr>
        <w:t>=</w:t>
      </w:r>
      <w:r>
        <w:rPr>
          <w:b/>
          <w:color w:val="221F1F"/>
          <w:spacing w:val="1"/>
          <w:sz w:val="24"/>
        </w:rPr>
        <w:t xml:space="preserve"> </w:t>
      </w:r>
      <w:r>
        <w:rPr>
          <w:b/>
          <w:i/>
          <w:color w:val="221F1F"/>
          <w:sz w:val="24"/>
        </w:rPr>
        <w:t xml:space="preserve">P </w:t>
      </w:r>
      <w:r>
        <w:rPr>
          <w:b/>
          <w:color w:val="221F1F"/>
          <w:sz w:val="24"/>
        </w:rPr>
        <w:t>×</w:t>
      </w:r>
      <w:r>
        <w:rPr>
          <w:b/>
          <w:color w:val="221F1F"/>
          <w:spacing w:val="-1"/>
          <w:sz w:val="24"/>
        </w:rPr>
        <w:t xml:space="preserve"> </w:t>
      </w:r>
      <w:r>
        <w:rPr>
          <w:b/>
          <w:i/>
          <w:color w:val="221F1F"/>
          <w:spacing w:val="-10"/>
          <w:sz w:val="24"/>
        </w:rPr>
        <w:t>s</w:t>
      </w:r>
    </w:p>
    <w:p w14:paraId="2616663D">
      <w:pPr>
        <w:pStyle w:val="7"/>
        <w:ind w:right="556"/>
      </w:pPr>
      <w:r>
        <w:rPr>
          <w:color w:val="221F1F"/>
        </w:rPr>
        <w:t>Sometimes,</w:t>
      </w:r>
      <w:r>
        <w:rPr>
          <w:color w:val="221F1F"/>
          <w:spacing w:val="-2"/>
        </w:rPr>
        <w:t xml:space="preserve"> </w:t>
      </w:r>
      <w:r>
        <w:rPr>
          <w:color w:val="221F1F"/>
        </w:rPr>
        <w:t>the</w:t>
      </w:r>
      <w:r>
        <w:rPr>
          <w:color w:val="221F1F"/>
          <w:spacing w:val="-4"/>
        </w:rPr>
        <w:t xml:space="preserve"> </w:t>
      </w:r>
      <w:r>
        <w:rPr>
          <w:color w:val="221F1F"/>
        </w:rPr>
        <w:t>force</w:t>
      </w:r>
      <w:r>
        <w:rPr>
          <w:color w:val="221F1F"/>
          <w:spacing w:val="-3"/>
        </w:rPr>
        <w:t xml:space="preserve"> </w:t>
      </w:r>
      <w:r>
        <w:rPr>
          <w:i/>
          <w:color w:val="221F1F"/>
        </w:rPr>
        <w:t>P</w:t>
      </w:r>
      <w:r>
        <w:rPr>
          <w:i/>
          <w:color w:val="221F1F"/>
          <w:spacing w:val="-4"/>
        </w:rPr>
        <w:t xml:space="preserve"> </w:t>
      </w:r>
      <w:r>
        <w:rPr>
          <w:color w:val="221F1F"/>
        </w:rPr>
        <w:t>does</w:t>
      </w:r>
      <w:r>
        <w:rPr>
          <w:color w:val="221F1F"/>
          <w:spacing w:val="-3"/>
        </w:rPr>
        <w:t xml:space="preserve"> </w:t>
      </w:r>
      <w:r>
        <w:rPr>
          <w:color w:val="221F1F"/>
        </w:rPr>
        <w:t>not</w:t>
      </w:r>
      <w:r>
        <w:rPr>
          <w:color w:val="221F1F"/>
          <w:spacing w:val="-2"/>
        </w:rPr>
        <w:t xml:space="preserve"> </w:t>
      </w:r>
      <w:r>
        <w:rPr>
          <w:color w:val="221F1F"/>
        </w:rPr>
        <w:t>act</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direction</w:t>
      </w:r>
      <w:r>
        <w:rPr>
          <w:color w:val="221F1F"/>
          <w:spacing w:val="-2"/>
        </w:rPr>
        <w:t xml:space="preserve"> </w:t>
      </w:r>
      <w:r>
        <w:rPr>
          <w:color w:val="221F1F"/>
        </w:rPr>
        <w:t>of</w:t>
      </w:r>
      <w:r>
        <w:rPr>
          <w:color w:val="221F1F"/>
          <w:spacing w:val="-2"/>
        </w:rPr>
        <w:t xml:space="preserve"> </w:t>
      </w:r>
      <w:r>
        <w:rPr>
          <w:color w:val="221F1F"/>
        </w:rPr>
        <w:t>motion</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body,</w:t>
      </w:r>
      <w:r>
        <w:rPr>
          <w:color w:val="221F1F"/>
          <w:spacing w:val="-3"/>
        </w:rPr>
        <w:t xml:space="preserve"> </w:t>
      </w:r>
      <w:r>
        <w:rPr>
          <w:color w:val="221F1F"/>
        </w:rPr>
        <w:t>or</w:t>
      </w:r>
      <w:r>
        <w:rPr>
          <w:color w:val="221F1F"/>
          <w:spacing w:val="-2"/>
        </w:rPr>
        <w:t xml:space="preserve"> </w:t>
      </w:r>
      <w:r>
        <w:rPr>
          <w:color w:val="221F1F"/>
        </w:rPr>
        <w:t>in</w:t>
      </w:r>
      <w:r>
        <w:rPr>
          <w:color w:val="221F1F"/>
          <w:spacing w:val="-2"/>
        </w:rPr>
        <w:t xml:space="preserve"> </w:t>
      </w:r>
      <w:r>
        <w:rPr>
          <w:color w:val="221F1F"/>
        </w:rPr>
        <w:t>other words, the body does not move in the direction of the force as shown in Fig.(</w:t>
      </w:r>
      <w:r>
        <w:rPr>
          <w:i/>
          <w:color w:val="221F1F"/>
        </w:rPr>
        <w:t>b</w:t>
      </w:r>
      <w:r>
        <w:rPr>
          <w:color w:val="221F1F"/>
        </w:rPr>
        <w:t>).</w:t>
      </w:r>
    </w:p>
    <w:p w14:paraId="5702855B">
      <w:pPr>
        <w:pStyle w:val="7"/>
        <w:spacing w:line="293" w:lineRule="exact"/>
        <w:rPr>
          <w:i/>
        </w:rPr>
      </w:pPr>
      <w:r>
        <w:rPr>
          <w:color w:val="221F1F"/>
        </w:rPr>
        <w:t>Then</w:t>
      </w:r>
      <w:r>
        <w:rPr>
          <w:color w:val="221F1F"/>
          <w:spacing w:val="-5"/>
        </w:rPr>
        <w:t xml:space="preserve"> </w:t>
      </w:r>
      <w:r>
        <w:rPr>
          <w:color w:val="221F1F"/>
        </w:rPr>
        <w:t>work</w:t>
      </w:r>
      <w:r>
        <w:rPr>
          <w:color w:val="221F1F"/>
          <w:spacing w:val="-2"/>
        </w:rPr>
        <w:t xml:space="preserve"> </w:t>
      </w:r>
      <w:r>
        <w:rPr>
          <w:color w:val="221F1F"/>
        </w:rPr>
        <w:t>done</w:t>
      </w:r>
      <w:r>
        <w:rPr>
          <w:color w:val="221F1F"/>
          <w:spacing w:val="-2"/>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force</w:t>
      </w:r>
      <w:r>
        <w:rPr>
          <w:color w:val="221F1F"/>
          <w:spacing w:val="3"/>
        </w:rPr>
        <w:t xml:space="preserve"> </w:t>
      </w:r>
      <w:r>
        <w:rPr>
          <w:i/>
          <w:color w:val="221F1F"/>
          <w:spacing w:val="-10"/>
        </w:rPr>
        <w:t>P</w:t>
      </w:r>
    </w:p>
    <w:p w14:paraId="68B7C99E">
      <w:pPr>
        <w:pStyle w:val="7"/>
        <w:ind w:left="3043"/>
      </w:pPr>
      <w:r>
        <w:rPr>
          <w:color w:val="221F1F"/>
        </w:rPr>
        <w:t>=</w:t>
      </w:r>
      <w:r>
        <w:rPr>
          <w:color w:val="221F1F"/>
          <w:spacing w:val="-7"/>
        </w:rPr>
        <w:t xml:space="preserve"> </w:t>
      </w:r>
      <w:r>
        <w:rPr>
          <w:color w:val="221F1F"/>
        </w:rPr>
        <w:t>Component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force</w:t>
      </w:r>
      <w:r>
        <w:rPr>
          <w:color w:val="221F1F"/>
          <w:spacing w:val="-2"/>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direction</w:t>
      </w:r>
      <w:r>
        <w:rPr>
          <w:color w:val="221F1F"/>
          <w:spacing w:val="-1"/>
        </w:rPr>
        <w:t xml:space="preserve"> </w:t>
      </w:r>
      <w:r>
        <w:rPr>
          <w:color w:val="221F1F"/>
        </w:rPr>
        <w:t>of</w:t>
      </w:r>
      <w:r>
        <w:rPr>
          <w:color w:val="221F1F"/>
          <w:spacing w:val="-3"/>
        </w:rPr>
        <w:t xml:space="preserve"> </w:t>
      </w:r>
      <w:r>
        <w:rPr>
          <w:color w:val="221F1F"/>
        </w:rPr>
        <w:t>motion</w:t>
      </w:r>
      <w:r>
        <w:rPr>
          <w:color w:val="221F1F"/>
          <w:spacing w:val="-1"/>
        </w:rPr>
        <w:t xml:space="preserve"> </w:t>
      </w:r>
      <w:r>
        <w:rPr>
          <w:color w:val="221F1F"/>
        </w:rPr>
        <w:t>×</w:t>
      </w:r>
      <w:r>
        <w:rPr>
          <w:color w:val="221F1F"/>
          <w:spacing w:val="-4"/>
        </w:rPr>
        <w:t xml:space="preserve"> </w:t>
      </w:r>
      <w:r>
        <w:rPr>
          <w:color w:val="221F1F"/>
          <w:spacing w:val="-2"/>
        </w:rPr>
        <w:t>Distance</w:t>
      </w:r>
    </w:p>
    <w:p w14:paraId="661CDC51">
      <w:pPr>
        <w:spacing w:before="0"/>
        <w:ind w:left="3043" w:right="0" w:firstLine="0"/>
        <w:jc w:val="left"/>
        <w:rPr>
          <w:b/>
          <w:i/>
          <w:sz w:val="24"/>
        </w:rPr>
      </w:pPr>
      <w:r>
        <w:rPr>
          <w:b/>
          <w:color w:val="221F1F"/>
          <w:sz w:val="24"/>
        </w:rPr>
        <w:t>=</w:t>
      </w:r>
      <w:r>
        <w:rPr>
          <w:b/>
          <w:color w:val="221F1F"/>
          <w:spacing w:val="-1"/>
          <w:sz w:val="24"/>
        </w:rPr>
        <w:t xml:space="preserve"> </w:t>
      </w:r>
      <w:r>
        <w:rPr>
          <w:b/>
          <w:i/>
          <w:color w:val="221F1F"/>
          <w:sz w:val="24"/>
        </w:rPr>
        <w:t xml:space="preserve">P </w:t>
      </w:r>
      <w:r>
        <w:rPr>
          <w:b/>
          <w:color w:val="221F1F"/>
          <w:sz w:val="24"/>
        </w:rPr>
        <w:t>cos</w:t>
      </w:r>
      <w:r>
        <w:rPr>
          <w:b/>
          <w:color w:val="221F1F"/>
          <w:spacing w:val="-2"/>
          <w:sz w:val="24"/>
        </w:rPr>
        <w:t xml:space="preserve"> </w:t>
      </w:r>
      <w:r>
        <w:rPr>
          <w:b/>
          <w:color w:val="221F1F"/>
          <w:sz w:val="24"/>
        </w:rPr>
        <w:t>θ</w:t>
      </w:r>
      <w:r>
        <w:rPr>
          <w:b/>
          <w:color w:val="221F1F"/>
          <w:spacing w:val="-1"/>
          <w:sz w:val="24"/>
        </w:rPr>
        <w:t xml:space="preserve"> </w:t>
      </w:r>
      <w:r>
        <w:rPr>
          <w:b/>
          <w:color w:val="221F1F"/>
          <w:sz w:val="24"/>
        </w:rPr>
        <w:t>×</w:t>
      </w:r>
      <w:r>
        <w:rPr>
          <w:b/>
          <w:color w:val="221F1F"/>
          <w:spacing w:val="1"/>
          <w:sz w:val="24"/>
        </w:rPr>
        <w:t xml:space="preserve"> </w:t>
      </w:r>
      <w:r>
        <w:rPr>
          <w:b/>
          <w:i/>
          <w:color w:val="221F1F"/>
          <w:spacing w:val="-10"/>
          <w:sz w:val="24"/>
        </w:rPr>
        <w:t>s</w:t>
      </w:r>
    </w:p>
    <w:p w14:paraId="597535C3">
      <w:pPr>
        <w:pStyle w:val="7"/>
        <w:spacing w:before="133"/>
        <w:ind w:left="0"/>
        <w:rPr>
          <w:b/>
          <w:i/>
          <w:sz w:val="20"/>
        </w:rPr>
      </w:pPr>
      <w:r>
        <w:rPr>
          <w:b/>
          <w:i/>
          <w:sz w:val="20"/>
        </w:rPr>
        <w:drawing>
          <wp:anchor distT="0" distB="0" distL="0" distR="0" simplePos="0" relativeHeight="251717632" behindDoc="1" locked="0" layoutInCell="1" allowOverlap="1">
            <wp:simplePos x="0" y="0"/>
            <wp:positionH relativeFrom="page">
              <wp:posOffset>2009140</wp:posOffset>
            </wp:positionH>
            <wp:positionV relativeFrom="paragraph">
              <wp:posOffset>254635</wp:posOffset>
            </wp:positionV>
            <wp:extent cx="3581400" cy="951230"/>
            <wp:effectExtent l="0" t="0" r="0" b="0"/>
            <wp:wrapTopAndBottom/>
            <wp:docPr id="232" name="Image 232"/>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38" cstate="print"/>
                    <a:stretch>
                      <a:fillRect/>
                    </a:stretch>
                  </pic:blipFill>
                  <pic:spPr>
                    <a:xfrm>
                      <a:off x="0" y="0"/>
                      <a:ext cx="3581621" cy="951547"/>
                    </a:xfrm>
                    <a:prstGeom prst="rect">
                      <a:avLst/>
                    </a:prstGeom>
                  </pic:spPr>
                </pic:pic>
              </a:graphicData>
            </a:graphic>
          </wp:anchor>
        </w:drawing>
      </w:r>
    </w:p>
    <w:p w14:paraId="4EFDA0D4">
      <w:pPr>
        <w:pStyle w:val="7"/>
        <w:spacing w:after="0"/>
        <w:rPr>
          <w:b/>
          <w:i/>
          <w:sz w:val="20"/>
        </w:rPr>
        <w:sectPr>
          <w:pgSz w:w="11910" w:h="16840"/>
          <w:pgMar w:top="1380" w:right="992" w:bottom="1200" w:left="1275" w:header="0" w:footer="1014" w:gutter="0"/>
          <w:cols w:space="720" w:num="1"/>
        </w:sectPr>
      </w:pPr>
    </w:p>
    <w:p w14:paraId="7D52A071">
      <w:pPr>
        <w:pStyle w:val="3"/>
        <w:spacing w:before="41"/>
      </w:pPr>
      <w:r>
        <w:t>UNITS</w:t>
      </w:r>
      <w:r>
        <w:rPr>
          <w:spacing w:val="-2"/>
        </w:rPr>
        <w:t xml:space="preserve"> </w:t>
      </w:r>
      <w:r>
        <w:t>OF</w:t>
      </w:r>
      <w:r>
        <w:rPr>
          <w:spacing w:val="-2"/>
        </w:rPr>
        <w:t xml:space="preserve"> WORK:</w:t>
      </w:r>
    </w:p>
    <w:p w14:paraId="5121B35D">
      <w:pPr>
        <w:pStyle w:val="7"/>
        <w:ind w:left="0"/>
        <w:rPr>
          <w:b/>
        </w:rPr>
      </w:pPr>
    </w:p>
    <w:p w14:paraId="583D1704">
      <w:pPr>
        <w:pStyle w:val="7"/>
      </w:pPr>
      <w:r>
        <w:rPr>
          <w:color w:val="221F1F"/>
        </w:rPr>
        <w:t>The</w:t>
      </w:r>
      <w:r>
        <w:rPr>
          <w:color w:val="221F1F"/>
          <w:spacing w:val="-3"/>
        </w:rPr>
        <w:t xml:space="preserve"> </w:t>
      </w:r>
      <w:r>
        <w:rPr>
          <w:color w:val="221F1F"/>
        </w:rPr>
        <w:t>units</w:t>
      </w:r>
      <w:r>
        <w:rPr>
          <w:color w:val="221F1F"/>
          <w:spacing w:val="-1"/>
        </w:rPr>
        <w:t xml:space="preserve"> </w:t>
      </w:r>
      <w:r>
        <w:rPr>
          <w:color w:val="221F1F"/>
        </w:rPr>
        <w:t>of</w:t>
      </w:r>
      <w:r>
        <w:rPr>
          <w:color w:val="221F1F"/>
          <w:spacing w:val="-1"/>
        </w:rPr>
        <w:t xml:space="preserve"> </w:t>
      </w:r>
      <w:r>
        <w:rPr>
          <w:color w:val="221F1F"/>
        </w:rPr>
        <w:t>work</w:t>
      </w:r>
      <w:r>
        <w:rPr>
          <w:color w:val="221F1F"/>
          <w:spacing w:val="-2"/>
        </w:rPr>
        <w:t xml:space="preserve"> </w:t>
      </w:r>
      <w:r>
        <w:rPr>
          <w:color w:val="221F1F"/>
        </w:rPr>
        <w:t>(or</w:t>
      </w:r>
      <w:r>
        <w:rPr>
          <w:color w:val="221F1F"/>
          <w:spacing w:val="-3"/>
        </w:rPr>
        <w:t xml:space="preserve"> </w:t>
      </w:r>
      <w:r>
        <w:rPr>
          <w:color w:val="221F1F"/>
        </w:rPr>
        <w:t>work</w:t>
      </w:r>
      <w:r>
        <w:rPr>
          <w:color w:val="221F1F"/>
          <w:spacing w:val="-3"/>
        </w:rPr>
        <w:t xml:space="preserve"> </w:t>
      </w:r>
      <w:r>
        <w:rPr>
          <w:color w:val="221F1F"/>
        </w:rPr>
        <w:t>done)</w:t>
      </w:r>
      <w:r>
        <w:rPr>
          <w:color w:val="221F1F"/>
          <w:spacing w:val="-3"/>
        </w:rPr>
        <w:t xml:space="preserve"> </w:t>
      </w:r>
      <w:r>
        <w:rPr>
          <w:color w:val="221F1F"/>
        </w:rPr>
        <w:t>are</w:t>
      </w:r>
      <w:r>
        <w:rPr>
          <w:color w:val="221F1F"/>
          <w:spacing w:val="-2"/>
        </w:rPr>
        <w:t xml:space="preserve"> </w:t>
      </w:r>
      <w:r>
        <w:rPr>
          <w:color w:val="221F1F"/>
          <w:spacing w:val="-10"/>
        </w:rPr>
        <w:t>:</w:t>
      </w:r>
    </w:p>
    <w:p w14:paraId="25693452">
      <w:pPr>
        <w:pStyle w:val="10"/>
        <w:numPr>
          <w:ilvl w:val="0"/>
          <w:numId w:val="32"/>
        </w:numPr>
        <w:tabs>
          <w:tab w:val="left" w:pos="406"/>
        </w:tabs>
        <w:spacing w:before="0" w:after="0" w:line="240" w:lineRule="auto"/>
        <w:ind w:left="165" w:right="723" w:firstLine="0"/>
        <w:jc w:val="left"/>
        <w:rPr>
          <w:sz w:val="24"/>
        </w:rPr>
      </w:pPr>
      <w:r>
        <w:rPr>
          <w:b/>
          <w:color w:val="221F1F"/>
          <w:sz w:val="24"/>
        </w:rPr>
        <w:t>One</w:t>
      </w:r>
      <w:r>
        <w:rPr>
          <w:b/>
          <w:color w:val="221F1F"/>
          <w:spacing w:val="-3"/>
          <w:sz w:val="24"/>
        </w:rPr>
        <w:t xml:space="preserve"> </w:t>
      </w:r>
      <w:r>
        <w:rPr>
          <w:b/>
          <w:color w:val="221F1F"/>
          <w:sz w:val="24"/>
        </w:rPr>
        <w:t>N-m</w:t>
      </w:r>
      <w:r>
        <w:rPr>
          <w:color w:val="221F1F"/>
          <w:sz w:val="24"/>
        </w:rPr>
        <w:t>:</w:t>
      </w:r>
      <w:r>
        <w:rPr>
          <w:color w:val="221F1F"/>
          <w:spacing w:val="-3"/>
          <w:sz w:val="24"/>
        </w:rPr>
        <w:t xml:space="preserve"> </w:t>
      </w:r>
      <w:r>
        <w:rPr>
          <w:color w:val="221F1F"/>
          <w:sz w:val="24"/>
        </w:rPr>
        <w:t>It</w:t>
      </w:r>
      <w:r>
        <w:rPr>
          <w:color w:val="221F1F"/>
          <w:spacing w:val="-1"/>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work</w:t>
      </w:r>
      <w:r>
        <w:rPr>
          <w:color w:val="221F1F"/>
          <w:spacing w:val="-3"/>
          <w:sz w:val="24"/>
        </w:rPr>
        <w:t xml:space="preserve"> </w:t>
      </w:r>
      <w:r>
        <w:rPr>
          <w:color w:val="221F1F"/>
          <w:sz w:val="24"/>
        </w:rPr>
        <w:t>done</w:t>
      </w:r>
      <w:r>
        <w:rPr>
          <w:color w:val="221F1F"/>
          <w:spacing w:val="-4"/>
          <w:sz w:val="24"/>
        </w:rPr>
        <w:t xml:space="preserve"> </w:t>
      </w:r>
      <w:r>
        <w:rPr>
          <w:color w:val="221F1F"/>
          <w:sz w:val="24"/>
        </w:rPr>
        <w:t>by</w:t>
      </w:r>
      <w:r>
        <w:rPr>
          <w:color w:val="221F1F"/>
          <w:spacing w:val="-2"/>
          <w:sz w:val="24"/>
        </w:rPr>
        <w:t xml:space="preserve"> </w:t>
      </w:r>
      <w:r>
        <w:rPr>
          <w:color w:val="221F1F"/>
          <w:sz w:val="24"/>
        </w:rPr>
        <w:t>a</w:t>
      </w:r>
      <w:r>
        <w:rPr>
          <w:color w:val="221F1F"/>
          <w:spacing w:val="-4"/>
          <w:sz w:val="24"/>
        </w:rPr>
        <w:t xml:space="preserve"> </w:t>
      </w:r>
      <w:r>
        <w:rPr>
          <w:color w:val="221F1F"/>
          <w:sz w:val="24"/>
        </w:rPr>
        <w:t>force</w:t>
      </w:r>
      <w:r>
        <w:rPr>
          <w:color w:val="221F1F"/>
          <w:spacing w:val="-2"/>
          <w:sz w:val="24"/>
        </w:rPr>
        <w:t xml:space="preserve"> </w:t>
      </w:r>
      <w:r>
        <w:rPr>
          <w:color w:val="221F1F"/>
          <w:sz w:val="24"/>
        </w:rPr>
        <w:t>of</w:t>
      </w:r>
      <w:r>
        <w:rPr>
          <w:color w:val="221F1F"/>
          <w:spacing w:val="-1"/>
          <w:sz w:val="24"/>
        </w:rPr>
        <w:t xml:space="preserve"> </w:t>
      </w:r>
      <w:r>
        <w:rPr>
          <w:color w:val="221F1F"/>
          <w:sz w:val="24"/>
        </w:rPr>
        <w:t>1</w:t>
      </w:r>
      <w:r>
        <w:rPr>
          <w:color w:val="221F1F"/>
          <w:spacing w:val="-3"/>
          <w:sz w:val="24"/>
        </w:rPr>
        <w:t xml:space="preserve"> </w:t>
      </w:r>
      <w:r>
        <w:rPr>
          <w:color w:val="221F1F"/>
          <w:sz w:val="24"/>
        </w:rPr>
        <w:t>N,</w:t>
      </w:r>
      <w:r>
        <w:rPr>
          <w:color w:val="221F1F"/>
          <w:spacing w:val="-6"/>
          <w:sz w:val="24"/>
        </w:rPr>
        <w:t xml:space="preserve"> </w:t>
      </w:r>
      <w:r>
        <w:rPr>
          <w:color w:val="221F1F"/>
          <w:sz w:val="24"/>
        </w:rPr>
        <w:t>when it</w:t>
      </w:r>
      <w:r>
        <w:rPr>
          <w:color w:val="221F1F"/>
          <w:spacing w:val="-1"/>
          <w:sz w:val="24"/>
        </w:rPr>
        <w:t xml:space="preserve"> </w:t>
      </w:r>
      <w:r>
        <w:rPr>
          <w:color w:val="221F1F"/>
          <w:sz w:val="24"/>
        </w:rPr>
        <w:t>displaces</w:t>
      </w:r>
      <w:r>
        <w:rPr>
          <w:color w:val="221F1F"/>
          <w:spacing w:val="-4"/>
          <w:sz w:val="24"/>
        </w:rPr>
        <w:t xml:space="preserve"> </w:t>
      </w:r>
      <w:r>
        <w:rPr>
          <w:color w:val="221F1F"/>
          <w:sz w:val="24"/>
        </w:rPr>
        <w:t>the</w:t>
      </w:r>
      <w:r>
        <w:rPr>
          <w:color w:val="221F1F"/>
          <w:spacing w:val="-4"/>
          <w:sz w:val="24"/>
        </w:rPr>
        <w:t xml:space="preserve"> </w:t>
      </w:r>
      <w:r>
        <w:rPr>
          <w:color w:val="221F1F"/>
          <w:sz w:val="24"/>
        </w:rPr>
        <w:t>body</w:t>
      </w:r>
      <w:r>
        <w:rPr>
          <w:color w:val="221F1F"/>
          <w:spacing w:val="-2"/>
          <w:sz w:val="24"/>
        </w:rPr>
        <w:t xml:space="preserve"> </w:t>
      </w:r>
      <w:r>
        <w:rPr>
          <w:color w:val="221F1F"/>
          <w:sz w:val="24"/>
        </w:rPr>
        <w:t>through</w:t>
      </w:r>
      <w:r>
        <w:rPr>
          <w:color w:val="221F1F"/>
          <w:spacing w:val="-1"/>
          <w:sz w:val="24"/>
        </w:rPr>
        <w:t xml:space="preserve"> </w:t>
      </w:r>
      <w:r>
        <w:rPr>
          <w:color w:val="221F1F"/>
          <w:sz w:val="24"/>
        </w:rPr>
        <w:t>1</w:t>
      </w:r>
      <w:r>
        <w:rPr>
          <w:color w:val="221F1F"/>
          <w:spacing w:val="-3"/>
          <w:sz w:val="24"/>
        </w:rPr>
        <w:t xml:space="preserve"> </w:t>
      </w:r>
      <w:r>
        <w:rPr>
          <w:color w:val="221F1F"/>
          <w:sz w:val="24"/>
        </w:rPr>
        <w:t>m. It is called joule (briefly written as J), Mathematically.</w:t>
      </w:r>
    </w:p>
    <w:p w14:paraId="27AAABD3">
      <w:pPr>
        <w:pStyle w:val="4"/>
        <w:spacing w:line="293" w:lineRule="exact"/>
        <w:ind w:left="3694"/>
      </w:pPr>
      <w:r>
        <w:rPr>
          <w:color w:val="221F1F"/>
        </w:rPr>
        <w:t>1</w:t>
      </w:r>
      <w:r>
        <w:rPr>
          <w:color w:val="221F1F"/>
          <w:spacing w:val="-2"/>
        </w:rPr>
        <w:t xml:space="preserve"> </w:t>
      </w:r>
      <w:r>
        <w:rPr>
          <w:color w:val="221F1F"/>
        </w:rPr>
        <w:t>joule</w:t>
      </w:r>
      <w:r>
        <w:rPr>
          <w:color w:val="221F1F"/>
          <w:spacing w:val="-2"/>
        </w:rPr>
        <w:t xml:space="preserve"> </w:t>
      </w:r>
      <w:r>
        <w:rPr>
          <w:color w:val="221F1F"/>
        </w:rPr>
        <w:t>=</w:t>
      </w:r>
      <w:r>
        <w:rPr>
          <w:color w:val="221F1F"/>
          <w:spacing w:val="-3"/>
        </w:rPr>
        <w:t xml:space="preserve"> </w:t>
      </w:r>
      <w:r>
        <w:rPr>
          <w:color w:val="221F1F"/>
        </w:rPr>
        <w:t>1 N-</w:t>
      </w:r>
      <w:r>
        <w:rPr>
          <w:color w:val="221F1F"/>
          <w:spacing w:val="-10"/>
        </w:rPr>
        <w:t>m</w:t>
      </w:r>
    </w:p>
    <w:p w14:paraId="49D348DB">
      <w:pPr>
        <w:pStyle w:val="10"/>
        <w:numPr>
          <w:ilvl w:val="0"/>
          <w:numId w:val="32"/>
        </w:numPr>
        <w:tabs>
          <w:tab w:val="left" w:pos="401"/>
        </w:tabs>
        <w:spacing w:before="0" w:after="0" w:line="240" w:lineRule="auto"/>
        <w:ind w:left="165" w:right="502" w:firstLine="0"/>
        <w:jc w:val="left"/>
        <w:rPr>
          <w:sz w:val="24"/>
        </w:rPr>
      </w:pPr>
      <w:r>
        <w:rPr>
          <w:b/>
          <w:color w:val="221F1F"/>
          <w:sz w:val="24"/>
        </w:rPr>
        <w:t>One</w:t>
      </w:r>
      <w:r>
        <w:rPr>
          <w:b/>
          <w:color w:val="221F1F"/>
          <w:spacing w:val="-3"/>
          <w:sz w:val="24"/>
        </w:rPr>
        <w:t xml:space="preserve"> </w:t>
      </w:r>
      <w:r>
        <w:rPr>
          <w:b/>
          <w:color w:val="221F1F"/>
          <w:sz w:val="24"/>
        </w:rPr>
        <w:t>kN-m:</w:t>
      </w:r>
      <w:r>
        <w:rPr>
          <w:b/>
          <w:color w:val="221F1F"/>
          <w:spacing w:val="-1"/>
          <w:sz w:val="24"/>
        </w:rPr>
        <w:t xml:space="preserve"> </w:t>
      </w:r>
      <w:r>
        <w:rPr>
          <w:color w:val="221F1F"/>
          <w:sz w:val="24"/>
        </w:rPr>
        <w:t>It</w:t>
      </w:r>
      <w:r>
        <w:rPr>
          <w:color w:val="221F1F"/>
          <w:spacing w:val="-3"/>
          <w:sz w:val="24"/>
        </w:rPr>
        <w:t xml:space="preserve"> </w:t>
      </w:r>
      <w:r>
        <w:rPr>
          <w:color w:val="221F1F"/>
          <w:sz w:val="24"/>
        </w:rPr>
        <w:t>is</w:t>
      </w:r>
      <w:r>
        <w:rPr>
          <w:color w:val="221F1F"/>
          <w:spacing w:val="-4"/>
          <w:sz w:val="24"/>
        </w:rPr>
        <w:t xml:space="preserve"> </w:t>
      </w:r>
      <w:r>
        <w:rPr>
          <w:color w:val="221F1F"/>
          <w:sz w:val="24"/>
        </w:rPr>
        <w:t>the</w:t>
      </w:r>
      <w:r>
        <w:rPr>
          <w:color w:val="221F1F"/>
          <w:spacing w:val="-4"/>
          <w:sz w:val="24"/>
        </w:rPr>
        <w:t xml:space="preserve"> </w:t>
      </w:r>
      <w:r>
        <w:rPr>
          <w:color w:val="221F1F"/>
          <w:sz w:val="24"/>
        </w:rPr>
        <w:t>work</w:t>
      </w:r>
      <w:r>
        <w:rPr>
          <w:color w:val="221F1F"/>
          <w:spacing w:val="-3"/>
          <w:sz w:val="24"/>
        </w:rPr>
        <w:t xml:space="preserve"> </w:t>
      </w:r>
      <w:r>
        <w:rPr>
          <w:color w:val="221F1F"/>
          <w:sz w:val="24"/>
        </w:rPr>
        <w:t>done</w:t>
      </w:r>
      <w:r>
        <w:rPr>
          <w:color w:val="221F1F"/>
          <w:spacing w:val="-4"/>
          <w:sz w:val="24"/>
        </w:rPr>
        <w:t xml:space="preserve"> </w:t>
      </w:r>
      <w:r>
        <w:rPr>
          <w:color w:val="221F1F"/>
          <w:sz w:val="24"/>
        </w:rPr>
        <w:t>by</w:t>
      </w:r>
      <w:r>
        <w:rPr>
          <w:color w:val="221F1F"/>
          <w:spacing w:val="-5"/>
          <w:sz w:val="24"/>
        </w:rPr>
        <w:t xml:space="preserve"> </w:t>
      </w:r>
      <w:r>
        <w:rPr>
          <w:color w:val="221F1F"/>
          <w:sz w:val="24"/>
        </w:rPr>
        <w:t>a</w:t>
      </w:r>
      <w:r>
        <w:rPr>
          <w:color w:val="221F1F"/>
          <w:spacing w:val="-2"/>
          <w:sz w:val="24"/>
        </w:rPr>
        <w:t xml:space="preserve"> </w:t>
      </w:r>
      <w:r>
        <w:rPr>
          <w:color w:val="221F1F"/>
          <w:sz w:val="24"/>
        </w:rPr>
        <w:t>force</w:t>
      </w:r>
      <w:r>
        <w:rPr>
          <w:color w:val="221F1F"/>
          <w:spacing w:val="-2"/>
          <w:sz w:val="24"/>
        </w:rPr>
        <w:t xml:space="preserve"> </w:t>
      </w:r>
      <w:r>
        <w:rPr>
          <w:color w:val="221F1F"/>
          <w:sz w:val="24"/>
        </w:rPr>
        <w:t>of</w:t>
      </w:r>
      <w:r>
        <w:rPr>
          <w:color w:val="221F1F"/>
          <w:spacing w:val="-3"/>
          <w:sz w:val="24"/>
        </w:rPr>
        <w:t xml:space="preserve"> </w:t>
      </w:r>
      <w:r>
        <w:rPr>
          <w:color w:val="221F1F"/>
          <w:sz w:val="24"/>
        </w:rPr>
        <w:t>1</w:t>
      </w:r>
      <w:r>
        <w:rPr>
          <w:color w:val="221F1F"/>
          <w:spacing w:val="-1"/>
          <w:sz w:val="24"/>
        </w:rPr>
        <w:t xml:space="preserve"> </w:t>
      </w:r>
      <w:r>
        <w:rPr>
          <w:color w:val="221F1F"/>
          <w:sz w:val="24"/>
        </w:rPr>
        <w:t>kN,</w:t>
      </w:r>
      <w:r>
        <w:rPr>
          <w:color w:val="221F1F"/>
          <w:spacing w:val="-2"/>
          <w:sz w:val="24"/>
        </w:rPr>
        <w:t xml:space="preserve"> </w:t>
      </w:r>
      <w:r>
        <w:rPr>
          <w:color w:val="221F1F"/>
          <w:sz w:val="24"/>
        </w:rPr>
        <w:t>when</w:t>
      </w:r>
      <w:r>
        <w:rPr>
          <w:color w:val="221F1F"/>
          <w:spacing w:val="-1"/>
          <w:sz w:val="24"/>
        </w:rPr>
        <w:t xml:space="preserve"> </w:t>
      </w:r>
      <w:r>
        <w:rPr>
          <w:color w:val="221F1F"/>
          <w:sz w:val="24"/>
        </w:rPr>
        <w:t>it</w:t>
      </w:r>
      <w:r>
        <w:rPr>
          <w:color w:val="221F1F"/>
          <w:spacing w:val="-3"/>
          <w:sz w:val="24"/>
        </w:rPr>
        <w:t xml:space="preserve"> </w:t>
      </w:r>
      <w:r>
        <w:rPr>
          <w:color w:val="221F1F"/>
          <w:sz w:val="24"/>
        </w:rPr>
        <w:t>displaces</w:t>
      </w:r>
      <w:r>
        <w:rPr>
          <w:color w:val="221F1F"/>
          <w:spacing w:val="-4"/>
          <w:sz w:val="24"/>
        </w:rPr>
        <w:t xml:space="preserve"> </w:t>
      </w:r>
      <w:r>
        <w:rPr>
          <w:color w:val="221F1F"/>
          <w:sz w:val="24"/>
        </w:rPr>
        <w:t>the</w:t>
      </w:r>
      <w:r>
        <w:rPr>
          <w:color w:val="221F1F"/>
          <w:spacing w:val="-5"/>
          <w:sz w:val="24"/>
        </w:rPr>
        <w:t xml:space="preserve"> </w:t>
      </w:r>
      <w:r>
        <w:rPr>
          <w:color w:val="221F1F"/>
          <w:sz w:val="24"/>
        </w:rPr>
        <w:t>body</w:t>
      </w:r>
      <w:r>
        <w:rPr>
          <w:color w:val="221F1F"/>
          <w:spacing w:val="-5"/>
          <w:sz w:val="24"/>
        </w:rPr>
        <w:t xml:space="preserve"> </w:t>
      </w:r>
      <w:r>
        <w:rPr>
          <w:color w:val="221F1F"/>
          <w:sz w:val="24"/>
        </w:rPr>
        <w:t>through</w:t>
      </w:r>
      <w:r>
        <w:rPr>
          <w:color w:val="221F1F"/>
          <w:spacing w:val="-3"/>
          <w:sz w:val="24"/>
        </w:rPr>
        <w:t xml:space="preserve"> </w:t>
      </w:r>
      <w:r>
        <w:rPr>
          <w:color w:val="221F1F"/>
          <w:sz w:val="24"/>
        </w:rPr>
        <w:t>1</w:t>
      </w:r>
      <w:r>
        <w:rPr>
          <w:color w:val="221F1F"/>
          <w:spacing w:val="-3"/>
          <w:sz w:val="24"/>
        </w:rPr>
        <w:t xml:space="preserve"> </w:t>
      </w:r>
      <w:r>
        <w:rPr>
          <w:color w:val="221F1F"/>
          <w:sz w:val="24"/>
        </w:rPr>
        <w:t>m. It is also called kilojoule (briefly written as kJ). Mathematically.</w:t>
      </w:r>
    </w:p>
    <w:p w14:paraId="6AE9A379">
      <w:pPr>
        <w:spacing w:before="2"/>
        <w:ind w:left="3694" w:right="0" w:firstLine="0"/>
        <w:jc w:val="left"/>
        <w:rPr>
          <w:b/>
          <w:sz w:val="24"/>
        </w:rPr>
      </w:pPr>
      <w:r>
        <w:rPr>
          <w:b/>
          <w:color w:val="221F1F"/>
          <w:sz w:val="24"/>
        </w:rPr>
        <w:t>1</w:t>
      </w:r>
      <w:r>
        <w:rPr>
          <w:b/>
          <w:color w:val="221F1F"/>
          <w:spacing w:val="-4"/>
          <w:sz w:val="24"/>
        </w:rPr>
        <w:t xml:space="preserve"> </w:t>
      </w:r>
      <w:r>
        <w:rPr>
          <w:b/>
          <w:color w:val="221F1F"/>
          <w:sz w:val="24"/>
        </w:rPr>
        <w:t>kilo-joule</w:t>
      </w:r>
      <w:r>
        <w:rPr>
          <w:b/>
          <w:color w:val="221F1F"/>
          <w:spacing w:val="-3"/>
          <w:sz w:val="24"/>
        </w:rPr>
        <w:t xml:space="preserve"> </w:t>
      </w:r>
      <w:r>
        <w:rPr>
          <w:b/>
          <w:color w:val="221F1F"/>
          <w:sz w:val="24"/>
        </w:rPr>
        <w:t>=</w:t>
      </w:r>
      <w:r>
        <w:rPr>
          <w:b/>
          <w:color w:val="221F1F"/>
          <w:spacing w:val="-2"/>
          <w:sz w:val="24"/>
        </w:rPr>
        <w:t xml:space="preserve"> </w:t>
      </w:r>
      <w:r>
        <w:rPr>
          <w:b/>
          <w:color w:val="221F1F"/>
          <w:sz w:val="24"/>
        </w:rPr>
        <w:t>1</w:t>
      </w:r>
      <w:r>
        <w:rPr>
          <w:b/>
          <w:color w:val="221F1F"/>
          <w:spacing w:val="1"/>
          <w:sz w:val="24"/>
        </w:rPr>
        <w:t xml:space="preserve"> </w:t>
      </w:r>
      <w:r>
        <w:rPr>
          <w:b/>
          <w:color w:val="221F1F"/>
          <w:sz w:val="24"/>
        </w:rPr>
        <w:t>kN-</w:t>
      </w:r>
      <w:r>
        <w:rPr>
          <w:b/>
          <w:color w:val="221F1F"/>
          <w:spacing w:val="-10"/>
          <w:sz w:val="24"/>
        </w:rPr>
        <w:t>m</w:t>
      </w:r>
    </w:p>
    <w:p w14:paraId="69442EB4">
      <w:pPr>
        <w:pStyle w:val="3"/>
        <w:spacing w:before="292"/>
      </w:pPr>
      <w:r>
        <w:rPr>
          <w:spacing w:val="-2"/>
        </w:rPr>
        <w:t>POWER:</w:t>
      </w:r>
    </w:p>
    <w:p w14:paraId="57E8E2B3">
      <w:pPr>
        <w:pStyle w:val="7"/>
        <w:spacing w:before="1"/>
        <w:ind w:right="450"/>
        <w:jc w:val="both"/>
      </w:pPr>
      <w:r>
        <w:t>The power may be defined as the rate of doing work. It is thus the measure of performance of engines. e.g. an engine doing a certain amount of work, in one second, will be twice as powerful as an engine doing the same amount of work in two seconds.</w:t>
      </w:r>
    </w:p>
    <w:p w14:paraId="02ACF20E">
      <w:pPr>
        <w:pStyle w:val="3"/>
        <w:spacing w:before="292"/>
        <w:ind w:left="220"/>
        <w:rPr>
          <w:b w:val="0"/>
        </w:rPr>
      </w:pPr>
      <w:r>
        <w:t>UNITS</w:t>
      </w:r>
      <w:r>
        <w:rPr>
          <w:spacing w:val="-4"/>
        </w:rPr>
        <w:t xml:space="preserve"> </w:t>
      </w:r>
      <w:r>
        <w:t>OF</w:t>
      </w:r>
      <w:r>
        <w:rPr>
          <w:spacing w:val="-1"/>
        </w:rPr>
        <w:t xml:space="preserve"> </w:t>
      </w:r>
      <w:r>
        <w:rPr>
          <w:spacing w:val="-2"/>
        </w:rPr>
        <w:t>POWER</w:t>
      </w:r>
      <w:r>
        <w:rPr>
          <w:b w:val="0"/>
          <w:spacing w:val="-2"/>
        </w:rPr>
        <w:t>:</w:t>
      </w:r>
    </w:p>
    <w:p w14:paraId="6D4BE412">
      <w:pPr>
        <w:pStyle w:val="7"/>
        <w:jc w:val="both"/>
      </w:pPr>
      <w:r>
        <w:t>In</w:t>
      </w:r>
      <w:r>
        <w:rPr>
          <w:spacing w:val="-3"/>
        </w:rPr>
        <w:t xml:space="preserve"> </w:t>
      </w:r>
      <w:r>
        <w:t>S.I.</w:t>
      </w:r>
      <w:r>
        <w:rPr>
          <w:spacing w:val="-2"/>
        </w:rPr>
        <w:t xml:space="preserve"> </w:t>
      </w:r>
      <w:r>
        <w:t>units,</w:t>
      </w:r>
      <w:r>
        <w:rPr>
          <w:spacing w:val="-3"/>
        </w:rPr>
        <w:t xml:space="preserve"> </w:t>
      </w:r>
      <w:r>
        <w:t>the</w:t>
      </w:r>
      <w:r>
        <w:rPr>
          <w:spacing w:val="-3"/>
        </w:rPr>
        <w:t xml:space="preserve"> </w:t>
      </w:r>
      <w:r>
        <w:t>unit</w:t>
      </w:r>
      <w:r>
        <w:rPr>
          <w:spacing w:val="-2"/>
        </w:rPr>
        <w:t xml:space="preserve"> </w:t>
      </w:r>
      <w:r>
        <w:t>of</w:t>
      </w:r>
      <w:r>
        <w:rPr>
          <w:spacing w:val="-2"/>
        </w:rPr>
        <w:t xml:space="preserve"> </w:t>
      </w:r>
      <w:r>
        <w:t>power is</w:t>
      </w:r>
      <w:r>
        <w:rPr>
          <w:spacing w:val="-1"/>
        </w:rPr>
        <w:t xml:space="preserve"> </w:t>
      </w:r>
      <w:r>
        <w:t>watt</w:t>
      </w:r>
      <w:r>
        <w:rPr>
          <w:spacing w:val="-2"/>
        </w:rPr>
        <w:t xml:space="preserve"> </w:t>
      </w:r>
      <w:r>
        <w:t>(briefly</w:t>
      </w:r>
      <w:r>
        <w:rPr>
          <w:spacing w:val="-2"/>
        </w:rPr>
        <w:t xml:space="preserve"> </w:t>
      </w:r>
      <w:r>
        <w:t>written</w:t>
      </w:r>
      <w:r>
        <w:rPr>
          <w:spacing w:val="-2"/>
        </w:rPr>
        <w:t xml:space="preserve"> </w:t>
      </w:r>
      <w:r>
        <w:t>as</w:t>
      </w:r>
      <w:r>
        <w:rPr>
          <w:spacing w:val="-1"/>
        </w:rPr>
        <w:t xml:space="preserve"> </w:t>
      </w:r>
      <w:r>
        <w:t>W)</w:t>
      </w:r>
      <w:r>
        <w:rPr>
          <w:spacing w:val="-2"/>
        </w:rPr>
        <w:t xml:space="preserve"> </w:t>
      </w:r>
      <w:r>
        <w:t>which</w:t>
      </w:r>
      <w:r>
        <w:rPr>
          <w:spacing w:val="-2"/>
        </w:rPr>
        <w:t xml:space="preserve"> </w:t>
      </w:r>
      <w:r>
        <w:t>is</w:t>
      </w:r>
      <w:r>
        <w:rPr>
          <w:spacing w:val="-1"/>
        </w:rPr>
        <w:t xml:space="preserve"> </w:t>
      </w:r>
      <w:r>
        <w:t>equal</w:t>
      </w:r>
      <w:r>
        <w:rPr>
          <w:spacing w:val="-5"/>
        </w:rPr>
        <w:t xml:space="preserve"> </w:t>
      </w:r>
      <w:r>
        <w:t>to 1</w:t>
      </w:r>
      <w:r>
        <w:rPr>
          <w:spacing w:val="-2"/>
        </w:rPr>
        <w:t xml:space="preserve"> </w:t>
      </w:r>
      <w:r>
        <w:t>N-m/s</w:t>
      </w:r>
      <w:r>
        <w:rPr>
          <w:spacing w:val="-3"/>
        </w:rPr>
        <w:t xml:space="preserve"> </w:t>
      </w:r>
      <w:r>
        <w:rPr>
          <w:spacing w:val="-5"/>
        </w:rPr>
        <w:t>or</w:t>
      </w:r>
    </w:p>
    <w:p w14:paraId="649DDEE3">
      <w:pPr>
        <w:pStyle w:val="7"/>
        <w:ind w:right="354"/>
      </w:pPr>
      <w:r>
        <w:t>1 J/s.</w:t>
      </w:r>
      <w:r>
        <w:rPr>
          <w:spacing w:val="-2"/>
        </w:rPr>
        <w:t xml:space="preserve"> </w:t>
      </w:r>
      <w:r>
        <w:t>Generally,</w:t>
      </w:r>
      <w:r>
        <w:rPr>
          <w:spacing w:val="-4"/>
        </w:rPr>
        <w:t xml:space="preserve"> </w:t>
      </w:r>
      <w:r>
        <w:t>a</w:t>
      </w:r>
      <w:r>
        <w:rPr>
          <w:spacing w:val="-3"/>
        </w:rPr>
        <w:t xml:space="preserve"> </w:t>
      </w:r>
      <w:r>
        <w:t>bigger</w:t>
      </w:r>
      <w:r>
        <w:rPr>
          <w:spacing w:val="-3"/>
        </w:rPr>
        <w:t xml:space="preserve"> </w:t>
      </w:r>
      <w:r>
        <w:t>unit</w:t>
      </w:r>
      <w:r>
        <w:rPr>
          <w:spacing w:val="-2"/>
        </w:rPr>
        <w:t xml:space="preserve"> </w:t>
      </w:r>
      <w:r>
        <w:t>of power (kW)</w:t>
      </w:r>
      <w:r>
        <w:rPr>
          <w:spacing w:val="-2"/>
        </w:rPr>
        <w:t xml:space="preserve"> </w:t>
      </w:r>
      <w:r>
        <w:t>is</w:t>
      </w:r>
      <w:r>
        <w:rPr>
          <w:spacing w:val="-1"/>
        </w:rPr>
        <w:t xml:space="preserve"> </w:t>
      </w:r>
      <w:r>
        <w:t>used,</w:t>
      </w:r>
      <w:r>
        <w:rPr>
          <w:spacing w:val="-1"/>
        </w:rPr>
        <w:t xml:space="preserve"> </w:t>
      </w:r>
      <w:r>
        <w:t>which</w:t>
      </w:r>
      <w:r>
        <w:rPr>
          <w:spacing w:val="-2"/>
        </w:rPr>
        <w:t xml:space="preserve"> </w:t>
      </w:r>
      <w:r>
        <w:t>is</w:t>
      </w:r>
      <w:r>
        <w:rPr>
          <w:spacing w:val="-1"/>
        </w:rPr>
        <w:t xml:space="preserve"> </w:t>
      </w:r>
      <w:r>
        <w:t>equal</w:t>
      </w:r>
      <w:r>
        <w:rPr>
          <w:spacing w:val="-3"/>
        </w:rPr>
        <w:t xml:space="preserve"> </w:t>
      </w:r>
      <w:r>
        <w:t>to</w:t>
      </w:r>
      <w:r>
        <w:rPr>
          <w:spacing w:val="-3"/>
        </w:rPr>
        <w:t xml:space="preserve"> </w:t>
      </w:r>
      <w:r>
        <w:t>10</w:t>
      </w:r>
      <w:r>
        <w:rPr>
          <w:vertAlign w:val="superscript"/>
        </w:rPr>
        <w:t>3</w:t>
      </w:r>
      <w:r>
        <w:rPr>
          <w:spacing w:val="-5"/>
          <w:vertAlign w:val="baseline"/>
        </w:rPr>
        <w:t xml:space="preserve"> </w:t>
      </w:r>
      <w:r>
        <w:rPr>
          <w:vertAlign w:val="baseline"/>
        </w:rPr>
        <w:t>W.</w:t>
      </w:r>
      <w:r>
        <w:rPr>
          <w:spacing w:val="-2"/>
          <w:vertAlign w:val="baseline"/>
        </w:rPr>
        <w:t xml:space="preserve"> </w:t>
      </w:r>
      <w:r>
        <w:rPr>
          <w:vertAlign w:val="baseline"/>
        </w:rPr>
        <w:t>Sometimes, a still bigger unit of power (MW) is also used, which is equal to 10</w:t>
      </w:r>
      <w:r>
        <w:rPr>
          <w:vertAlign w:val="superscript"/>
        </w:rPr>
        <w:t>6</w:t>
      </w:r>
      <w:r>
        <w:rPr>
          <w:vertAlign w:val="baseline"/>
        </w:rPr>
        <w:t xml:space="preserve"> W.</w:t>
      </w:r>
    </w:p>
    <w:p w14:paraId="0E3DFB83">
      <w:pPr>
        <w:pStyle w:val="3"/>
        <w:spacing w:before="292"/>
        <w:rPr>
          <w:b w:val="0"/>
        </w:rPr>
      </w:pPr>
      <w:r>
        <w:rPr>
          <w:spacing w:val="-2"/>
        </w:rPr>
        <w:t>ENERGY</w:t>
      </w:r>
      <w:r>
        <w:rPr>
          <w:b w:val="0"/>
          <w:spacing w:val="-2"/>
        </w:rPr>
        <w:t>:</w:t>
      </w:r>
    </w:p>
    <w:p w14:paraId="5C51FA1C">
      <w:pPr>
        <w:pStyle w:val="7"/>
        <w:ind w:right="1477"/>
        <w:jc w:val="both"/>
      </w:pPr>
      <w:r>
        <w:t>The</w:t>
      </w:r>
      <w:r>
        <w:rPr>
          <w:spacing w:val="-4"/>
        </w:rPr>
        <w:t xml:space="preserve"> </w:t>
      </w:r>
      <w:r>
        <w:t>energy</w:t>
      </w:r>
      <w:r>
        <w:rPr>
          <w:spacing w:val="-5"/>
        </w:rPr>
        <w:t xml:space="preserve"> </w:t>
      </w:r>
      <w:r>
        <w:t>may</w:t>
      </w:r>
      <w:r>
        <w:rPr>
          <w:spacing w:val="-3"/>
        </w:rPr>
        <w:t xml:space="preserve"> </w:t>
      </w:r>
      <w:r>
        <w:t>be</w:t>
      </w:r>
      <w:r>
        <w:rPr>
          <w:spacing w:val="-2"/>
        </w:rPr>
        <w:t xml:space="preserve"> </w:t>
      </w:r>
      <w:r>
        <w:t>defined</w:t>
      </w:r>
      <w:r>
        <w:rPr>
          <w:spacing w:val="-1"/>
        </w:rPr>
        <w:t xml:space="preserve"> </w:t>
      </w:r>
      <w:r>
        <w:t>as</w:t>
      </w:r>
      <w:r>
        <w:rPr>
          <w:spacing w:val="-5"/>
        </w:rPr>
        <w:t xml:space="preserve"> </w:t>
      </w:r>
      <w:r>
        <w:t>the</w:t>
      </w:r>
      <w:r>
        <w:rPr>
          <w:spacing w:val="-2"/>
        </w:rPr>
        <w:t xml:space="preserve"> </w:t>
      </w:r>
      <w:r>
        <w:t>capacity</w:t>
      </w:r>
      <w:r>
        <w:rPr>
          <w:spacing w:val="-3"/>
        </w:rPr>
        <w:t xml:space="preserve"> </w:t>
      </w:r>
      <w:r>
        <w:t>to</w:t>
      </w:r>
      <w:r>
        <w:rPr>
          <w:spacing w:val="-2"/>
        </w:rPr>
        <w:t xml:space="preserve"> </w:t>
      </w:r>
      <w:r>
        <w:t>do</w:t>
      </w:r>
      <w:r>
        <w:rPr>
          <w:spacing w:val="-5"/>
        </w:rPr>
        <w:t xml:space="preserve"> </w:t>
      </w:r>
      <w:r>
        <w:t>work.</w:t>
      </w:r>
      <w:r>
        <w:rPr>
          <w:spacing w:val="-4"/>
        </w:rPr>
        <w:t xml:space="preserve"> </w:t>
      </w:r>
      <w:r>
        <w:t>It</w:t>
      </w:r>
      <w:r>
        <w:rPr>
          <w:spacing w:val="-2"/>
        </w:rPr>
        <w:t xml:space="preserve"> </w:t>
      </w:r>
      <w:r>
        <w:t>exists</w:t>
      </w:r>
      <w:r>
        <w:rPr>
          <w:spacing w:val="-2"/>
        </w:rPr>
        <w:t xml:space="preserve"> </w:t>
      </w:r>
      <w:r>
        <w:t>in</w:t>
      </w:r>
      <w:r>
        <w:rPr>
          <w:spacing w:val="-4"/>
        </w:rPr>
        <w:t xml:space="preserve"> </w:t>
      </w:r>
      <w:r>
        <w:t>many</w:t>
      </w:r>
      <w:r>
        <w:rPr>
          <w:spacing w:val="-5"/>
        </w:rPr>
        <w:t xml:space="preserve"> </w:t>
      </w:r>
      <w:r>
        <w:t>forms i.e., mechanical,</w:t>
      </w:r>
      <w:r>
        <w:rPr>
          <w:spacing w:val="-1"/>
        </w:rPr>
        <w:t xml:space="preserve"> </w:t>
      </w:r>
      <w:r>
        <w:t>electrical</w:t>
      </w:r>
      <w:r>
        <w:rPr>
          <w:spacing w:val="-1"/>
        </w:rPr>
        <w:t xml:space="preserve"> </w:t>
      </w:r>
      <w:r>
        <w:t>chemical, heat, light etc. But in this</w:t>
      </w:r>
      <w:r>
        <w:rPr>
          <w:spacing w:val="-1"/>
        </w:rPr>
        <w:t xml:space="preserve"> </w:t>
      </w:r>
      <w:r>
        <w:t>subject, we shall deal</w:t>
      </w:r>
      <w:r>
        <w:rPr>
          <w:spacing w:val="-1"/>
        </w:rPr>
        <w:t xml:space="preserve"> </w:t>
      </w:r>
      <w:r>
        <w:t>in mechanical energy only.</w:t>
      </w:r>
    </w:p>
    <w:p w14:paraId="2A9BC0F5">
      <w:pPr>
        <w:pStyle w:val="7"/>
        <w:spacing w:before="2"/>
        <w:ind w:left="0"/>
      </w:pPr>
    </w:p>
    <w:p w14:paraId="2813D658">
      <w:pPr>
        <w:pStyle w:val="3"/>
      </w:pPr>
      <w:r>
        <w:t>UNITS</w:t>
      </w:r>
      <w:r>
        <w:rPr>
          <w:spacing w:val="-2"/>
        </w:rPr>
        <w:t xml:space="preserve"> </w:t>
      </w:r>
      <w:r>
        <w:t>OF</w:t>
      </w:r>
      <w:r>
        <w:rPr>
          <w:spacing w:val="-2"/>
        </w:rPr>
        <w:t xml:space="preserve"> ENERGY:</w:t>
      </w:r>
    </w:p>
    <w:p w14:paraId="2F2B98FA">
      <w:pPr>
        <w:pStyle w:val="7"/>
        <w:ind w:right="453"/>
        <w:jc w:val="both"/>
      </w:pPr>
      <w:r>
        <w:t>Since the energy of a body is measured by the work it can do, therefore the units of energy will be the same as those of the work.</w:t>
      </w:r>
    </w:p>
    <w:p w14:paraId="3ED4F4D4">
      <w:pPr>
        <w:pStyle w:val="3"/>
        <w:spacing w:before="292"/>
        <w:rPr>
          <w:b w:val="0"/>
        </w:rPr>
      </w:pPr>
      <w:r>
        <w:t>POTENTIAL</w:t>
      </w:r>
      <w:r>
        <w:rPr>
          <w:spacing w:val="-6"/>
        </w:rPr>
        <w:t xml:space="preserve"> </w:t>
      </w:r>
      <w:r>
        <w:rPr>
          <w:spacing w:val="-2"/>
        </w:rPr>
        <w:t>ENERGY</w:t>
      </w:r>
      <w:r>
        <w:rPr>
          <w:b w:val="0"/>
          <w:color w:val="221F1F"/>
          <w:spacing w:val="-2"/>
        </w:rPr>
        <w:t>:</w:t>
      </w:r>
    </w:p>
    <w:p w14:paraId="60199C35">
      <w:pPr>
        <w:pStyle w:val="7"/>
      </w:pPr>
      <w:r>
        <w:rPr>
          <w:color w:val="221F1F"/>
        </w:rPr>
        <w:t>It</w:t>
      </w:r>
      <w:r>
        <w:rPr>
          <w:color w:val="221F1F"/>
          <w:spacing w:val="-3"/>
        </w:rPr>
        <w:t xml:space="preserve"> </w:t>
      </w:r>
      <w:r>
        <w:rPr>
          <w:color w:val="221F1F"/>
        </w:rPr>
        <w:t>is</w:t>
      </w:r>
      <w:r>
        <w:rPr>
          <w:color w:val="221F1F"/>
          <w:spacing w:val="-3"/>
        </w:rPr>
        <w:t xml:space="preserve"> </w:t>
      </w:r>
      <w:r>
        <w:rPr>
          <w:color w:val="221F1F"/>
        </w:rPr>
        <w:t>the</w:t>
      </w:r>
      <w:r>
        <w:rPr>
          <w:color w:val="221F1F"/>
          <w:spacing w:val="-3"/>
        </w:rPr>
        <w:t xml:space="preserve"> </w:t>
      </w:r>
      <w:r>
        <w:rPr>
          <w:color w:val="221F1F"/>
        </w:rPr>
        <w:t>energy</w:t>
      </w:r>
      <w:r>
        <w:rPr>
          <w:color w:val="221F1F"/>
          <w:spacing w:val="-1"/>
        </w:rPr>
        <w:t xml:space="preserve"> </w:t>
      </w:r>
      <w:r>
        <w:rPr>
          <w:color w:val="221F1F"/>
        </w:rPr>
        <w:t>possessed by</w:t>
      </w:r>
      <w:r>
        <w:rPr>
          <w:color w:val="221F1F"/>
          <w:spacing w:val="-4"/>
        </w:rPr>
        <w:t xml:space="preserve"> </w:t>
      </w:r>
      <w:r>
        <w:rPr>
          <w:color w:val="221F1F"/>
        </w:rPr>
        <w:t>a</w:t>
      </w:r>
      <w:r>
        <w:rPr>
          <w:color w:val="221F1F"/>
          <w:spacing w:val="-1"/>
        </w:rPr>
        <w:t xml:space="preserve"> </w:t>
      </w:r>
      <w:r>
        <w:rPr>
          <w:color w:val="221F1F"/>
        </w:rPr>
        <w:t>body,</w:t>
      </w:r>
      <w:r>
        <w:rPr>
          <w:color w:val="221F1F"/>
          <w:spacing w:val="-4"/>
        </w:rPr>
        <w:t xml:space="preserve"> </w:t>
      </w:r>
      <w:r>
        <w:rPr>
          <w:color w:val="221F1F"/>
        </w:rPr>
        <w:t>for</w:t>
      </w:r>
      <w:r>
        <w:rPr>
          <w:color w:val="221F1F"/>
          <w:spacing w:val="-3"/>
        </w:rPr>
        <w:t xml:space="preserve"> </w:t>
      </w:r>
      <w:r>
        <w:rPr>
          <w:color w:val="221F1F"/>
        </w:rPr>
        <w:t>doing</w:t>
      </w:r>
      <w:r>
        <w:rPr>
          <w:color w:val="221F1F"/>
          <w:spacing w:val="-1"/>
        </w:rPr>
        <w:t xml:space="preserve"> </w:t>
      </w:r>
      <w:r>
        <w:rPr>
          <w:color w:val="221F1F"/>
        </w:rPr>
        <w:t>work,</w:t>
      </w:r>
      <w:r>
        <w:rPr>
          <w:color w:val="221F1F"/>
          <w:spacing w:val="-1"/>
        </w:rPr>
        <w:t xml:space="preserve"> </w:t>
      </w:r>
      <w:r>
        <w:rPr>
          <w:color w:val="221F1F"/>
        </w:rPr>
        <w:t>by</w:t>
      </w:r>
      <w:r>
        <w:rPr>
          <w:color w:val="221F1F"/>
          <w:spacing w:val="-1"/>
        </w:rPr>
        <w:t xml:space="preserve"> </w:t>
      </w:r>
      <w:r>
        <w:rPr>
          <w:color w:val="221F1F"/>
        </w:rPr>
        <w:t>virtue</w:t>
      </w:r>
      <w:r>
        <w:rPr>
          <w:color w:val="221F1F"/>
          <w:spacing w:val="-3"/>
        </w:rPr>
        <w:t xml:space="preserve"> </w:t>
      </w:r>
      <w:r>
        <w:rPr>
          <w:color w:val="221F1F"/>
        </w:rPr>
        <w:t>of</w:t>
      </w:r>
      <w:r>
        <w:rPr>
          <w:color w:val="221F1F"/>
          <w:spacing w:val="-2"/>
        </w:rPr>
        <w:t xml:space="preserve"> </w:t>
      </w:r>
      <w:r>
        <w:rPr>
          <w:color w:val="221F1F"/>
        </w:rPr>
        <w:t>its</w:t>
      </w:r>
      <w:r>
        <w:rPr>
          <w:color w:val="221F1F"/>
          <w:spacing w:val="-3"/>
        </w:rPr>
        <w:t xml:space="preserve"> </w:t>
      </w:r>
      <w:r>
        <w:rPr>
          <w:color w:val="221F1F"/>
        </w:rPr>
        <w:t>position.</w:t>
      </w:r>
      <w:r>
        <w:rPr>
          <w:color w:val="221F1F"/>
          <w:spacing w:val="1"/>
        </w:rPr>
        <w:t xml:space="preserve"> </w:t>
      </w:r>
      <w:r>
        <w:rPr>
          <w:color w:val="221F1F"/>
          <w:spacing w:val="-2"/>
        </w:rPr>
        <w:t>e.g.,</w:t>
      </w:r>
    </w:p>
    <w:p w14:paraId="042CF4D8">
      <w:pPr>
        <w:pStyle w:val="10"/>
        <w:numPr>
          <w:ilvl w:val="0"/>
          <w:numId w:val="33"/>
        </w:numPr>
        <w:tabs>
          <w:tab w:val="left" w:pos="400"/>
        </w:tabs>
        <w:spacing w:before="0" w:after="0" w:line="240" w:lineRule="auto"/>
        <w:ind w:left="165" w:right="652" w:firstLine="0"/>
        <w:jc w:val="left"/>
        <w:rPr>
          <w:sz w:val="24"/>
        </w:rPr>
      </w:pPr>
      <w:r>
        <w:rPr>
          <w:color w:val="221F1F"/>
          <w:sz w:val="24"/>
        </w:rPr>
        <w:t>A</w:t>
      </w:r>
      <w:r>
        <w:rPr>
          <w:color w:val="221F1F"/>
          <w:spacing w:val="-2"/>
          <w:sz w:val="24"/>
        </w:rPr>
        <w:t xml:space="preserve"> </w:t>
      </w:r>
      <w:r>
        <w:rPr>
          <w:color w:val="221F1F"/>
          <w:sz w:val="24"/>
        </w:rPr>
        <w:t>body,</w:t>
      </w:r>
      <w:r>
        <w:rPr>
          <w:color w:val="221F1F"/>
          <w:spacing w:val="-3"/>
          <w:sz w:val="24"/>
        </w:rPr>
        <w:t xml:space="preserve"> </w:t>
      </w:r>
      <w:r>
        <w:rPr>
          <w:color w:val="221F1F"/>
          <w:sz w:val="24"/>
        </w:rPr>
        <w:t>raised</w:t>
      </w:r>
      <w:r>
        <w:rPr>
          <w:color w:val="221F1F"/>
          <w:spacing w:val="-4"/>
          <w:sz w:val="24"/>
        </w:rPr>
        <w:t xml:space="preserve"> </w:t>
      </w:r>
      <w:r>
        <w:rPr>
          <w:color w:val="221F1F"/>
          <w:sz w:val="24"/>
        </w:rPr>
        <w:t>to</w:t>
      </w:r>
      <w:r>
        <w:rPr>
          <w:color w:val="221F1F"/>
          <w:spacing w:val="-5"/>
          <w:sz w:val="24"/>
        </w:rPr>
        <w:t xml:space="preserve"> </w:t>
      </w:r>
      <w:r>
        <w:rPr>
          <w:color w:val="221F1F"/>
          <w:sz w:val="24"/>
        </w:rPr>
        <w:t>some</w:t>
      </w:r>
      <w:r>
        <w:rPr>
          <w:color w:val="221F1F"/>
          <w:spacing w:val="-2"/>
          <w:sz w:val="24"/>
        </w:rPr>
        <w:t xml:space="preserve"> </w:t>
      </w:r>
      <w:r>
        <w:rPr>
          <w:color w:val="221F1F"/>
          <w:sz w:val="24"/>
        </w:rPr>
        <w:t>height</w:t>
      </w:r>
      <w:r>
        <w:rPr>
          <w:color w:val="221F1F"/>
          <w:spacing w:val="-4"/>
          <w:sz w:val="24"/>
        </w:rPr>
        <w:t xml:space="preserve"> </w:t>
      </w:r>
      <w:r>
        <w:rPr>
          <w:color w:val="221F1F"/>
          <w:sz w:val="24"/>
        </w:rPr>
        <w:t>above</w:t>
      </w:r>
      <w:r>
        <w:rPr>
          <w:color w:val="221F1F"/>
          <w:spacing w:val="-2"/>
          <w:sz w:val="24"/>
        </w:rPr>
        <w:t xml:space="preserve"> </w:t>
      </w:r>
      <w:r>
        <w:rPr>
          <w:color w:val="221F1F"/>
          <w:sz w:val="24"/>
        </w:rPr>
        <w:t>the</w:t>
      </w:r>
      <w:r>
        <w:rPr>
          <w:color w:val="221F1F"/>
          <w:spacing w:val="-5"/>
          <w:sz w:val="24"/>
        </w:rPr>
        <w:t xml:space="preserve"> </w:t>
      </w:r>
      <w:r>
        <w:rPr>
          <w:color w:val="221F1F"/>
          <w:sz w:val="24"/>
        </w:rPr>
        <w:t>ground</w:t>
      </w:r>
      <w:r>
        <w:rPr>
          <w:color w:val="221F1F"/>
          <w:spacing w:val="-2"/>
          <w:sz w:val="24"/>
        </w:rPr>
        <w:t xml:space="preserve"> </w:t>
      </w:r>
      <w:r>
        <w:rPr>
          <w:color w:val="221F1F"/>
          <w:sz w:val="24"/>
        </w:rPr>
        <w:t>level,</w:t>
      </w:r>
      <w:r>
        <w:rPr>
          <w:color w:val="221F1F"/>
          <w:spacing w:val="-5"/>
          <w:sz w:val="24"/>
        </w:rPr>
        <w:t xml:space="preserve"> </w:t>
      </w:r>
      <w:r>
        <w:rPr>
          <w:color w:val="221F1F"/>
          <w:sz w:val="24"/>
        </w:rPr>
        <w:t>possesses</w:t>
      </w:r>
      <w:r>
        <w:rPr>
          <w:color w:val="221F1F"/>
          <w:spacing w:val="-5"/>
          <w:sz w:val="24"/>
        </w:rPr>
        <w:t xml:space="preserve"> </w:t>
      </w:r>
      <w:r>
        <w:rPr>
          <w:color w:val="221F1F"/>
          <w:sz w:val="24"/>
        </w:rPr>
        <w:t>some</w:t>
      </w:r>
      <w:r>
        <w:rPr>
          <w:color w:val="221F1F"/>
          <w:spacing w:val="-7"/>
          <w:sz w:val="24"/>
        </w:rPr>
        <w:t xml:space="preserve"> </w:t>
      </w:r>
      <w:r>
        <w:rPr>
          <w:color w:val="221F1F"/>
          <w:sz w:val="24"/>
        </w:rPr>
        <w:t>potential</w:t>
      </w:r>
      <w:r>
        <w:rPr>
          <w:color w:val="221F1F"/>
          <w:spacing w:val="-2"/>
          <w:sz w:val="24"/>
        </w:rPr>
        <w:t xml:space="preserve"> </w:t>
      </w:r>
      <w:r>
        <w:rPr>
          <w:color w:val="221F1F"/>
          <w:sz w:val="24"/>
        </w:rPr>
        <w:t>energy, because it can do some work by falling on the earth’s surface.</w:t>
      </w:r>
    </w:p>
    <w:p w14:paraId="4727558B">
      <w:pPr>
        <w:pStyle w:val="10"/>
        <w:numPr>
          <w:ilvl w:val="0"/>
          <w:numId w:val="33"/>
        </w:numPr>
        <w:tabs>
          <w:tab w:val="left" w:pos="400"/>
        </w:tabs>
        <w:spacing w:before="0" w:after="0" w:line="240" w:lineRule="auto"/>
        <w:ind w:left="165" w:right="1483" w:firstLine="0"/>
        <w:jc w:val="left"/>
        <w:rPr>
          <w:sz w:val="24"/>
        </w:rPr>
      </w:pPr>
      <w:r>
        <w:rPr>
          <w:color w:val="221F1F"/>
          <w:sz w:val="24"/>
        </w:rPr>
        <w:t>Compressed</w:t>
      </w:r>
      <w:r>
        <w:rPr>
          <w:color w:val="221F1F"/>
          <w:spacing w:val="-2"/>
          <w:sz w:val="24"/>
        </w:rPr>
        <w:t xml:space="preserve"> </w:t>
      </w:r>
      <w:r>
        <w:rPr>
          <w:color w:val="221F1F"/>
          <w:sz w:val="24"/>
        </w:rPr>
        <w:t>air</w:t>
      </w:r>
      <w:r>
        <w:rPr>
          <w:color w:val="221F1F"/>
          <w:spacing w:val="-5"/>
          <w:sz w:val="24"/>
        </w:rPr>
        <w:t xml:space="preserve"> </w:t>
      </w:r>
      <w:r>
        <w:rPr>
          <w:color w:val="221F1F"/>
          <w:sz w:val="24"/>
        </w:rPr>
        <w:t>also</w:t>
      </w:r>
      <w:r>
        <w:rPr>
          <w:color w:val="221F1F"/>
          <w:spacing w:val="-5"/>
          <w:sz w:val="24"/>
        </w:rPr>
        <w:t xml:space="preserve"> </w:t>
      </w:r>
      <w:r>
        <w:rPr>
          <w:color w:val="221F1F"/>
          <w:sz w:val="24"/>
        </w:rPr>
        <w:t>possesses</w:t>
      </w:r>
      <w:r>
        <w:rPr>
          <w:color w:val="221F1F"/>
          <w:spacing w:val="-4"/>
          <w:sz w:val="24"/>
        </w:rPr>
        <w:t xml:space="preserve"> </w:t>
      </w:r>
      <w:r>
        <w:rPr>
          <w:color w:val="221F1F"/>
          <w:sz w:val="24"/>
        </w:rPr>
        <w:t>potential</w:t>
      </w:r>
      <w:r>
        <w:rPr>
          <w:color w:val="221F1F"/>
          <w:spacing w:val="-1"/>
          <w:sz w:val="24"/>
        </w:rPr>
        <w:t xml:space="preserve"> </w:t>
      </w:r>
      <w:r>
        <w:rPr>
          <w:color w:val="221F1F"/>
          <w:sz w:val="24"/>
        </w:rPr>
        <w:t>energy</w:t>
      </w:r>
      <w:r>
        <w:rPr>
          <w:color w:val="221F1F"/>
          <w:spacing w:val="-3"/>
          <w:sz w:val="24"/>
        </w:rPr>
        <w:t xml:space="preserve"> </w:t>
      </w:r>
      <w:r>
        <w:rPr>
          <w:color w:val="221F1F"/>
          <w:sz w:val="24"/>
        </w:rPr>
        <w:t>because</w:t>
      </w:r>
      <w:r>
        <w:rPr>
          <w:color w:val="221F1F"/>
          <w:spacing w:val="-5"/>
          <w:sz w:val="24"/>
        </w:rPr>
        <w:t xml:space="preserve"> </w:t>
      </w:r>
      <w:r>
        <w:rPr>
          <w:color w:val="221F1F"/>
          <w:sz w:val="24"/>
        </w:rPr>
        <w:t>it</w:t>
      </w:r>
      <w:r>
        <w:rPr>
          <w:color w:val="221F1F"/>
          <w:spacing w:val="-4"/>
          <w:sz w:val="24"/>
        </w:rPr>
        <w:t xml:space="preserve"> </w:t>
      </w:r>
      <w:r>
        <w:rPr>
          <w:color w:val="221F1F"/>
          <w:sz w:val="24"/>
        </w:rPr>
        <w:t>can</w:t>
      </w:r>
      <w:r>
        <w:rPr>
          <w:color w:val="221F1F"/>
          <w:spacing w:val="-4"/>
          <w:sz w:val="24"/>
        </w:rPr>
        <w:t xml:space="preserve"> </w:t>
      </w:r>
      <w:r>
        <w:rPr>
          <w:color w:val="221F1F"/>
          <w:sz w:val="24"/>
        </w:rPr>
        <w:t>do</w:t>
      </w:r>
      <w:r>
        <w:rPr>
          <w:color w:val="221F1F"/>
          <w:spacing w:val="-2"/>
          <w:sz w:val="24"/>
        </w:rPr>
        <w:t xml:space="preserve"> </w:t>
      </w:r>
      <w:r>
        <w:rPr>
          <w:color w:val="221F1F"/>
          <w:sz w:val="24"/>
        </w:rPr>
        <w:t>some</w:t>
      </w:r>
      <w:r>
        <w:rPr>
          <w:color w:val="221F1F"/>
          <w:spacing w:val="-4"/>
          <w:sz w:val="24"/>
        </w:rPr>
        <w:t xml:space="preserve"> </w:t>
      </w:r>
      <w:r>
        <w:rPr>
          <w:color w:val="221F1F"/>
          <w:sz w:val="24"/>
        </w:rPr>
        <w:t>work</w:t>
      </w:r>
      <w:r>
        <w:rPr>
          <w:color w:val="221F1F"/>
          <w:spacing w:val="-4"/>
          <w:sz w:val="24"/>
        </w:rPr>
        <w:t xml:space="preserve"> </w:t>
      </w:r>
      <w:r>
        <w:rPr>
          <w:color w:val="221F1F"/>
          <w:sz w:val="24"/>
        </w:rPr>
        <w:t>in expanding, to the volume it would occupy at atmospheric pressure.</w:t>
      </w:r>
    </w:p>
    <w:p w14:paraId="156B6C6C">
      <w:pPr>
        <w:pStyle w:val="10"/>
        <w:numPr>
          <w:ilvl w:val="0"/>
          <w:numId w:val="33"/>
        </w:numPr>
        <w:tabs>
          <w:tab w:val="left" w:pos="400"/>
        </w:tabs>
        <w:spacing w:before="0" w:after="0" w:line="242" w:lineRule="auto"/>
        <w:ind w:left="165" w:right="916" w:firstLine="0"/>
        <w:jc w:val="left"/>
        <w:rPr>
          <w:sz w:val="24"/>
        </w:rPr>
      </w:pPr>
      <w:r>
        <w:rPr>
          <w:color w:val="221F1F"/>
          <w:sz w:val="24"/>
        </w:rPr>
        <w:t>A</w:t>
      </w:r>
      <w:r>
        <w:rPr>
          <w:color w:val="221F1F"/>
          <w:spacing w:val="-2"/>
          <w:sz w:val="24"/>
        </w:rPr>
        <w:t xml:space="preserve"> </w:t>
      </w:r>
      <w:r>
        <w:rPr>
          <w:color w:val="221F1F"/>
          <w:sz w:val="24"/>
        </w:rPr>
        <w:t>compressed</w:t>
      </w:r>
      <w:r>
        <w:rPr>
          <w:color w:val="221F1F"/>
          <w:spacing w:val="-4"/>
          <w:sz w:val="24"/>
        </w:rPr>
        <w:t xml:space="preserve"> </w:t>
      </w:r>
      <w:r>
        <w:rPr>
          <w:color w:val="221F1F"/>
          <w:sz w:val="24"/>
        </w:rPr>
        <w:t>spring</w:t>
      </w:r>
      <w:r>
        <w:rPr>
          <w:color w:val="221F1F"/>
          <w:spacing w:val="-3"/>
          <w:sz w:val="24"/>
        </w:rPr>
        <w:t xml:space="preserve"> </w:t>
      </w:r>
      <w:r>
        <w:rPr>
          <w:color w:val="221F1F"/>
          <w:sz w:val="24"/>
        </w:rPr>
        <w:t>also</w:t>
      </w:r>
      <w:r>
        <w:rPr>
          <w:color w:val="221F1F"/>
          <w:spacing w:val="-2"/>
          <w:sz w:val="24"/>
        </w:rPr>
        <w:t xml:space="preserve"> </w:t>
      </w:r>
      <w:r>
        <w:rPr>
          <w:color w:val="221F1F"/>
          <w:sz w:val="24"/>
        </w:rPr>
        <w:t>possesses</w:t>
      </w:r>
      <w:r>
        <w:rPr>
          <w:color w:val="221F1F"/>
          <w:spacing w:val="-5"/>
          <w:sz w:val="24"/>
        </w:rPr>
        <w:t xml:space="preserve"> </w:t>
      </w:r>
      <w:r>
        <w:rPr>
          <w:color w:val="221F1F"/>
          <w:sz w:val="24"/>
        </w:rPr>
        <w:t>potential</w:t>
      </w:r>
      <w:r>
        <w:rPr>
          <w:color w:val="221F1F"/>
          <w:spacing w:val="-5"/>
          <w:sz w:val="24"/>
        </w:rPr>
        <w:t xml:space="preserve"> </w:t>
      </w:r>
      <w:r>
        <w:rPr>
          <w:color w:val="221F1F"/>
          <w:sz w:val="24"/>
        </w:rPr>
        <w:t>energy,</w:t>
      </w:r>
      <w:r>
        <w:rPr>
          <w:color w:val="221F1F"/>
          <w:spacing w:val="-3"/>
          <w:sz w:val="24"/>
        </w:rPr>
        <w:t xml:space="preserve"> </w:t>
      </w:r>
      <w:r>
        <w:rPr>
          <w:color w:val="221F1F"/>
          <w:sz w:val="24"/>
        </w:rPr>
        <w:t>because</w:t>
      </w:r>
      <w:r>
        <w:rPr>
          <w:color w:val="221F1F"/>
          <w:spacing w:val="-2"/>
          <w:sz w:val="24"/>
        </w:rPr>
        <w:t xml:space="preserve"> </w:t>
      </w:r>
      <w:r>
        <w:rPr>
          <w:color w:val="221F1F"/>
          <w:sz w:val="24"/>
        </w:rPr>
        <w:t>it</w:t>
      </w:r>
      <w:r>
        <w:rPr>
          <w:color w:val="221F1F"/>
          <w:spacing w:val="-2"/>
          <w:sz w:val="24"/>
        </w:rPr>
        <w:t xml:space="preserve"> </w:t>
      </w:r>
      <w:r>
        <w:rPr>
          <w:color w:val="221F1F"/>
          <w:sz w:val="24"/>
        </w:rPr>
        <w:t>can</w:t>
      </w:r>
      <w:r>
        <w:rPr>
          <w:color w:val="221F1F"/>
          <w:spacing w:val="-2"/>
          <w:sz w:val="24"/>
        </w:rPr>
        <w:t xml:space="preserve"> </w:t>
      </w:r>
      <w:r>
        <w:rPr>
          <w:color w:val="221F1F"/>
          <w:sz w:val="24"/>
        </w:rPr>
        <w:t>do</w:t>
      </w:r>
      <w:r>
        <w:rPr>
          <w:color w:val="221F1F"/>
          <w:spacing w:val="-5"/>
          <w:sz w:val="24"/>
        </w:rPr>
        <w:t xml:space="preserve"> </w:t>
      </w:r>
      <w:r>
        <w:rPr>
          <w:color w:val="221F1F"/>
          <w:sz w:val="24"/>
        </w:rPr>
        <w:t>some</w:t>
      </w:r>
      <w:r>
        <w:rPr>
          <w:color w:val="221F1F"/>
          <w:spacing w:val="-2"/>
          <w:sz w:val="24"/>
        </w:rPr>
        <w:t xml:space="preserve"> </w:t>
      </w:r>
      <w:r>
        <w:rPr>
          <w:color w:val="221F1F"/>
          <w:sz w:val="24"/>
        </w:rPr>
        <w:t>work</w:t>
      </w:r>
      <w:r>
        <w:rPr>
          <w:color w:val="221F1F"/>
          <w:spacing w:val="-4"/>
          <w:sz w:val="24"/>
        </w:rPr>
        <w:t xml:space="preserve"> </w:t>
      </w:r>
      <w:r>
        <w:rPr>
          <w:color w:val="221F1F"/>
          <w:sz w:val="24"/>
        </w:rPr>
        <w:t>in recovering to its original shape.</w:t>
      </w:r>
    </w:p>
    <w:p w14:paraId="49F808D1">
      <w:pPr>
        <w:pStyle w:val="7"/>
        <w:spacing w:before="289"/>
        <w:ind w:right="1084"/>
      </w:pPr>
      <w:r>
        <w:rPr>
          <w:color w:val="221F1F"/>
        </w:rPr>
        <w:t>Now</w:t>
      </w:r>
      <w:r>
        <w:rPr>
          <w:color w:val="221F1F"/>
          <w:spacing w:val="-3"/>
        </w:rPr>
        <w:t xml:space="preserve"> </w:t>
      </w:r>
      <w:r>
        <w:rPr>
          <w:color w:val="221F1F"/>
        </w:rPr>
        <w:t>consider</w:t>
      </w:r>
      <w:r>
        <w:rPr>
          <w:color w:val="221F1F"/>
          <w:spacing w:val="-1"/>
        </w:rPr>
        <w:t xml:space="preserve"> </w:t>
      </w:r>
      <w:r>
        <w:rPr>
          <w:color w:val="221F1F"/>
        </w:rPr>
        <w:t>a</w:t>
      </w:r>
      <w:r>
        <w:rPr>
          <w:color w:val="221F1F"/>
          <w:spacing w:val="-4"/>
        </w:rPr>
        <w:t xml:space="preserve"> </w:t>
      </w:r>
      <w:r>
        <w:rPr>
          <w:color w:val="221F1F"/>
        </w:rPr>
        <w:t>body</w:t>
      </w:r>
      <w:r>
        <w:rPr>
          <w:color w:val="221F1F"/>
          <w:spacing w:val="-2"/>
        </w:rPr>
        <w:t xml:space="preserve"> </w:t>
      </w:r>
      <w:r>
        <w:rPr>
          <w:color w:val="221F1F"/>
        </w:rPr>
        <w:t>of</w:t>
      </w:r>
      <w:r>
        <w:rPr>
          <w:color w:val="221F1F"/>
          <w:spacing w:val="-3"/>
        </w:rPr>
        <w:t xml:space="preserve"> </w:t>
      </w:r>
      <w:r>
        <w:rPr>
          <w:color w:val="221F1F"/>
        </w:rPr>
        <w:t>mass</w:t>
      </w:r>
      <w:r>
        <w:rPr>
          <w:color w:val="221F1F"/>
          <w:spacing w:val="-2"/>
        </w:rPr>
        <w:t xml:space="preserve"> </w:t>
      </w:r>
      <w:r>
        <w:rPr>
          <w:color w:val="221F1F"/>
        </w:rPr>
        <w:t>(m)</w:t>
      </w:r>
      <w:r>
        <w:rPr>
          <w:color w:val="221F1F"/>
          <w:spacing w:val="-3"/>
        </w:rPr>
        <w:t xml:space="preserve"> </w:t>
      </w:r>
      <w:r>
        <w:rPr>
          <w:color w:val="221F1F"/>
        </w:rPr>
        <w:t>raised</w:t>
      </w:r>
      <w:r>
        <w:rPr>
          <w:color w:val="221F1F"/>
          <w:spacing w:val="-3"/>
        </w:rPr>
        <w:t xml:space="preserve"> </w:t>
      </w:r>
      <w:r>
        <w:rPr>
          <w:color w:val="221F1F"/>
        </w:rPr>
        <w:t>through</w:t>
      </w:r>
      <w:r>
        <w:rPr>
          <w:color w:val="221F1F"/>
          <w:spacing w:val="-3"/>
        </w:rPr>
        <w:t xml:space="preserve"> </w:t>
      </w:r>
      <w:r>
        <w:rPr>
          <w:color w:val="221F1F"/>
        </w:rPr>
        <w:t>a</w:t>
      </w:r>
      <w:r>
        <w:rPr>
          <w:color w:val="221F1F"/>
          <w:spacing w:val="-2"/>
        </w:rPr>
        <w:t xml:space="preserve"> </w:t>
      </w:r>
      <w:r>
        <w:rPr>
          <w:color w:val="221F1F"/>
        </w:rPr>
        <w:t>height</w:t>
      </w:r>
      <w:r>
        <w:rPr>
          <w:color w:val="221F1F"/>
          <w:spacing w:val="-3"/>
        </w:rPr>
        <w:t xml:space="preserve"> </w:t>
      </w:r>
      <w:r>
        <w:rPr>
          <w:color w:val="221F1F"/>
        </w:rPr>
        <w:t>(h)</w:t>
      </w:r>
      <w:r>
        <w:rPr>
          <w:color w:val="221F1F"/>
          <w:spacing w:val="-3"/>
        </w:rPr>
        <w:t xml:space="preserve"> </w:t>
      </w:r>
      <w:r>
        <w:rPr>
          <w:color w:val="221F1F"/>
        </w:rPr>
        <w:t>above</w:t>
      </w:r>
      <w:r>
        <w:rPr>
          <w:color w:val="221F1F"/>
          <w:spacing w:val="-2"/>
        </w:rPr>
        <w:t xml:space="preserve"> </w:t>
      </w:r>
      <w:r>
        <w:rPr>
          <w:color w:val="221F1F"/>
        </w:rPr>
        <w:t>the</w:t>
      </w:r>
      <w:r>
        <w:rPr>
          <w:color w:val="221F1F"/>
          <w:spacing w:val="-4"/>
        </w:rPr>
        <w:t xml:space="preserve"> </w:t>
      </w:r>
      <w:r>
        <w:rPr>
          <w:color w:val="221F1F"/>
        </w:rPr>
        <w:t>datum</w:t>
      </w:r>
      <w:r>
        <w:rPr>
          <w:color w:val="221F1F"/>
          <w:spacing w:val="-4"/>
        </w:rPr>
        <w:t xml:space="preserve"> </w:t>
      </w:r>
      <w:r>
        <w:rPr>
          <w:color w:val="221F1F"/>
        </w:rPr>
        <w:t>level. We know that work done in raising the body</w:t>
      </w:r>
    </w:p>
    <w:p w14:paraId="5BC989C5">
      <w:pPr>
        <w:pStyle w:val="4"/>
        <w:spacing w:line="293" w:lineRule="exact"/>
      </w:pPr>
      <w:r>
        <w:rPr>
          <w:color w:val="221F1F"/>
        </w:rPr>
        <w:t>=</w:t>
      </w:r>
      <w:r>
        <w:rPr>
          <w:color w:val="221F1F"/>
          <w:spacing w:val="-1"/>
        </w:rPr>
        <w:t xml:space="preserve"> </w:t>
      </w:r>
      <w:r>
        <w:rPr>
          <w:color w:val="221F1F"/>
        </w:rPr>
        <w:t>Weight</w:t>
      </w:r>
      <w:r>
        <w:rPr>
          <w:color w:val="221F1F"/>
          <w:spacing w:val="-2"/>
        </w:rPr>
        <w:t xml:space="preserve"> </w:t>
      </w:r>
      <w:r>
        <w:rPr>
          <w:color w:val="221F1F"/>
        </w:rPr>
        <w:t>× Distance</w:t>
      </w:r>
      <w:r>
        <w:rPr>
          <w:color w:val="221F1F"/>
          <w:spacing w:val="-2"/>
        </w:rPr>
        <w:t xml:space="preserve"> </w:t>
      </w:r>
      <w:r>
        <w:rPr>
          <w:color w:val="221F1F"/>
        </w:rPr>
        <w:t>=</w:t>
      </w:r>
      <w:r>
        <w:rPr>
          <w:color w:val="221F1F"/>
          <w:spacing w:val="-3"/>
        </w:rPr>
        <w:t xml:space="preserve"> </w:t>
      </w:r>
      <w:r>
        <w:rPr>
          <w:color w:val="221F1F"/>
        </w:rPr>
        <w:t>(mg)</w:t>
      </w:r>
      <w:r>
        <w:rPr>
          <w:color w:val="221F1F"/>
          <w:spacing w:val="-1"/>
        </w:rPr>
        <w:t xml:space="preserve"> </w:t>
      </w:r>
      <w:r>
        <w:rPr>
          <w:color w:val="221F1F"/>
        </w:rPr>
        <w:t xml:space="preserve">h = </w:t>
      </w:r>
      <w:r>
        <w:rPr>
          <w:color w:val="221F1F"/>
          <w:spacing w:val="-5"/>
        </w:rPr>
        <w:t>mgh</w:t>
      </w:r>
    </w:p>
    <w:p w14:paraId="6946BC7C">
      <w:pPr>
        <w:pStyle w:val="7"/>
      </w:pPr>
      <w:r>
        <w:rPr>
          <w:color w:val="221F1F"/>
        </w:rPr>
        <w:t>This</w:t>
      </w:r>
      <w:r>
        <w:rPr>
          <w:color w:val="221F1F"/>
          <w:spacing w:val="-4"/>
        </w:rPr>
        <w:t xml:space="preserve"> </w:t>
      </w:r>
      <w:r>
        <w:rPr>
          <w:color w:val="221F1F"/>
        </w:rPr>
        <w:t>work</w:t>
      </w:r>
      <w:r>
        <w:rPr>
          <w:color w:val="221F1F"/>
          <w:spacing w:val="-3"/>
        </w:rPr>
        <w:t xml:space="preserve"> </w:t>
      </w:r>
      <w:r>
        <w:rPr>
          <w:color w:val="221F1F"/>
        </w:rPr>
        <w:t>(equal</w:t>
      </w:r>
      <w:r>
        <w:rPr>
          <w:color w:val="221F1F"/>
          <w:spacing w:val="-4"/>
        </w:rPr>
        <w:t xml:space="preserve"> </w:t>
      </w:r>
      <w:r>
        <w:rPr>
          <w:color w:val="221F1F"/>
        </w:rPr>
        <w:t>to</w:t>
      </w:r>
      <w:r>
        <w:rPr>
          <w:color w:val="221F1F"/>
          <w:spacing w:val="-1"/>
        </w:rPr>
        <w:t xml:space="preserve"> </w:t>
      </w:r>
      <w:r>
        <w:rPr>
          <w:color w:val="221F1F"/>
        </w:rPr>
        <w:t>m.g.h)</w:t>
      </w:r>
      <w:r>
        <w:rPr>
          <w:color w:val="221F1F"/>
          <w:spacing w:val="-2"/>
        </w:rPr>
        <w:t xml:space="preserve"> </w:t>
      </w:r>
      <w:r>
        <w:rPr>
          <w:color w:val="221F1F"/>
        </w:rPr>
        <w:t>is</w:t>
      </w:r>
      <w:r>
        <w:rPr>
          <w:color w:val="221F1F"/>
          <w:spacing w:val="-2"/>
        </w:rPr>
        <w:t xml:space="preserve"> </w:t>
      </w:r>
      <w:r>
        <w:rPr>
          <w:color w:val="221F1F"/>
        </w:rPr>
        <w:t>stored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body</w:t>
      </w:r>
      <w:r>
        <w:rPr>
          <w:color w:val="221F1F"/>
          <w:spacing w:val="-5"/>
        </w:rPr>
        <w:t xml:space="preserve"> </w:t>
      </w:r>
      <w:r>
        <w:rPr>
          <w:color w:val="221F1F"/>
        </w:rPr>
        <w:t>as</w:t>
      </w:r>
      <w:r>
        <w:rPr>
          <w:color w:val="221F1F"/>
          <w:spacing w:val="-2"/>
        </w:rPr>
        <w:t xml:space="preserve"> </w:t>
      </w:r>
      <w:r>
        <w:rPr>
          <w:color w:val="221F1F"/>
        </w:rPr>
        <w:t>potential</w:t>
      </w:r>
      <w:r>
        <w:rPr>
          <w:color w:val="221F1F"/>
          <w:spacing w:val="-3"/>
        </w:rPr>
        <w:t xml:space="preserve"> </w:t>
      </w:r>
      <w:r>
        <w:rPr>
          <w:color w:val="221F1F"/>
          <w:spacing w:val="-2"/>
        </w:rPr>
        <w:t>energy.</w:t>
      </w:r>
    </w:p>
    <w:p w14:paraId="3DB570A9">
      <w:pPr>
        <w:pStyle w:val="7"/>
        <w:spacing w:after="0"/>
        <w:sectPr>
          <w:pgSz w:w="11910" w:h="16840"/>
          <w:pgMar w:top="1380" w:right="992" w:bottom="1200" w:left="1275" w:header="0" w:footer="1014" w:gutter="0"/>
          <w:cols w:space="720" w:num="1"/>
        </w:sectPr>
      </w:pPr>
    </w:p>
    <w:p w14:paraId="2C5E277E">
      <w:pPr>
        <w:pStyle w:val="3"/>
        <w:spacing w:before="41"/>
        <w:rPr>
          <w:b w:val="0"/>
        </w:rPr>
      </w:pPr>
      <w:r>
        <w:t>KINETIC</w:t>
      </w:r>
      <w:r>
        <w:rPr>
          <w:spacing w:val="-2"/>
        </w:rPr>
        <w:t xml:space="preserve"> ENERGY</w:t>
      </w:r>
      <w:r>
        <w:rPr>
          <w:b w:val="0"/>
          <w:spacing w:val="-2"/>
        </w:rPr>
        <w:t>:</w:t>
      </w:r>
    </w:p>
    <w:p w14:paraId="650B46DE">
      <w:pPr>
        <w:pStyle w:val="7"/>
        <w:ind w:right="466"/>
      </w:pPr>
      <w:r>
        <w:drawing>
          <wp:anchor distT="0" distB="0" distL="0" distR="0" simplePos="0" relativeHeight="251718656" behindDoc="1" locked="0" layoutInCell="1" allowOverlap="1">
            <wp:simplePos x="0" y="0"/>
            <wp:positionH relativeFrom="page">
              <wp:posOffset>3494405</wp:posOffset>
            </wp:positionH>
            <wp:positionV relativeFrom="paragraph">
              <wp:posOffset>381000</wp:posOffset>
            </wp:positionV>
            <wp:extent cx="635000" cy="350520"/>
            <wp:effectExtent l="0" t="0" r="0" b="0"/>
            <wp:wrapTopAndBottom/>
            <wp:docPr id="233" name="Image 233"/>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39" cstate="print"/>
                    <a:stretch>
                      <a:fillRect/>
                    </a:stretch>
                  </pic:blipFill>
                  <pic:spPr>
                    <a:xfrm>
                      <a:off x="0" y="0"/>
                      <a:ext cx="635243" cy="350520"/>
                    </a:xfrm>
                    <a:prstGeom prst="rect">
                      <a:avLst/>
                    </a:prstGeom>
                  </pic:spPr>
                </pic:pic>
              </a:graphicData>
            </a:graphic>
          </wp:anchor>
        </w:drawing>
      </w:r>
      <w:r>
        <w:rPr>
          <w:color w:val="221F1F"/>
        </w:rPr>
        <w:t>It</w:t>
      </w:r>
      <w:r>
        <w:rPr>
          <w:color w:val="221F1F"/>
          <w:spacing w:val="-1"/>
        </w:rPr>
        <w:t xml:space="preserve"> </w:t>
      </w:r>
      <w:r>
        <w:rPr>
          <w:color w:val="221F1F"/>
        </w:rPr>
        <w:t>is</w:t>
      </w:r>
      <w:r>
        <w:rPr>
          <w:color w:val="221F1F"/>
          <w:spacing w:val="-4"/>
        </w:rPr>
        <w:t xml:space="preserve"> </w:t>
      </w:r>
      <w:r>
        <w:rPr>
          <w:color w:val="221F1F"/>
        </w:rPr>
        <w:t>the</w:t>
      </w:r>
      <w:r>
        <w:rPr>
          <w:color w:val="221F1F"/>
          <w:spacing w:val="-4"/>
        </w:rPr>
        <w:t xml:space="preserve"> </w:t>
      </w:r>
      <w:r>
        <w:rPr>
          <w:color w:val="221F1F"/>
        </w:rPr>
        <w:t>energy,</w:t>
      </w:r>
      <w:r>
        <w:rPr>
          <w:color w:val="221F1F"/>
          <w:spacing w:val="-2"/>
        </w:rPr>
        <w:t xml:space="preserve"> </w:t>
      </w:r>
      <w:r>
        <w:rPr>
          <w:color w:val="221F1F"/>
        </w:rPr>
        <w:t>possessed</w:t>
      </w:r>
      <w:r>
        <w:rPr>
          <w:color w:val="221F1F"/>
          <w:spacing w:val="-1"/>
        </w:rPr>
        <w:t xml:space="preserve"> </w:t>
      </w:r>
      <w:r>
        <w:rPr>
          <w:color w:val="221F1F"/>
        </w:rPr>
        <w:t>by</w:t>
      </w:r>
      <w:r>
        <w:rPr>
          <w:color w:val="221F1F"/>
          <w:spacing w:val="-5"/>
        </w:rPr>
        <w:t xml:space="preserve"> </w:t>
      </w:r>
      <w:r>
        <w:rPr>
          <w:color w:val="221F1F"/>
        </w:rPr>
        <w:t>a</w:t>
      </w:r>
      <w:r>
        <w:rPr>
          <w:color w:val="221F1F"/>
          <w:spacing w:val="-2"/>
        </w:rPr>
        <w:t xml:space="preserve"> </w:t>
      </w:r>
      <w:r>
        <w:rPr>
          <w:color w:val="221F1F"/>
        </w:rPr>
        <w:t>body,</w:t>
      </w:r>
      <w:r>
        <w:rPr>
          <w:color w:val="221F1F"/>
          <w:spacing w:val="-5"/>
        </w:rPr>
        <w:t xml:space="preserve"> </w:t>
      </w:r>
      <w:r>
        <w:rPr>
          <w:color w:val="221F1F"/>
        </w:rPr>
        <w:t>for</w:t>
      </w:r>
      <w:r>
        <w:rPr>
          <w:color w:val="221F1F"/>
          <w:spacing w:val="-4"/>
        </w:rPr>
        <w:t xml:space="preserve"> </w:t>
      </w:r>
      <w:r>
        <w:rPr>
          <w:color w:val="221F1F"/>
        </w:rPr>
        <w:t>doing</w:t>
      </w:r>
      <w:r>
        <w:rPr>
          <w:color w:val="221F1F"/>
          <w:spacing w:val="-2"/>
        </w:rPr>
        <w:t xml:space="preserve"> </w:t>
      </w:r>
      <w:r>
        <w:rPr>
          <w:color w:val="221F1F"/>
        </w:rPr>
        <w:t>work</w:t>
      </w:r>
      <w:r>
        <w:rPr>
          <w:color w:val="221F1F"/>
          <w:spacing w:val="-3"/>
        </w:rPr>
        <w:t xml:space="preserve"> </w:t>
      </w:r>
      <w:r>
        <w:rPr>
          <w:color w:val="221F1F"/>
        </w:rPr>
        <w:t>by</w:t>
      </w:r>
      <w:r>
        <w:rPr>
          <w:color w:val="221F1F"/>
          <w:spacing w:val="-2"/>
        </w:rPr>
        <w:t xml:space="preserve"> </w:t>
      </w:r>
      <w:r>
        <w:rPr>
          <w:color w:val="221F1F"/>
        </w:rPr>
        <w:t>virtue</w:t>
      </w:r>
      <w:r>
        <w:rPr>
          <w:color w:val="221F1F"/>
          <w:spacing w:val="-4"/>
        </w:rPr>
        <w:t xml:space="preserve"> </w:t>
      </w:r>
      <w:r>
        <w:rPr>
          <w:color w:val="221F1F"/>
        </w:rPr>
        <w:t>of</w:t>
      </w:r>
      <w:r>
        <w:rPr>
          <w:color w:val="221F1F"/>
          <w:spacing w:val="-3"/>
        </w:rPr>
        <w:t xml:space="preserve"> </w:t>
      </w:r>
      <w:r>
        <w:rPr>
          <w:color w:val="221F1F"/>
        </w:rPr>
        <w:t>its mass</w:t>
      </w:r>
      <w:r>
        <w:rPr>
          <w:color w:val="221F1F"/>
          <w:spacing w:val="-4"/>
        </w:rPr>
        <w:t xml:space="preserve"> </w:t>
      </w:r>
      <w:r>
        <w:rPr>
          <w:color w:val="221F1F"/>
        </w:rPr>
        <w:t>and</w:t>
      </w:r>
      <w:r>
        <w:rPr>
          <w:color w:val="221F1F"/>
          <w:spacing w:val="-1"/>
        </w:rPr>
        <w:t xml:space="preserve"> </w:t>
      </w:r>
      <w:r>
        <w:rPr>
          <w:color w:val="221F1F"/>
        </w:rPr>
        <w:t>velocity</w:t>
      </w:r>
      <w:r>
        <w:rPr>
          <w:color w:val="221F1F"/>
          <w:spacing w:val="-2"/>
        </w:rPr>
        <w:t xml:space="preserve"> </w:t>
      </w:r>
      <w:r>
        <w:rPr>
          <w:color w:val="221F1F"/>
        </w:rPr>
        <w:t xml:space="preserve">of </w:t>
      </w:r>
      <w:r>
        <w:rPr>
          <w:color w:val="221F1F"/>
          <w:spacing w:val="-2"/>
        </w:rPr>
        <w:t>motion.</w:t>
      </w:r>
    </w:p>
    <w:p w14:paraId="02D0325E">
      <w:pPr>
        <w:pStyle w:val="7"/>
        <w:spacing w:before="71"/>
        <w:ind w:left="0"/>
      </w:pPr>
    </w:p>
    <w:p w14:paraId="59ECE5B5">
      <w:pPr>
        <w:pStyle w:val="3"/>
        <w:spacing w:before="1"/>
        <w:rPr>
          <w:b w:val="0"/>
        </w:rPr>
      </w:pPr>
      <w:r>
        <w:t>LAW</w:t>
      </w:r>
      <w:r>
        <w:rPr>
          <w:spacing w:val="-1"/>
        </w:rPr>
        <w:t xml:space="preserve"> </w:t>
      </w:r>
      <w:r>
        <w:t>OF</w:t>
      </w:r>
      <w:r>
        <w:rPr>
          <w:spacing w:val="-4"/>
        </w:rPr>
        <w:t xml:space="preserve"> </w:t>
      </w:r>
      <w:r>
        <w:t>CONSERVATION</w:t>
      </w:r>
      <w:r>
        <w:rPr>
          <w:spacing w:val="-4"/>
        </w:rPr>
        <w:t xml:space="preserve"> </w:t>
      </w:r>
      <w:r>
        <w:t>OF</w:t>
      </w:r>
      <w:r>
        <w:rPr>
          <w:spacing w:val="-1"/>
        </w:rPr>
        <w:t xml:space="preserve"> </w:t>
      </w:r>
      <w:r>
        <w:rPr>
          <w:spacing w:val="-2"/>
        </w:rPr>
        <w:t>ENERGY</w:t>
      </w:r>
      <w:r>
        <w:rPr>
          <w:b w:val="0"/>
          <w:spacing w:val="-2"/>
        </w:rPr>
        <w:t>:</w:t>
      </w:r>
    </w:p>
    <w:p w14:paraId="4D42B095">
      <w:pPr>
        <w:pStyle w:val="7"/>
        <w:ind w:right="466"/>
      </w:pPr>
      <w:r>
        <w:t>It</w:t>
      </w:r>
      <w:r>
        <w:rPr>
          <w:spacing w:val="-2"/>
        </w:rPr>
        <w:t xml:space="preserve"> </w:t>
      </w:r>
      <w:r>
        <w:t>states</w:t>
      </w:r>
      <w:r>
        <w:rPr>
          <w:spacing w:val="-3"/>
        </w:rPr>
        <w:t xml:space="preserve"> </w:t>
      </w:r>
      <w:r>
        <w:t>“The</w:t>
      </w:r>
      <w:r>
        <w:rPr>
          <w:spacing w:val="-3"/>
        </w:rPr>
        <w:t xml:space="preserve"> </w:t>
      </w:r>
      <w:r>
        <w:t>energy</w:t>
      </w:r>
      <w:r>
        <w:rPr>
          <w:spacing w:val="-3"/>
        </w:rPr>
        <w:t xml:space="preserve"> </w:t>
      </w:r>
      <w:r>
        <w:t>can</w:t>
      </w:r>
      <w:r>
        <w:rPr>
          <w:spacing w:val="-4"/>
        </w:rPr>
        <w:t xml:space="preserve"> </w:t>
      </w:r>
      <w:r>
        <w:t>neither</w:t>
      </w:r>
      <w:r>
        <w:rPr>
          <w:spacing w:val="-4"/>
        </w:rPr>
        <w:t xml:space="preserve"> </w:t>
      </w:r>
      <w:r>
        <w:t>be</w:t>
      </w:r>
      <w:r>
        <w:rPr>
          <w:spacing w:val="-2"/>
        </w:rPr>
        <w:t xml:space="preserve"> </w:t>
      </w:r>
      <w:r>
        <w:t>created</w:t>
      </w:r>
      <w:r>
        <w:rPr>
          <w:spacing w:val="-4"/>
        </w:rPr>
        <w:t xml:space="preserve"> </w:t>
      </w:r>
      <w:r>
        <w:t>nor</w:t>
      </w:r>
      <w:r>
        <w:rPr>
          <w:spacing w:val="-2"/>
        </w:rPr>
        <w:t xml:space="preserve"> </w:t>
      </w:r>
      <w:r>
        <w:t>destroyed,</w:t>
      </w:r>
      <w:r>
        <w:rPr>
          <w:spacing w:val="-5"/>
        </w:rPr>
        <w:t xml:space="preserve"> </w:t>
      </w:r>
      <w:r>
        <w:t>though</w:t>
      </w:r>
      <w:r>
        <w:rPr>
          <w:spacing w:val="-2"/>
        </w:rPr>
        <w:t xml:space="preserve"> </w:t>
      </w:r>
      <w:r>
        <w:t>it</w:t>
      </w:r>
      <w:r>
        <w:rPr>
          <w:spacing w:val="-2"/>
        </w:rPr>
        <w:t xml:space="preserve"> </w:t>
      </w:r>
      <w:r>
        <w:t>can</w:t>
      </w:r>
      <w:r>
        <w:rPr>
          <w:spacing w:val="-2"/>
        </w:rPr>
        <w:t xml:space="preserve"> </w:t>
      </w:r>
      <w:r>
        <w:t>be</w:t>
      </w:r>
      <w:r>
        <w:rPr>
          <w:spacing w:val="-2"/>
        </w:rPr>
        <w:t xml:space="preserve"> </w:t>
      </w:r>
      <w:r>
        <w:t>transformed from one form into any of the forms, in which the energy can exist.”</w:t>
      </w:r>
    </w:p>
    <w:p w14:paraId="2FF77D0F">
      <w:pPr>
        <w:pStyle w:val="7"/>
        <w:spacing w:before="1"/>
        <w:ind w:left="0"/>
      </w:pPr>
    </w:p>
    <w:p w14:paraId="7B8CF0C3">
      <w:pPr>
        <w:pStyle w:val="7"/>
        <w:ind w:right="443"/>
        <w:jc w:val="both"/>
      </w:pPr>
      <w:r>
        <w:t>From the above statement, it is clear, that no machine can either create or destroy energy, though it can only transform from one form into another. We know that the output of a machine is always less than the input</w:t>
      </w:r>
      <w:r>
        <w:rPr>
          <w:spacing w:val="-1"/>
        </w:rPr>
        <w:t xml:space="preserve"> </w:t>
      </w:r>
      <w:r>
        <w:t>of</w:t>
      </w:r>
      <w:r>
        <w:rPr>
          <w:spacing w:val="-1"/>
        </w:rPr>
        <w:t xml:space="preserve"> </w:t>
      </w:r>
      <w:r>
        <w:t>the machine. This is due</w:t>
      </w:r>
      <w:r>
        <w:rPr>
          <w:spacing w:val="-1"/>
        </w:rPr>
        <w:t xml:space="preserve"> </w:t>
      </w:r>
      <w:r>
        <w:t>to</w:t>
      </w:r>
      <w:r>
        <w:rPr>
          <w:spacing w:val="-1"/>
        </w:rPr>
        <w:t xml:space="preserve"> </w:t>
      </w:r>
      <w:r>
        <w:t>the reason that a</w:t>
      </w:r>
      <w:r>
        <w:rPr>
          <w:spacing w:val="-2"/>
        </w:rPr>
        <w:t xml:space="preserve"> </w:t>
      </w:r>
      <w:r>
        <w:t>part of the input is utilized in overcoming friction of the machine. This does not mean that this part of energy, which is used in overcoming the friction, has been destroyed. But it reappears in the form of heat energy at the bearings and other rubbing surfaces of the machine, though</w:t>
      </w:r>
      <w:r>
        <w:rPr>
          <w:spacing w:val="40"/>
        </w:rPr>
        <w:t xml:space="preserve"> </w:t>
      </w:r>
      <w:r>
        <w:t>it is not available to us for useful work.</w:t>
      </w:r>
    </w:p>
    <w:p w14:paraId="0FB2B7FC">
      <w:pPr>
        <w:pStyle w:val="7"/>
        <w:spacing w:before="292"/>
      </w:pPr>
      <w:r>
        <w:t>The</w:t>
      </w:r>
      <w:r>
        <w:rPr>
          <w:spacing w:val="-1"/>
        </w:rPr>
        <w:t xml:space="preserve"> </w:t>
      </w:r>
      <w:r>
        <w:t>above</w:t>
      </w:r>
      <w:r>
        <w:rPr>
          <w:spacing w:val="-5"/>
        </w:rPr>
        <w:t xml:space="preserve"> </w:t>
      </w:r>
      <w:r>
        <w:t>statement</w:t>
      </w:r>
      <w:r>
        <w:rPr>
          <w:spacing w:val="-4"/>
        </w:rPr>
        <w:t xml:space="preserve"> </w:t>
      </w:r>
      <w:r>
        <w:t>may</w:t>
      </w:r>
      <w:r>
        <w:rPr>
          <w:spacing w:val="-3"/>
        </w:rPr>
        <w:t xml:space="preserve"> </w:t>
      </w:r>
      <w:r>
        <w:t>be</w:t>
      </w:r>
      <w:r>
        <w:rPr>
          <w:spacing w:val="-2"/>
        </w:rPr>
        <w:t xml:space="preserve"> </w:t>
      </w:r>
      <w:r>
        <w:t>exemplified</w:t>
      </w:r>
      <w:r>
        <w:rPr>
          <w:spacing w:val="-4"/>
        </w:rPr>
        <w:t xml:space="preserve"> </w:t>
      </w:r>
      <w:r>
        <w:t>as</w:t>
      </w:r>
      <w:r>
        <w:rPr>
          <w:spacing w:val="-3"/>
        </w:rPr>
        <w:t xml:space="preserve"> </w:t>
      </w:r>
      <w:r>
        <w:t>below</w:t>
      </w:r>
      <w:r>
        <w:rPr>
          <w:spacing w:val="-3"/>
        </w:rPr>
        <w:t xml:space="preserve"> </w:t>
      </w:r>
      <w:r>
        <w:rPr>
          <w:spacing w:val="-10"/>
        </w:rPr>
        <w:t>:</w:t>
      </w:r>
    </w:p>
    <w:p w14:paraId="3FBC1F6B">
      <w:pPr>
        <w:pStyle w:val="10"/>
        <w:numPr>
          <w:ilvl w:val="0"/>
          <w:numId w:val="34"/>
        </w:numPr>
        <w:tabs>
          <w:tab w:val="left" w:pos="400"/>
        </w:tabs>
        <w:spacing w:before="0" w:after="0" w:line="240" w:lineRule="auto"/>
        <w:ind w:left="400" w:right="0" w:hanging="235"/>
        <w:jc w:val="left"/>
        <w:rPr>
          <w:sz w:val="24"/>
        </w:rPr>
      </w:pPr>
      <w:r>
        <w:rPr>
          <w:sz w:val="24"/>
        </w:rPr>
        <w:t>In</w:t>
      </w:r>
      <w:r>
        <w:rPr>
          <w:spacing w:val="-3"/>
          <w:sz w:val="24"/>
        </w:rPr>
        <w:t xml:space="preserve"> </w:t>
      </w:r>
      <w:r>
        <w:rPr>
          <w:sz w:val="24"/>
        </w:rPr>
        <w:t>an</w:t>
      </w:r>
      <w:r>
        <w:rPr>
          <w:spacing w:val="-1"/>
          <w:sz w:val="24"/>
        </w:rPr>
        <w:t xml:space="preserve"> </w:t>
      </w:r>
      <w:r>
        <w:rPr>
          <w:sz w:val="24"/>
        </w:rPr>
        <w:t>electrical</w:t>
      </w:r>
      <w:r>
        <w:rPr>
          <w:spacing w:val="-4"/>
          <w:sz w:val="24"/>
        </w:rPr>
        <w:t xml:space="preserve"> </w:t>
      </w:r>
      <w:r>
        <w:rPr>
          <w:sz w:val="24"/>
        </w:rPr>
        <w:t>heater,</w:t>
      </w:r>
      <w:r>
        <w:rPr>
          <w:spacing w:val="-3"/>
          <w:sz w:val="24"/>
        </w:rPr>
        <w:t xml:space="preserve"> </w:t>
      </w:r>
      <w:r>
        <w:rPr>
          <w:sz w:val="24"/>
        </w:rPr>
        <w:t>the</w:t>
      </w:r>
      <w:r>
        <w:rPr>
          <w:spacing w:val="-1"/>
          <w:sz w:val="24"/>
        </w:rPr>
        <w:t xml:space="preserve"> </w:t>
      </w:r>
      <w:r>
        <w:rPr>
          <w:sz w:val="24"/>
        </w:rPr>
        <w:t>electrical</w:t>
      </w:r>
      <w:r>
        <w:rPr>
          <w:spacing w:val="-2"/>
          <w:sz w:val="24"/>
        </w:rPr>
        <w:t xml:space="preserve"> </w:t>
      </w:r>
      <w:r>
        <w:rPr>
          <w:sz w:val="24"/>
        </w:rPr>
        <w:t>energy</w:t>
      </w:r>
      <w:r>
        <w:rPr>
          <w:spacing w:val="-2"/>
          <w:sz w:val="24"/>
        </w:rPr>
        <w:t xml:space="preserve"> </w:t>
      </w:r>
      <w:r>
        <w:rPr>
          <w:sz w:val="24"/>
        </w:rPr>
        <w:t>is</w:t>
      </w:r>
      <w:r>
        <w:rPr>
          <w:spacing w:val="-4"/>
          <w:sz w:val="24"/>
        </w:rPr>
        <w:t xml:space="preserve"> </w:t>
      </w:r>
      <w:r>
        <w:rPr>
          <w:sz w:val="24"/>
        </w:rPr>
        <w:t>converted</w:t>
      </w:r>
      <w:r>
        <w:rPr>
          <w:spacing w:val="-3"/>
          <w:sz w:val="24"/>
        </w:rPr>
        <w:t xml:space="preserve"> </w:t>
      </w:r>
      <w:r>
        <w:rPr>
          <w:sz w:val="24"/>
        </w:rPr>
        <w:t>into</w:t>
      </w:r>
      <w:r>
        <w:rPr>
          <w:spacing w:val="-4"/>
          <w:sz w:val="24"/>
        </w:rPr>
        <w:t xml:space="preserve"> </w:t>
      </w:r>
      <w:r>
        <w:rPr>
          <w:sz w:val="24"/>
        </w:rPr>
        <w:t>heat</w:t>
      </w:r>
      <w:r>
        <w:rPr>
          <w:spacing w:val="-2"/>
          <w:sz w:val="24"/>
        </w:rPr>
        <w:t xml:space="preserve"> energy.</w:t>
      </w:r>
    </w:p>
    <w:p w14:paraId="5B0F5D2D">
      <w:pPr>
        <w:pStyle w:val="10"/>
        <w:numPr>
          <w:ilvl w:val="0"/>
          <w:numId w:val="34"/>
        </w:numPr>
        <w:tabs>
          <w:tab w:val="left" w:pos="400"/>
        </w:tabs>
        <w:spacing w:before="0" w:after="0" w:line="240" w:lineRule="auto"/>
        <w:ind w:left="400" w:right="0" w:hanging="235"/>
        <w:jc w:val="left"/>
        <w:rPr>
          <w:sz w:val="24"/>
        </w:rPr>
      </w:pPr>
      <w:r>
        <w:rPr>
          <w:sz w:val="24"/>
        </w:rPr>
        <w:t>In</w:t>
      </w:r>
      <w:r>
        <w:rPr>
          <w:spacing w:val="-4"/>
          <w:sz w:val="24"/>
        </w:rPr>
        <w:t xml:space="preserve"> </w:t>
      </w:r>
      <w:r>
        <w:rPr>
          <w:sz w:val="24"/>
        </w:rPr>
        <w:t>an</w:t>
      </w:r>
      <w:r>
        <w:rPr>
          <w:spacing w:val="-2"/>
          <w:sz w:val="24"/>
        </w:rPr>
        <w:t xml:space="preserve"> </w:t>
      </w:r>
      <w:r>
        <w:rPr>
          <w:sz w:val="24"/>
        </w:rPr>
        <w:t>electric</w:t>
      </w:r>
      <w:r>
        <w:rPr>
          <w:spacing w:val="-4"/>
          <w:sz w:val="24"/>
        </w:rPr>
        <w:t xml:space="preserve"> </w:t>
      </w:r>
      <w:r>
        <w:rPr>
          <w:sz w:val="24"/>
        </w:rPr>
        <w:t>bulb,</w:t>
      </w:r>
      <w:r>
        <w:rPr>
          <w:spacing w:val="-3"/>
          <w:sz w:val="24"/>
        </w:rPr>
        <w:t xml:space="preserve"> </w:t>
      </w:r>
      <w:r>
        <w:rPr>
          <w:sz w:val="24"/>
        </w:rPr>
        <w:t>the</w:t>
      </w:r>
      <w:r>
        <w:rPr>
          <w:spacing w:val="-4"/>
          <w:sz w:val="24"/>
        </w:rPr>
        <w:t xml:space="preserve"> </w:t>
      </w:r>
      <w:r>
        <w:rPr>
          <w:sz w:val="24"/>
        </w:rPr>
        <w:t>electrical</w:t>
      </w:r>
      <w:r>
        <w:rPr>
          <w:spacing w:val="-5"/>
          <w:sz w:val="24"/>
        </w:rPr>
        <w:t xml:space="preserve"> </w:t>
      </w:r>
      <w:r>
        <w:rPr>
          <w:sz w:val="24"/>
        </w:rPr>
        <w:t>energy</w:t>
      </w:r>
      <w:r>
        <w:rPr>
          <w:spacing w:val="-2"/>
          <w:sz w:val="24"/>
        </w:rPr>
        <w:t xml:space="preserve"> </w:t>
      </w:r>
      <w:r>
        <w:rPr>
          <w:sz w:val="24"/>
        </w:rPr>
        <w:t>is</w:t>
      </w:r>
      <w:r>
        <w:rPr>
          <w:spacing w:val="-3"/>
          <w:sz w:val="24"/>
        </w:rPr>
        <w:t xml:space="preserve"> </w:t>
      </w:r>
      <w:r>
        <w:rPr>
          <w:sz w:val="24"/>
        </w:rPr>
        <w:t>converted</w:t>
      </w:r>
      <w:r>
        <w:rPr>
          <w:spacing w:val="-1"/>
          <w:sz w:val="24"/>
        </w:rPr>
        <w:t xml:space="preserve"> </w:t>
      </w:r>
      <w:r>
        <w:rPr>
          <w:sz w:val="24"/>
        </w:rPr>
        <w:t>into</w:t>
      </w:r>
      <w:r>
        <w:rPr>
          <w:spacing w:val="-5"/>
          <w:sz w:val="24"/>
        </w:rPr>
        <w:t xml:space="preserve"> </w:t>
      </w:r>
      <w:r>
        <w:rPr>
          <w:sz w:val="24"/>
        </w:rPr>
        <w:t>light</w:t>
      </w:r>
      <w:r>
        <w:rPr>
          <w:spacing w:val="-1"/>
          <w:sz w:val="24"/>
        </w:rPr>
        <w:t xml:space="preserve"> </w:t>
      </w:r>
      <w:r>
        <w:rPr>
          <w:spacing w:val="-2"/>
          <w:sz w:val="24"/>
        </w:rPr>
        <w:t>energy.</w:t>
      </w:r>
    </w:p>
    <w:p w14:paraId="1D3AEBE9">
      <w:pPr>
        <w:pStyle w:val="10"/>
        <w:numPr>
          <w:ilvl w:val="0"/>
          <w:numId w:val="34"/>
        </w:numPr>
        <w:tabs>
          <w:tab w:val="left" w:pos="400"/>
        </w:tabs>
        <w:spacing w:before="0" w:after="0" w:line="240" w:lineRule="auto"/>
        <w:ind w:left="400" w:right="0" w:hanging="235"/>
        <w:jc w:val="left"/>
        <w:rPr>
          <w:sz w:val="24"/>
        </w:rPr>
      </w:pPr>
      <w:r>
        <w:rPr>
          <w:sz w:val="24"/>
        </w:rPr>
        <w:t>In</w:t>
      </w:r>
      <w:r>
        <w:rPr>
          <w:spacing w:val="-4"/>
          <w:sz w:val="24"/>
        </w:rPr>
        <w:t xml:space="preserve"> </w:t>
      </w:r>
      <w:r>
        <w:rPr>
          <w:sz w:val="24"/>
        </w:rPr>
        <w:t>a</w:t>
      </w:r>
      <w:r>
        <w:rPr>
          <w:spacing w:val="-4"/>
          <w:sz w:val="24"/>
        </w:rPr>
        <w:t xml:space="preserve"> </w:t>
      </w:r>
      <w:r>
        <w:rPr>
          <w:sz w:val="24"/>
        </w:rPr>
        <w:t>dynamo,</w:t>
      </w:r>
      <w:r>
        <w:rPr>
          <w:spacing w:val="-4"/>
          <w:sz w:val="24"/>
        </w:rPr>
        <w:t xml:space="preserve"> </w:t>
      </w:r>
      <w:r>
        <w:rPr>
          <w:sz w:val="24"/>
        </w:rPr>
        <w:t>the</w:t>
      </w:r>
      <w:r>
        <w:rPr>
          <w:spacing w:val="-4"/>
          <w:sz w:val="24"/>
        </w:rPr>
        <w:t xml:space="preserve"> </w:t>
      </w:r>
      <w:r>
        <w:rPr>
          <w:sz w:val="24"/>
        </w:rPr>
        <w:t>mechanical</w:t>
      </w:r>
      <w:r>
        <w:rPr>
          <w:spacing w:val="-4"/>
          <w:sz w:val="24"/>
        </w:rPr>
        <w:t xml:space="preserve"> </w:t>
      </w:r>
      <w:r>
        <w:rPr>
          <w:sz w:val="24"/>
        </w:rPr>
        <w:t>energy</w:t>
      </w:r>
      <w:r>
        <w:rPr>
          <w:spacing w:val="-3"/>
          <w:sz w:val="24"/>
        </w:rPr>
        <w:t xml:space="preserve"> </w:t>
      </w:r>
      <w:r>
        <w:rPr>
          <w:sz w:val="24"/>
        </w:rPr>
        <w:t>is</w:t>
      </w:r>
      <w:r>
        <w:rPr>
          <w:spacing w:val="-4"/>
          <w:sz w:val="24"/>
        </w:rPr>
        <w:t xml:space="preserve"> </w:t>
      </w:r>
      <w:r>
        <w:rPr>
          <w:sz w:val="24"/>
        </w:rPr>
        <w:t>converted into</w:t>
      </w:r>
      <w:r>
        <w:rPr>
          <w:spacing w:val="-4"/>
          <w:sz w:val="24"/>
        </w:rPr>
        <w:t xml:space="preserve"> </w:t>
      </w:r>
      <w:r>
        <w:rPr>
          <w:sz w:val="24"/>
        </w:rPr>
        <w:t>electrical</w:t>
      </w:r>
      <w:r>
        <w:rPr>
          <w:spacing w:val="-2"/>
          <w:sz w:val="24"/>
        </w:rPr>
        <w:t xml:space="preserve"> energy.</w:t>
      </w:r>
    </w:p>
    <w:p w14:paraId="761358E0">
      <w:pPr>
        <w:pStyle w:val="7"/>
        <w:ind w:left="0"/>
      </w:pPr>
    </w:p>
    <w:p w14:paraId="2B07F79E">
      <w:pPr>
        <w:pStyle w:val="7"/>
        <w:spacing w:before="2"/>
        <w:ind w:left="0"/>
      </w:pPr>
    </w:p>
    <w:p w14:paraId="6CC98806">
      <w:pPr>
        <w:pStyle w:val="3"/>
      </w:pPr>
      <w:r>
        <w:t>IMPULSE</w:t>
      </w:r>
      <w:r>
        <w:rPr>
          <w:spacing w:val="-3"/>
        </w:rPr>
        <w:t xml:space="preserve"> </w:t>
      </w:r>
      <w:r>
        <w:t>AND</w:t>
      </w:r>
      <w:r>
        <w:rPr>
          <w:spacing w:val="-2"/>
        </w:rPr>
        <w:t xml:space="preserve"> MOMENTUM:</w:t>
      </w:r>
    </w:p>
    <w:p w14:paraId="24510513">
      <w:pPr>
        <w:pStyle w:val="7"/>
        <w:ind w:right="466"/>
      </w:pPr>
      <w:r>
        <w:rPr>
          <w:color w:val="212121"/>
        </w:rPr>
        <w:t>Impulse is the change of momentum of an object when the object is acted upon by a force for</w:t>
      </w:r>
      <w:r>
        <w:rPr>
          <w:color w:val="212121"/>
          <w:spacing w:val="-2"/>
        </w:rPr>
        <w:t xml:space="preserve"> </w:t>
      </w:r>
      <w:r>
        <w:rPr>
          <w:color w:val="212121"/>
        </w:rPr>
        <w:t>an</w:t>
      </w:r>
      <w:r>
        <w:rPr>
          <w:color w:val="212121"/>
          <w:spacing w:val="-2"/>
        </w:rPr>
        <w:t xml:space="preserve"> </w:t>
      </w:r>
      <w:r>
        <w:rPr>
          <w:color w:val="212121"/>
        </w:rPr>
        <w:t>interval</w:t>
      </w:r>
      <w:r>
        <w:rPr>
          <w:color w:val="212121"/>
          <w:spacing w:val="-3"/>
        </w:rPr>
        <w:t xml:space="preserve"> </w:t>
      </w:r>
      <w:r>
        <w:rPr>
          <w:color w:val="212121"/>
        </w:rPr>
        <w:t>of</w:t>
      </w:r>
      <w:r>
        <w:rPr>
          <w:color w:val="212121"/>
          <w:spacing w:val="-4"/>
        </w:rPr>
        <w:t xml:space="preserve"> </w:t>
      </w:r>
      <w:r>
        <w:rPr>
          <w:color w:val="212121"/>
        </w:rPr>
        <w:t>time.</w:t>
      </w:r>
      <w:r>
        <w:rPr>
          <w:color w:val="212121"/>
          <w:spacing w:val="-4"/>
        </w:rPr>
        <w:t xml:space="preserve"> </w:t>
      </w:r>
      <w:r>
        <w:rPr>
          <w:color w:val="212121"/>
        </w:rPr>
        <w:t>So,</w:t>
      </w:r>
      <w:r>
        <w:rPr>
          <w:color w:val="212121"/>
          <w:spacing w:val="-3"/>
        </w:rPr>
        <w:t xml:space="preserve"> </w:t>
      </w:r>
      <w:r>
        <w:rPr>
          <w:color w:val="212121"/>
        </w:rPr>
        <w:t>with impulse,</w:t>
      </w:r>
      <w:r>
        <w:rPr>
          <w:color w:val="212121"/>
          <w:spacing w:val="-3"/>
        </w:rPr>
        <w:t xml:space="preserve"> </w:t>
      </w:r>
      <w:r>
        <w:rPr>
          <w:color w:val="212121"/>
        </w:rPr>
        <w:t>you</w:t>
      </w:r>
      <w:r>
        <w:rPr>
          <w:color w:val="212121"/>
          <w:spacing w:val="-2"/>
        </w:rPr>
        <w:t xml:space="preserve"> </w:t>
      </w:r>
      <w:r>
        <w:rPr>
          <w:color w:val="212121"/>
        </w:rPr>
        <w:t>can</w:t>
      </w:r>
      <w:r>
        <w:rPr>
          <w:color w:val="212121"/>
          <w:spacing w:val="-6"/>
        </w:rPr>
        <w:t xml:space="preserve"> </w:t>
      </w:r>
      <w:r>
        <w:rPr>
          <w:color w:val="212121"/>
        </w:rPr>
        <w:t>calculate</w:t>
      </w:r>
      <w:r>
        <w:rPr>
          <w:color w:val="212121"/>
          <w:spacing w:val="-2"/>
        </w:rPr>
        <w:t xml:space="preserve"> </w:t>
      </w:r>
      <w:r>
        <w:rPr>
          <w:color w:val="212121"/>
        </w:rPr>
        <w:t>the</w:t>
      </w:r>
      <w:r>
        <w:rPr>
          <w:color w:val="212121"/>
          <w:spacing w:val="-2"/>
        </w:rPr>
        <w:t xml:space="preserve"> </w:t>
      </w:r>
      <w:r>
        <w:rPr>
          <w:color w:val="212121"/>
        </w:rPr>
        <w:t>change</w:t>
      </w:r>
      <w:r>
        <w:rPr>
          <w:color w:val="212121"/>
          <w:spacing w:val="-2"/>
        </w:rPr>
        <w:t xml:space="preserve"> </w:t>
      </w:r>
      <w:r>
        <w:rPr>
          <w:color w:val="212121"/>
        </w:rPr>
        <w:t>in</w:t>
      </w:r>
      <w:r>
        <w:rPr>
          <w:color w:val="212121"/>
          <w:spacing w:val="-4"/>
        </w:rPr>
        <w:t xml:space="preserve"> </w:t>
      </w:r>
      <w:r>
        <w:rPr>
          <w:color w:val="212121"/>
        </w:rPr>
        <w:t>momentum,</w:t>
      </w:r>
      <w:r>
        <w:rPr>
          <w:color w:val="212121"/>
          <w:spacing w:val="-5"/>
        </w:rPr>
        <w:t xml:space="preserve"> </w:t>
      </w:r>
      <w:r>
        <w:rPr>
          <w:color w:val="212121"/>
        </w:rPr>
        <w:t>or</w:t>
      </w:r>
      <w:r>
        <w:rPr>
          <w:color w:val="212121"/>
          <w:spacing w:val="-2"/>
        </w:rPr>
        <w:t xml:space="preserve"> </w:t>
      </w:r>
      <w:r>
        <w:rPr>
          <w:color w:val="212121"/>
        </w:rPr>
        <w:t>you can use impulse to calculate the average impact force of a collision.</w:t>
      </w:r>
    </w:p>
    <w:p w14:paraId="62796C3F">
      <w:pPr>
        <w:pStyle w:val="4"/>
        <w:spacing w:line="292" w:lineRule="exact"/>
        <w:ind w:left="3545"/>
      </w:pPr>
      <w:r>
        <w:rPr>
          <w:color w:val="212121"/>
        </w:rPr>
        <w:t>Impulse</w:t>
      </w:r>
      <w:r>
        <w:rPr>
          <w:color w:val="212121"/>
          <w:spacing w:val="-3"/>
        </w:rPr>
        <w:t xml:space="preserve"> </w:t>
      </w:r>
      <w:r>
        <w:rPr>
          <w:color w:val="212121"/>
        </w:rPr>
        <w:t>=</w:t>
      </w:r>
      <w:r>
        <w:rPr>
          <w:color w:val="212121"/>
          <w:spacing w:val="-3"/>
        </w:rPr>
        <w:t xml:space="preserve"> </w:t>
      </w:r>
      <w:r>
        <w:rPr>
          <w:color w:val="212121"/>
        </w:rPr>
        <w:t>Force</w:t>
      </w:r>
      <w:r>
        <w:rPr>
          <w:color w:val="212121"/>
          <w:spacing w:val="-1"/>
        </w:rPr>
        <w:t xml:space="preserve"> </w:t>
      </w:r>
      <w:r>
        <w:rPr>
          <w:color w:val="212121"/>
        </w:rPr>
        <w:t>X</w:t>
      </w:r>
      <w:r>
        <w:rPr>
          <w:color w:val="212121"/>
          <w:spacing w:val="-1"/>
        </w:rPr>
        <w:t xml:space="preserve"> </w:t>
      </w:r>
      <w:r>
        <w:rPr>
          <w:color w:val="212121"/>
          <w:spacing w:val="-4"/>
        </w:rPr>
        <w:t>time</w:t>
      </w:r>
    </w:p>
    <w:p w14:paraId="2367E710">
      <w:pPr>
        <w:pStyle w:val="7"/>
        <w:spacing w:before="48"/>
        <w:ind w:left="0"/>
        <w:rPr>
          <w:b/>
        </w:rPr>
      </w:pPr>
    </w:p>
    <w:p w14:paraId="045781E7">
      <w:pPr>
        <w:pStyle w:val="7"/>
        <w:ind w:right="466"/>
      </w:pPr>
      <w:r>
        <w:rPr>
          <w:color w:val="212121"/>
        </w:rPr>
        <w:t>Momentum</w:t>
      </w:r>
      <w:r>
        <w:rPr>
          <w:color w:val="212121"/>
          <w:spacing w:val="-2"/>
        </w:rPr>
        <w:t xml:space="preserve"> </w:t>
      </w:r>
      <w:r>
        <w:rPr>
          <w:color w:val="212121"/>
        </w:rPr>
        <w:t>is</w:t>
      </w:r>
      <w:r>
        <w:rPr>
          <w:color w:val="212121"/>
          <w:spacing w:val="-4"/>
        </w:rPr>
        <w:t xml:space="preserve"> </w:t>
      </w:r>
      <w:r>
        <w:rPr>
          <w:color w:val="212121"/>
        </w:rPr>
        <w:t>the</w:t>
      </w:r>
      <w:r>
        <w:rPr>
          <w:color w:val="212121"/>
          <w:spacing w:val="-1"/>
        </w:rPr>
        <w:t xml:space="preserve"> </w:t>
      </w:r>
      <w:r>
        <w:rPr>
          <w:color w:val="212121"/>
        </w:rPr>
        <w:t>quantity</w:t>
      </w:r>
      <w:r>
        <w:rPr>
          <w:color w:val="212121"/>
          <w:spacing w:val="-2"/>
        </w:rPr>
        <w:t xml:space="preserve"> </w:t>
      </w:r>
      <w:r>
        <w:rPr>
          <w:color w:val="212121"/>
        </w:rPr>
        <w:t>of</w:t>
      </w:r>
      <w:r>
        <w:rPr>
          <w:color w:val="212121"/>
          <w:spacing w:val="-3"/>
        </w:rPr>
        <w:t xml:space="preserve"> </w:t>
      </w:r>
      <w:r>
        <w:rPr>
          <w:color w:val="212121"/>
        </w:rPr>
        <w:t>motion</w:t>
      </w:r>
      <w:r>
        <w:rPr>
          <w:color w:val="212121"/>
          <w:spacing w:val="-3"/>
        </w:rPr>
        <w:t xml:space="preserve"> </w:t>
      </w:r>
      <w:r>
        <w:rPr>
          <w:color w:val="212121"/>
        </w:rPr>
        <w:t>of</w:t>
      </w:r>
      <w:r>
        <w:rPr>
          <w:color w:val="212121"/>
          <w:spacing w:val="-1"/>
        </w:rPr>
        <w:t xml:space="preserve"> </w:t>
      </w:r>
      <w:r>
        <w:rPr>
          <w:color w:val="212121"/>
        </w:rPr>
        <w:t>a</w:t>
      </w:r>
      <w:r>
        <w:rPr>
          <w:color w:val="212121"/>
          <w:spacing w:val="-4"/>
        </w:rPr>
        <w:t xml:space="preserve"> </w:t>
      </w:r>
      <w:r>
        <w:rPr>
          <w:color w:val="212121"/>
        </w:rPr>
        <w:t>moving</w:t>
      </w:r>
      <w:r>
        <w:rPr>
          <w:color w:val="212121"/>
          <w:spacing w:val="-4"/>
        </w:rPr>
        <w:t xml:space="preserve"> </w:t>
      </w:r>
      <w:r>
        <w:rPr>
          <w:color w:val="212121"/>
        </w:rPr>
        <w:t>body,</w:t>
      </w:r>
      <w:r>
        <w:rPr>
          <w:color w:val="212121"/>
          <w:spacing w:val="-2"/>
        </w:rPr>
        <w:t xml:space="preserve"> </w:t>
      </w:r>
      <w:r>
        <w:rPr>
          <w:color w:val="212121"/>
        </w:rPr>
        <w:t>measured</w:t>
      </w:r>
      <w:r>
        <w:rPr>
          <w:color w:val="212121"/>
          <w:spacing w:val="-3"/>
        </w:rPr>
        <w:t xml:space="preserve"> </w:t>
      </w:r>
      <w:r>
        <w:rPr>
          <w:color w:val="212121"/>
        </w:rPr>
        <w:t>as</w:t>
      </w:r>
      <w:r>
        <w:rPr>
          <w:color w:val="212121"/>
          <w:spacing w:val="-2"/>
        </w:rPr>
        <w:t xml:space="preserve"> </w:t>
      </w:r>
      <w:r>
        <w:rPr>
          <w:color w:val="212121"/>
        </w:rPr>
        <w:t>a</w:t>
      </w:r>
      <w:r>
        <w:rPr>
          <w:color w:val="212121"/>
          <w:spacing w:val="-4"/>
        </w:rPr>
        <w:t xml:space="preserve"> </w:t>
      </w:r>
      <w:r>
        <w:rPr>
          <w:color w:val="212121"/>
        </w:rPr>
        <w:t>product</w:t>
      </w:r>
      <w:r>
        <w:rPr>
          <w:color w:val="212121"/>
          <w:spacing w:val="-3"/>
        </w:rPr>
        <w:t xml:space="preserve"> </w:t>
      </w:r>
      <w:r>
        <w:rPr>
          <w:color w:val="212121"/>
        </w:rPr>
        <w:t>of</w:t>
      </w:r>
      <w:r>
        <w:rPr>
          <w:color w:val="212121"/>
          <w:spacing w:val="-3"/>
        </w:rPr>
        <w:t xml:space="preserve"> </w:t>
      </w:r>
      <w:r>
        <w:rPr>
          <w:color w:val="212121"/>
        </w:rPr>
        <w:t>its</w:t>
      </w:r>
      <w:r>
        <w:rPr>
          <w:color w:val="212121"/>
          <w:spacing w:val="-4"/>
        </w:rPr>
        <w:t xml:space="preserve"> </w:t>
      </w:r>
      <w:r>
        <w:rPr>
          <w:color w:val="212121"/>
        </w:rPr>
        <w:t>mass and velocity.</w:t>
      </w:r>
    </w:p>
    <w:p w14:paraId="204F83D5">
      <w:pPr>
        <w:spacing w:before="0"/>
        <w:ind w:left="1013" w:right="1291" w:firstLine="0"/>
        <w:jc w:val="center"/>
        <w:rPr>
          <w:b/>
          <w:sz w:val="24"/>
        </w:rPr>
      </w:pPr>
      <w:r>
        <w:rPr>
          <w:b/>
          <w:sz w:val="24"/>
        </w:rPr>
        <w:t>Momentum</w:t>
      </w:r>
      <w:r>
        <w:rPr>
          <w:b/>
          <w:spacing w:val="-3"/>
          <w:sz w:val="24"/>
        </w:rPr>
        <w:t xml:space="preserve"> </w:t>
      </w:r>
      <w:r>
        <w:rPr>
          <w:b/>
          <w:sz w:val="24"/>
        </w:rPr>
        <w:t>= mass</w:t>
      </w:r>
      <w:r>
        <w:rPr>
          <w:b/>
          <w:spacing w:val="-1"/>
          <w:sz w:val="24"/>
        </w:rPr>
        <w:t xml:space="preserve"> </w:t>
      </w:r>
      <w:r>
        <w:rPr>
          <w:b/>
          <w:sz w:val="24"/>
        </w:rPr>
        <w:t>x</w:t>
      </w:r>
      <w:r>
        <w:rPr>
          <w:b/>
          <w:spacing w:val="-1"/>
          <w:sz w:val="24"/>
        </w:rPr>
        <w:t xml:space="preserve"> </w:t>
      </w:r>
      <w:r>
        <w:rPr>
          <w:b/>
          <w:spacing w:val="-2"/>
          <w:sz w:val="24"/>
        </w:rPr>
        <w:t>velocity</w:t>
      </w:r>
    </w:p>
    <w:p w14:paraId="38227C16">
      <w:pPr>
        <w:pStyle w:val="7"/>
        <w:spacing w:before="2"/>
        <w:ind w:left="0"/>
        <w:rPr>
          <w:b/>
        </w:rPr>
      </w:pPr>
    </w:p>
    <w:p w14:paraId="71037C1A">
      <w:pPr>
        <w:pStyle w:val="3"/>
        <w:rPr>
          <w:b w:val="0"/>
        </w:rPr>
      </w:pPr>
      <w:r>
        <w:t>PHENOMENON</w:t>
      </w:r>
      <w:r>
        <w:rPr>
          <w:spacing w:val="-4"/>
        </w:rPr>
        <w:t xml:space="preserve"> </w:t>
      </w:r>
      <w:r>
        <w:t>OF</w:t>
      </w:r>
      <w:r>
        <w:rPr>
          <w:spacing w:val="-1"/>
        </w:rPr>
        <w:t xml:space="preserve"> </w:t>
      </w:r>
      <w:r>
        <w:rPr>
          <w:spacing w:val="-2"/>
        </w:rPr>
        <w:t>COLLISION</w:t>
      </w:r>
      <w:r>
        <w:rPr>
          <w:b w:val="0"/>
          <w:spacing w:val="-2"/>
        </w:rPr>
        <w:t>:</w:t>
      </w:r>
    </w:p>
    <w:p w14:paraId="6D46CEF6">
      <w:pPr>
        <w:pStyle w:val="7"/>
        <w:ind w:right="466"/>
      </w:pPr>
      <w:r>
        <w:t>Whenever</w:t>
      </w:r>
      <w:r>
        <w:rPr>
          <w:spacing w:val="-5"/>
        </w:rPr>
        <w:t xml:space="preserve"> </w:t>
      </w:r>
      <w:r>
        <w:t>two</w:t>
      </w:r>
      <w:r>
        <w:rPr>
          <w:spacing w:val="-3"/>
        </w:rPr>
        <w:t xml:space="preserve"> </w:t>
      </w:r>
      <w:r>
        <w:t>elastic</w:t>
      </w:r>
      <w:r>
        <w:rPr>
          <w:spacing w:val="-4"/>
        </w:rPr>
        <w:t xml:space="preserve"> </w:t>
      </w:r>
      <w:r>
        <w:t>bodies</w:t>
      </w:r>
      <w:r>
        <w:rPr>
          <w:spacing w:val="-4"/>
        </w:rPr>
        <w:t xml:space="preserve"> </w:t>
      </w:r>
      <w:r>
        <w:t>collide</w:t>
      </w:r>
      <w:r>
        <w:rPr>
          <w:spacing w:val="-3"/>
        </w:rPr>
        <w:t xml:space="preserve"> </w:t>
      </w:r>
      <w:r>
        <w:t>with</w:t>
      </w:r>
      <w:r>
        <w:rPr>
          <w:spacing w:val="-3"/>
        </w:rPr>
        <w:t xml:space="preserve"> </w:t>
      </w:r>
      <w:r>
        <w:t>each</w:t>
      </w:r>
      <w:r>
        <w:rPr>
          <w:spacing w:val="-3"/>
        </w:rPr>
        <w:t xml:space="preserve"> </w:t>
      </w:r>
      <w:r>
        <w:t>other,</w:t>
      </w:r>
      <w:r>
        <w:rPr>
          <w:spacing w:val="-5"/>
        </w:rPr>
        <w:t xml:space="preserve"> </w:t>
      </w:r>
      <w:r>
        <w:t>the</w:t>
      </w:r>
      <w:r>
        <w:rPr>
          <w:spacing w:val="-5"/>
        </w:rPr>
        <w:t xml:space="preserve"> </w:t>
      </w:r>
      <w:r>
        <w:t>phenomenon</w:t>
      </w:r>
      <w:r>
        <w:rPr>
          <w:spacing w:val="-5"/>
        </w:rPr>
        <w:t xml:space="preserve"> </w:t>
      </w:r>
      <w:r>
        <w:t>of</w:t>
      </w:r>
      <w:r>
        <w:rPr>
          <w:spacing w:val="-6"/>
        </w:rPr>
        <w:t xml:space="preserve"> </w:t>
      </w:r>
      <w:r>
        <w:t>collision</w:t>
      </w:r>
      <w:r>
        <w:rPr>
          <w:spacing w:val="-5"/>
        </w:rPr>
        <w:t xml:space="preserve"> </w:t>
      </w:r>
      <w:r>
        <w:t>takes place as given below :</w:t>
      </w:r>
    </w:p>
    <w:p w14:paraId="533FD0B5">
      <w:pPr>
        <w:pStyle w:val="10"/>
        <w:numPr>
          <w:ilvl w:val="0"/>
          <w:numId w:val="35"/>
        </w:numPr>
        <w:tabs>
          <w:tab w:val="left" w:pos="400"/>
        </w:tabs>
        <w:spacing w:before="0" w:after="0" w:line="293" w:lineRule="exact"/>
        <w:ind w:left="400" w:right="0" w:hanging="235"/>
        <w:jc w:val="left"/>
        <w:rPr>
          <w:sz w:val="24"/>
        </w:rPr>
      </w:pPr>
      <w:r>
        <w:rPr>
          <w:sz w:val="24"/>
        </w:rPr>
        <w:t>The</w:t>
      </w:r>
      <w:r>
        <w:rPr>
          <w:spacing w:val="-6"/>
          <w:sz w:val="24"/>
        </w:rPr>
        <w:t xml:space="preserve"> </w:t>
      </w:r>
      <w:r>
        <w:rPr>
          <w:sz w:val="24"/>
        </w:rPr>
        <w:t>bodies,</w:t>
      </w:r>
      <w:r>
        <w:rPr>
          <w:spacing w:val="-4"/>
          <w:sz w:val="24"/>
        </w:rPr>
        <w:t xml:space="preserve"> </w:t>
      </w:r>
      <w:r>
        <w:rPr>
          <w:sz w:val="24"/>
        </w:rPr>
        <w:t>immediately</w:t>
      </w:r>
      <w:r>
        <w:rPr>
          <w:spacing w:val="-2"/>
          <w:sz w:val="24"/>
        </w:rPr>
        <w:t xml:space="preserve"> </w:t>
      </w:r>
      <w:r>
        <w:rPr>
          <w:sz w:val="24"/>
        </w:rPr>
        <w:t>after</w:t>
      </w:r>
      <w:r>
        <w:rPr>
          <w:spacing w:val="-1"/>
          <w:sz w:val="24"/>
        </w:rPr>
        <w:t xml:space="preserve"> </w:t>
      </w:r>
      <w:r>
        <w:rPr>
          <w:sz w:val="24"/>
        </w:rPr>
        <w:t>collision,</w:t>
      </w:r>
      <w:r>
        <w:rPr>
          <w:spacing w:val="-2"/>
          <w:sz w:val="24"/>
        </w:rPr>
        <w:t xml:space="preserve"> </w:t>
      </w:r>
      <w:r>
        <w:rPr>
          <w:sz w:val="24"/>
        </w:rPr>
        <w:t>come</w:t>
      </w:r>
      <w:r>
        <w:rPr>
          <w:spacing w:val="-3"/>
          <w:sz w:val="24"/>
        </w:rPr>
        <w:t xml:space="preserve"> </w:t>
      </w:r>
      <w:r>
        <w:rPr>
          <w:sz w:val="24"/>
        </w:rPr>
        <w:t>momentarily</w:t>
      </w:r>
      <w:r>
        <w:rPr>
          <w:spacing w:val="-4"/>
          <w:sz w:val="24"/>
        </w:rPr>
        <w:t xml:space="preserve"> </w:t>
      </w:r>
      <w:r>
        <w:rPr>
          <w:sz w:val="24"/>
        </w:rPr>
        <w:t xml:space="preserve">to </w:t>
      </w:r>
      <w:r>
        <w:rPr>
          <w:spacing w:val="-2"/>
          <w:sz w:val="24"/>
        </w:rPr>
        <w:t>rest.</w:t>
      </w:r>
    </w:p>
    <w:p w14:paraId="2DF59E67">
      <w:pPr>
        <w:pStyle w:val="10"/>
        <w:numPr>
          <w:ilvl w:val="0"/>
          <w:numId w:val="35"/>
        </w:numPr>
        <w:tabs>
          <w:tab w:val="left" w:pos="400"/>
        </w:tabs>
        <w:spacing w:before="0" w:after="0" w:line="240" w:lineRule="auto"/>
        <w:ind w:left="165" w:right="1062" w:firstLine="0"/>
        <w:jc w:val="left"/>
        <w:rPr>
          <w:sz w:val="24"/>
        </w:rPr>
      </w:pPr>
      <w:r>
        <w:rPr>
          <w:sz w:val="24"/>
        </w:rPr>
        <w:t>The</w:t>
      </w:r>
      <w:r>
        <w:rPr>
          <w:spacing w:val="-4"/>
          <w:sz w:val="24"/>
        </w:rPr>
        <w:t xml:space="preserve"> </w:t>
      </w:r>
      <w:r>
        <w:rPr>
          <w:sz w:val="24"/>
        </w:rPr>
        <w:t>two</w:t>
      </w:r>
      <w:r>
        <w:rPr>
          <w:spacing w:val="-4"/>
          <w:sz w:val="24"/>
        </w:rPr>
        <w:t xml:space="preserve"> </w:t>
      </w:r>
      <w:r>
        <w:rPr>
          <w:sz w:val="24"/>
        </w:rPr>
        <w:t>bodies</w:t>
      </w:r>
      <w:r>
        <w:rPr>
          <w:spacing w:val="-4"/>
          <w:sz w:val="24"/>
        </w:rPr>
        <w:t xml:space="preserve"> </w:t>
      </w:r>
      <w:r>
        <w:rPr>
          <w:sz w:val="24"/>
        </w:rPr>
        <w:t>tend</w:t>
      </w:r>
      <w:r>
        <w:rPr>
          <w:spacing w:val="-3"/>
          <w:sz w:val="24"/>
        </w:rPr>
        <w:t xml:space="preserve"> </w:t>
      </w:r>
      <w:r>
        <w:rPr>
          <w:sz w:val="24"/>
        </w:rPr>
        <w:t>to</w:t>
      </w:r>
      <w:r>
        <w:rPr>
          <w:spacing w:val="-1"/>
          <w:sz w:val="24"/>
        </w:rPr>
        <w:t xml:space="preserve"> </w:t>
      </w:r>
      <w:r>
        <w:rPr>
          <w:sz w:val="24"/>
        </w:rPr>
        <w:t>compress</w:t>
      </w:r>
      <w:r>
        <w:rPr>
          <w:spacing w:val="-2"/>
          <w:sz w:val="24"/>
        </w:rPr>
        <w:t xml:space="preserve"> </w:t>
      </w:r>
      <w:r>
        <w:rPr>
          <w:sz w:val="24"/>
        </w:rPr>
        <w:t>each</w:t>
      </w:r>
      <w:r>
        <w:rPr>
          <w:spacing w:val="-3"/>
          <w:sz w:val="24"/>
        </w:rPr>
        <w:t xml:space="preserve"> </w:t>
      </w:r>
      <w:r>
        <w:rPr>
          <w:sz w:val="24"/>
        </w:rPr>
        <w:t>other,</w:t>
      </w:r>
      <w:r>
        <w:rPr>
          <w:spacing w:val="-3"/>
          <w:sz w:val="24"/>
        </w:rPr>
        <w:t xml:space="preserve"> </w:t>
      </w:r>
      <w:r>
        <w:rPr>
          <w:sz w:val="24"/>
        </w:rPr>
        <w:t>so</w:t>
      </w:r>
      <w:r>
        <w:rPr>
          <w:spacing w:val="-1"/>
          <w:sz w:val="24"/>
        </w:rPr>
        <w:t xml:space="preserve"> </w:t>
      </w:r>
      <w:r>
        <w:rPr>
          <w:sz w:val="24"/>
        </w:rPr>
        <w:t>long</w:t>
      </w:r>
      <w:r>
        <w:rPr>
          <w:spacing w:val="-4"/>
          <w:sz w:val="24"/>
        </w:rPr>
        <w:t xml:space="preserve"> </w:t>
      </w:r>
      <w:r>
        <w:rPr>
          <w:sz w:val="24"/>
        </w:rPr>
        <w:t>as</w:t>
      </w:r>
      <w:r>
        <w:rPr>
          <w:spacing w:val="-4"/>
          <w:sz w:val="24"/>
        </w:rPr>
        <w:t xml:space="preserve"> </w:t>
      </w:r>
      <w:r>
        <w:rPr>
          <w:sz w:val="24"/>
        </w:rPr>
        <w:t>they</w:t>
      </w:r>
      <w:r>
        <w:rPr>
          <w:spacing w:val="-4"/>
          <w:sz w:val="24"/>
        </w:rPr>
        <w:t xml:space="preserve"> </w:t>
      </w:r>
      <w:r>
        <w:rPr>
          <w:sz w:val="24"/>
        </w:rPr>
        <w:t>are</w:t>
      </w:r>
      <w:r>
        <w:rPr>
          <w:spacing w:val="-1"/>
          <w:sz w:val="24"/>
        </w:rPr>
        <w:t xml:space="preserve"> </w:t>
      </w:r>
      <w:r>
        <w:rPr>
          <w:sz w:val="24"/>
        </w:rPr>
        <w:t>compressed</w:t>
      </w:r>
      <w:r>
        <w:rPr>
          <w:spacing w:val="-3"/>
          <w:sz w:val="24"/>
        </w:rPr>
        <w:t xml:space="preserve"> </w:t>
      </w:r>
      <w:r>
        <w:rPr>
          <w:sz w:val="24"/>
        </w:rPr>
        <w:t>to</w:t>
      </w:r>
      <w:r>
        <w:rPr>
          <w:spacing w:val="-4"/>
          <w:sz w:val="24"/>
        </w:rPr>
        <w:t xml:space="preserve"> </w:t>
      </w:r>
      <w:r>
        <w:rPr>
          <w:sz w:val="24"/>
        </w:rPr>
        <w:t>the maximum value.</w:t>
      </w:r>
    </w:p>
    <w:p w14:paraId="41DD58A6">
      <w:pPr>
        <w:pStyle w:val="10"/>
        <w:numPr>
          <w:ilvl w:val="0"/>
          <w:numId w:val="35"/>
        </w:numPr>
        <w:tabs>
          <w:tab w:val="left" w:pos="400"/>
        </w:tabs>
        <w:spacing w:before="0" w:after="0" w:line="240" w:lineRule="auto"/>
        <w:ind w:left="165" w:right="588" w:firstLine="0"/>
        <w:jc w:val="left"/>
        <w:rPr>
          <w:sz w:val="24"/>
        </w:rPr>
      </w:pPr>
      <w:r>
        <w:rPr>
          <w:sz w:val="24"/>
        </w:rPr>
        <w:t>The</w:t>
      </w:r>
      <w:r>
        <w:rPr>
          <w:spacing w:val="-4"/>
          <w:sz w:val="24"/>
        </w:rPr>
        <w:t xml:space="preserve"> </w:t>
      </w:r>
      <w:r>
        <w:rPr>
          <w:sz w:val="24"/>
        </w:rPr>
        <w:t>two</w:t>
      </w:r>
      <w:r>
        <w:rPr>
          <w:spacing w:val="-4"/>
          <w:sz w:val="24"/>
        </w:rPr>
        <w:t xml:space="preserve"> </w:t>
      </w:r>
      <w:r>
        <w:rPr>
          <w:sz w:val="24"/>
        </w:rPr>
        <w:t>bodies</w:t>
      </w:r>
      <w:r>
        <w:rPr>
          <w:spacing w:val="-2"/>
          <w:sz w:val="24"/>
        </w:rPr>
        <w:t xml:space="preserve"> </w:t>
      </w:r>
      <w:r>
        <w:rPr>
          <w:sz w:val="24"/>
        </w:rPr>
        <w:t>attempt</w:t>
      </w:r>
      <w:r>
        <w:rPr>
          <w:spacing w:val="-3"/>
          <w:sz w:val="24"/>
        </w:rPr>
        <w:t xml:space="preserve"> </w:t>
      </w:r>
      <w:r>
        <w:rPr>
          <w:sz w:val="24"/>
        </w:rPr>
        <w:t>to</w:t>
      </w:r>
      <w:r>
        <w:rPr>
          <w:spacing w:val="-4"/>
          <w:sz w:val="24"/>
        </w:rPr>
        <w:t xml:space="preserve"> </w:t>
      </w:r>
      <w:r>
        <w:rPr>
          <w:sz w:val="24"/>
        </w:rPr>
        <w:t>regain</w:t>
      </w:r>
      <w:r>
        <w:rPr>
          <w:spacing w:val="-3"/>
          <w:sz w:val="24"/>
        </w:rPr>
        <w:t xml:space="preserve"> </w:t>
      </w:r>
      <w:r>
        <w:rPr>
          <w:sz w:val="24"/>
        </w:rPr>
        <w:t>its</w:t>
      </w:r>
      <w:r>
        <w:rPr>
          <w:spacing w:val="-4"/>
          <w:sz w:val="24"/>
        </w:rPr>
        <w:t xml:space="preserve"> </w:t>
      </w:r>
      <w:r>
        <w:rPr>
          <w:sz w:val="24"/>
        </w:rPr>
        <w:t>original</w:t>
      </w:r>
      <w:r>
        <w:rPr>
          <w:spacing w:val="-1"/>
          <w:sz w:val="24"/>
        </w:rPr>
        <w:t xml:space="preserve"> </w:t>
      </w:r>
      <w:r>
        <w:rPr>
          <w:sz w:val="24"/>
        </w:rPr>
        <w:t>shape</w:t>
      </w:r>
      <w:r>
        <w:rPr>
          <w:spacing w:val="-4"/>
          <w:sz w:val="24"/>
        </w:rPr>
        <w:t xml:space="preserve"> </w:t>
      </w:r>
      <w:r>
        <w:rPr>
          <w:sz w:val="24"/>
        </w:rPr>
        <w:t>due</w:t>
      </w:r>
      <w:r>
        <w:rPr>
          <w:spacing w:val="-3"/>
          <w:sz w:val="24"/>
        </w:rPr>
        <w:t xml:space="preserve"> </w:t>
      </w:r>
      <w:r>
        <w:rPr>
          <w:sz w:val="24"/>
        </w:rPr>
        <w:t>to</w:t>
      </w:r>
      <w:r>
        <w:rPr>
          <w:spacing w:val="-4"/>
          <w:sz w:val="24"/>
        </w:rPr>
        <w:t xml:space="preserve"> </w:t>
      </w:r>
      <w:r>
        <w:rPr>
          <w:sz w:val="24"/>
        </w:rPr>
        <w:t>their</w:t>
      </w:r>
      <w:r>
        <w:rPr>
          <w:spacing w:val="-1"/>
          <w:sz w:val="24"/>
        </w:rPr>
        <w:t xml:space="preserve"> </w:t>
      </w:r>
      <w:r>
        <w:rPr>
          <w:sz w:val="24"/>
        </w:rPr>
        <w:t>elasticity.</w:t>
      </w:r>
      <w:r>
        <w:rPr>
          <w:spacing w:val="-3"/>
          <w:sz w:val="24"/>
        </w:rPr>
        <w:t xml:space="preserve"> </w:t>
      </w:r>
      <w:r>
        <w:rPr>
          <w:sz w:val="24"/>
        </w:rPr>
        <w:t>This</w:t>
      </w:r>
      <w:r>
        <w:rPr>
          <w:spacing w:val="-4"/>
          <w:sz w:val="24"/>
        </w:rPr>
        <w:t xml:space="preserve"> </w:t>
      </w:r>
      <w:r>
        <w:rPr>
          <w:sz w:val="24"/>
        </w:rPr>
        <w:t>process</w:t>
      </w:r>
      <w:r>
        <w:rPr>
          <w:spacing w:val="-4"/>
          <w:sz w:val="24"/>
        </w:rPr>
        <w:t xml:space="preserve"> </w:t>
      </w:r>
      <w:r>
        <w:rPr>
          <w:sz w:val="24"/>
        </w:rPr>
        <w:t xml:space="preserve">of regaining the original shape is called </w:t>
      </w:r>
      <w:r>
        <w:rPr>
          <w:b/>
          <w:sz w:val="24"/>
        </w:rPr>
        <w:t>restitution</w:t>
      </w:r>
      <w:r>
        <w:rPr>
          <w:sz w:val="24"/>
        </w:rPr>
        <w:t>.</w:t>
      </w:r>
    </w:p>
    <w:p w14:paraId="026A190B">
      <w:pPr>
        <w:pStyle w:val="7"/>
        <w:ind w:right="466"/>
      </w:pPr>
      <w:r>
        <w:t>The</w:t>
      </w:r>
      <w:r>
        <w:rPr>
          <w:spacing w:val="-3"/>
        </w:rPr>
        <w:t xml:space="preserve"> </w:t>
      </w:r>
      <w:r>
        <w:t>time</w:t>
      </w:r>
      <w:r>
        <w:rPr>
          <w:spacing w:val="-3"/>
        </w:rPr>
        <w:t xml:space="preserve"> </w:t>
      </w:r>
      <w:r>
        <w:t>taken</w:t>
      </w:r>
      <w:r>
        <w:rPr>
          <w:spacing w:val="-3"/>
        </w:rPr>
        <w:t xml:space="preserve"> </w:t>
      </w:r>
      <w:r>
        <w:t>by</w:t>
      </w:r>
      <w:r>
        <w:rPr>
          <w:spacing w:val="-5"/>
        </w:rPr>
        <w:t xml:space="preserve"> </w:t>
      </w:r>
      <w:r>
        <w:t>the</w:t>
      </w:r>
      <w:r>
        <w:rPr>
          <w:spacing w:val="-3"/>
        </w:rPr>
        <w:t xml:space="preserve"> </w:t>
      </w:r>
      <w:r>
        <w:t>two</w:t>
      </w:r>
      <w:r>
        <w:rPr>
          <w:spacing w:val="-1"/>
        </w:rPr>
        <w:t xml:space="preserve"> </w:t>
      </w:r>
      <w:r>
        <w:t>bodies</w:t>
      </w:r>
      <w:r>
        <w:rPr>
          <w:spacing w:val="-2"/>
        </w:rPr>
        <w:t xml:space="preserve"> </w:t>
      </w:r>
      <w:r>
        <w:t>in</w:t>
      </w:r>
      <w:r>
        <w:rPr>
          <w:spacing w:val="-1"/>
        </w:rPr>
        <w:t xml:space="preserve"> </w:t>
      </w:r>
      <w:r>
        <w:t>compression,</w:t>
      </w:r>
      <w:r>
        <w:rPr>
          <w:spacing w:val="-4"/>
        </w:rPr>
        <w:t xml:space="preserve"> </w:t>
      </w:r>
      <w:r>
        <w:t>after</w:t>
      </w:r>
      <w:r>
        <w:rPr>
          <w:spacing w:val="-3"/>
        </w:rPr>
        <w:t xml:space="preserve"> </w:t>
      </w:r>
      <w:r>
        <w:t>the</w:t>
      </w:r>
      <w:r>
        <w:rPr>
          <w:spacing w:val="-4"/>
        </w:rPr>
        <w:t xml:space="preserve"> </w:t>
      </w:r>
      <w:r>
        <w:t>instant</w:t>
      </w:r>
      <w:r>
        <w:rPr>
          <w:spacing w:val="-1"/>
        </w:rPr>
        <w:t xml:space="preserve"> </w:t>
      </w:r>
      <w:r>
        <w:t>of</w:t>
      </w:r>
      <w:r>
        <w:rPr>
          <w:spacing w:val="-1"/>
        </w:rPr>
        <w:t xml:space="preserve"> </w:t>
      </w:r>
      <w:r>
        <w:t>collision,</w:t>
      </w:r>
      <w:r>
        <w:rPr>
          <w:spacing w:val="-2"/>
        </w:rPr>
        <w:t xml:space="preserve"> </w:t>
      </w:r>
      <w:r>
        <w:t>is</w:t>
      </w:r>
      <w:r>
        <w:rPr>
          <w:spacing w:val="-4"/>
        </w:rPr>
        <w:t xml:space="preserve"> </w:t>
      </w:r>
      <w:r>
        <w:t>called</w:t>
      </w:r>
      <w:r>
        <w:rPr>
          <w:spacing w:val="-3"/>
        </w:rPr>
        <w:t xml:space="preserve"> </w:t>
      </w:r>
      <w:r>
        <w:t>the time of compression and time for which restitution takes place is called the time of restitution. The sum of the two times of collision and restitution is called time of collision, period of collision, or period of impact.</w:t>
      </w:r>
    </w:p>
    <w:p w14:paraId="1C0D834C">
      <w:pPr>
        <w:pStyle w:val="7"/>
        <w:spacing w:after="0"/>
        <w:sectPr>
          <w:pgSz w:w="11910" w:h="16840"/>
          <w:pgMar w:top="1380" w:right="992" w:bottom="1200" w:left="1275" w:header="0" w:footer="1014" w:gutter="0"/>
          <w:cols w:space="720" w:num="1"/>
        </w:sectPr>
      </w:pPr>
    </w:p>
    <w:p w14:paraId="0A648CF4">
      <w:pPr>
        <w:pStyle w:val="3"/>
        <w:spacing w:before="41"/>
        <w:rPr>
          <w:b w:val="0"/>
        </w:rPr>
      </w:pPr>
      <w:r>
        <w:t>LAW</w:t>
      </w:r>
      <w:r>
        <w:rPr>
          <w:spacing w:val="-1"/>
        </w:rPr>
        <w:t xml:space="preserve"> </w:t>
      </w:r>
      <w:r>
        <w:t>OF</w:t>
      </w:r>
      <w:r>
        <w:rPr>
          <w:spacing w:val="-4"/>
        </w:rPr>
        <w:t xml:space="preserve"> </w:t>
      </w:r>
      <w:r>
        <w:t>CONSERVATION</w:t>
      </w:r>
      <w:r>
        <w:rPr>
          <w:spacing w:val="-4"/>
        </w:rPr>
        <w:t xml:space="preserve"> </w:t>
      </w:r>
      <w:r>
        <w:t>OF</w:t>
      </w:r>
      <w:r>
        <w:rPr>
          <w:spacing w:val="-1"/>
        </w:rPr>
        <w:t xml:space="preserve"> </w:t>
      </w:r>
      <w:r>
        <w:rPr>
          <w:spacing w:val="-2"/>
        </w:rPr>
        <w:t>MOMENTUM</w:t>
      </w:r>
      <w:r>
        <w:rPr>
          <w:b w:val="0"/>
          <w:spacing w:val="-2"/>
        </w:rPr>
        <w:t>:</w:t>
      </w:r>
    </w:p>
    <w:p w14:paraId="0BFEBC60">
      <w:pPr>
        <w:pStyle w:val="7"/>
        <w:ind w:right="466"/>
      </w:pPr>
      <w:r>
        <w:t>It</w:t>
      </w:r>
      <w:r>
        <w:rPr>
          <w:spacing w:val="-2"/>
        </w:rPr>
        <w:t xml:space="preserve"> </w:t>
      </w:r>
      <w:r>
        <w:t>states,</w:t>
      </w:r>
      <w:r>
        <w:rPr>
          <w:spacing w:val="-2"/>
        </w:rPr>
        <w:t xml:space="preserve"> </w:t>
      </w:r>
      <w:r>
        <w:t>“The</w:t>
      </w:r>
      <w:r>
        <w:rPr>
          <w:spacing w:val="-5"/>
        </w:rPr>
        <w:t xml:space="preserve"> </w:t>
      </w:r>
      <w:r>
        <w:t>total</w:t>
      </w:r>
      <w:r>
        <w:rPr>
          <w:spacing w:val="-5"/>
        </w:rPr>
        <w:t xml:space="preserve"> </w:t>
      </w:r>
      <w:r>
        <w:t>momentum</w:t>
      </w:r>
      <w:r>
        <w:rPr>
          <w:spacing w:val="-3"/>
        </w:rPr>
        <w:t xml:space="preserve"> </w:t>
      </w:r>
      <w:r>
        <w:t>of</w:t>
      </w:r>
      <w:r>
        <w:rPr>
          <w:spacing w:val="-4"/>
        </w:rPr>
        <w:t xml:space="preserve"> </w:t>
      </w:r>
      <w:r>
        <w:t>two</w:t>
      </w:r>
      <w:r>
        <w:rPr>
          <w:spacing w:val="-2"/>
        </w:rPr>
        <w:t xml:space="preserve"> </w:t>
      </w:r>
      <w:r>
        <w:t>bodies</w:t>
      </w:r>
      <w:r>
        <w:rPr>
          <w:spacing w:val="-5"/>
        </w:rPr>
        <w:t xml:space="preserve"> </w:t>
      </w:r>
      <w:r>
        <w:t>remains</w:t>
      </w:r>
      <w:r>
        <w:rPr>
          <w:spacing w:val="-3"/>
        </w:rPr>
        <w:t xml:space="preserve"> </w:t>
      </w:r>
      <w:r>
        <w:t>constant</w:t>
      </w:r>
      <w:r>
        <w:rPr>
          <w:spacing w:val="-2"/>
        </w:rPr>
        <w:t xml:space="preserve"> </w:t>
      </w:r>
      <w:r>
        <w:t>after</w:t>
      </w:r>
      <w:r>
        <w:rPr>
          <w:spacing w:val="-4"/>
        </w:rPr>
        <w:t xml:space="preserve"> </w:t>
      </w:r>
      <w:r>
        <w:t>their</w:t>
      </w:r>
      <w:r>
        <w:rPr>
          <w:spacing w:val="-2"/>
        </w:rPr>
        <w:t xml:space="preserve"> </w:t>
      </w:r>
      <w:r>
        <w:t>collision</w:t>
      </w:r>
      <w:r>
        <w:rPr>
          <w:spacing w:val="-4"/>
        </w:rPr>
        <w:t xml:space="preserve"> </w:t>
      </w:r>
      <w:r>
        <w:t>or</w:t>
      </w:r>
      <w:r>
        <w:rPr>
          <w:spacing w:val="-5"/>
        </w:rPr>
        <w:t xml:space="preserve"> </w:t>
      </w:r>
      <w:r>
        <w:t>any other mutual action.” Mathematically</w:t>
      </w:r>
    </w:p>
    <w:p w14:paraId="2C594E3D">
      <w:pPr>
        <w:pStyle w:val="4"/>
        <w:spacing w:line="293" w:lineRule="exact"/>
        <w:ind w:left="3151"/>
      </w:pPr>
      <w:r>
        <w:t>m</w:t>
      </w:r>
      <w:r>
        <w:rPr>
          <w:spacing w:val="-1"/>
        </w:rPr>
        <w:t xml:space="preserve"> </w:t>
      </w:r>
      <w:r>
        <w:rPr>
          <w:vertAlign w:val="subscript"/>
        </w:rPr>
        <w:t>1</w:t>
      </w:r>
      <w:r>
        <w:rPr>
          <w:vertAlign w:val="baseline"/>
        </w:rPr>
        <w:t>u</w:t>
      </w:r>
      <w:r>
        <w:rPr>
          <w:vertAlign w:val="subscript"/>
        </w:rPr>
        <w:t>1</w:t>
      </w:r>
      <w:r>
        <w:rPr>
          <w:spacing w:val="1"/>
          <w:vertAlign w:val="baseline"/>
        </w:rPr>
        <w:t xml:space="preserve"> </w:t>
      </w:r>
      <w:r>
        <w:rPr>
          <w:vertAlign w:val="baseline"/>
        </w:rPr>
        <w:t>+</w:t>
      </w:r>
      <w:r>
        <w:rPr>
          <w:spacing w:val="-1"/>
          <w:vertAlign w:val="baseline"/>
        </w:rPr>
        <w:t xml:space="preserve"> </w:t>
      </w:r>
      <w:r>
        <w:rPr>
          <w:vertAlign w:val="baseline"/>
        </w:rPr>
        <w:t>m</w:t>
      </w:r>
      <w:r>
        <w:rPr>
          <w:vertAlign w:val="subscript"/>
        </w:rPr>
        <w:t>2</w:t>
      </w:r>
      <w:r>
        <w:rPr>
          <w:vertAlign w:val="baseline"/>
        </w:rPr>
        <w:t>u</w:t>
      </w:r>
      <w:r>
        <w:rPr>
          <w:vertAlign w:val="subscript"/>
        </w:rPr>
        <w:t>2</w:t>
      </w:r>
      <w:r>
        <w:rPr>
          <w:spacing w:val="-2"/>
          <w:vertAlign w:val="baseline"/>
        </w:rPr>
        <w:t xml:space="preserve"> </w:t>
      </w:r>
      <w:r>
        <w:rPr>
          <w:vertAlign w:val="baseline"/>
        </w:rPr>
        <w:t>=</w:t>
      </w:r>
      <w:r>
        <w:rPr>
          <w:spacing w:val="1"/>
          <w:vertAlign w:val="baseline"/>
        </w:rPr>
        <w:t xml:space="preserve"> </w:t>
      </w:r>
      <w:r>
        <w:rPr>
          <w:vertAlign w:val="baseline"/>
        </w:rPr>
        <w:t>m</w:t>
      </w:r>
      <w:r>
        <w:rPr>
          <w:vertAlign w:val="subscript"/>
        </w:rPr>
        <w:t>1</w:t>
      </w:r>
      <w:r>
        <w:rPr>
          <w:spacing w:val="-2"/>
          <w:vertAlign w:val="baseline"/>
        </w:rPr>
        <w:t xml:space="preserve"> </w:t>
      </w:r>
      <w:r>
        <w:rPr>
          <w:vertAlign w:val="baseline"/>
        </w:rPr>
        <w:t>v</w:t>
      </w:r>
      <w:r>
        <w:rPr>
          <w:vertAlign w:val="subscript"/>
        </w:rPr>
        <w:t>1</w:t>
      </w:r>
      <w:r>
        <w:rPr>
          <w:spacing w:val="1"/>
          <w:vertAlign w:val="baseline"/>
        </w:rPr>
        <w:t xml:space="preserve"> </w:t>
      </w:r>
      <w:r>
        <w:rPr>
          <w:vertAlign w:val="baseline"/>
        </w:rPr>
        <w:t>+</w:t>
      </w:r>
      <w:r>
        <w:rPr>
          <w:spacing w:val="1"/>
          <w:vertAlign w:val="baseline"/>
        </w:rPr>
        <w:t xml:space="preserve"> </w:t>
      </w:r>
      <w:r>
        <w:rPr>
          <w:vertAlign w:val="baseline"/>
        </w:rPr>
        <w:t>m</w:t>
      </w:r>
      <w:r>
        <w:rPr>
          <w:vertAlign w:val="subscript"/>
        </w:rPr>
        <w:t>2</w:t>
      </w:r>
      <w:r>
        <w:rPr>
          <w:spacing w:val="1"/>
          <w:vertAlign w:val="baseline"/>
        </w:rPr>
        <w:t xml:space="preserve"> </w:t>
      </w:r>
      <w:r>
        <w:rPr>
          <w:spacing w:val="-5"/>
          <w:vertAlign w:val="baseline"/>
        </w:rPr>
        <w:t>v</w:t>
      </w:r>
      <w:r>
        <w:rPr>
          <w:spacing w:val="-5"/>
          <w:vertAlign w:val="subscript"/>
        </w:rPr>
        <w:t>2</w:t>
      </w:r>
    </w:p>
    <w:p w14:paraId="1FD4B51E">
      <w:pPr>
        <w:pStyle w:val="7"/>
        <w:spacing w:before="293"/>
      </w:pPr>
      <w:r>
        <w:t>Where;</w:t>
      </w:r>
      <w:r>
        <w:rPr>
          <w:spacing w:val="-2"/>
        </w:rPr>
        <w:t xml:space="preserve"> </w:t>
      </w:r>
      <w:r>
        <w:t>m</w:t>
      </w:r>
      <w:r>
        <w:rPr>
          <w:vertAlign w:val="subscript"/>
        </w:rPr>
        <w:t>1</w:t>
      </w:r>
      <w:r>
        <w:rPr>
          <w:spacing w:val="-3"/>
          <w:vertAlign w:val="baseline"/>
        </w:rPr>
        <w:t xml:space="preserve"> </w:t>
      </w:r>
      <w:r>
        <w:rPr>
          <w:vertAlign w:val="baseline"/>
        </w:rPr>
        <w:t>=</w:t>
      </w:r>
      <w:r>
        <w:rPr>
          <w:spacing w:val="-2"/>
          <w:vertAlign w:val="baseline"/>
        </w:rPr>
        <w:t xml:space="preserve"> </w:t>
      </w:r>
      <w:r>
        <w:rPr>
          <w:vertAlign w:val="baseline"/>
        </w:rPr>
        <w:t>Mass of the</w:t>
      </w:r>
      <w:r>
        <w:rPr>
          <w:spacing w:val="-3"/>
          <w:vertAlign w:val="baseline"/>
        </w:rPr>
        <w:t xml:space="preserve"> </w:t>
      </w:r>
      <w:r>
        <w:rPr>
          <w:vertAlign w:val="baseline"/>
        </w:rPr>
        <w:t>first</w:t>
      </w:r>
      <w:r>
        <w:rPr>
          <w:spacing w:val="-2"/>
          <w:vertAlign w:val="baseline"/>
        </w:rPr>
        <w:t xml:space="preserve"> body,</w:t>
      </w:r>
    </w:p>
    <w:p w14:paraId="1D3C7BF1">
      <w:pPr>
        <w:pStyle w:val="7"/>
        <w:ind w:left="981"/>
      </w:pPr>
      <w:r>
        <w:t>u</w:t>
      </w:r>
      <w:r>
        <w:rPr>
          <w:vertAlign w:val="subscript"/>
        </w:rPr>
        <w:t>1</w:t>
      </w:r>
      <w:r>
        <w:rPr>
          <w:spacing w:val="-2"/>
          <w:vertAlign w:val="baseline"/>
        </w:rPr>
        <w:t xml:space="preserve"> </w:t>
      </w:r>
      <w:r>
        <w:rPr>
          <w:vertAlign w:val="baseline"/>
        </w:rPr>
        <w:t>=</w:t>
      </w:r>
      <w:r>
        <w:rPr>
          <w:spacing w:val="-4"/>
          <w:vertAlign w:val="baseline"/>
        </w:rPr>
        <w:t xml:space="preserve"> </w:t>
      </w:r>
      <w:r>
        <w:rPr>
          <w:vertAlign w:val="baseline"/>
        </w:rPr>
        <w:t>Initial</w:t>
      </w:r>
      <w:r>
        <w:rPr>
          <w:spacing w:val="-2"/>
          <w:vertAlign w:val="baseline"/>
        </w:rPr>
        <w:t xml:space="preserve"> </w:t>
      </w:r>
      <w:r>
        <w:rPr>
          <w:vertAlign w:val="baseline"/>
        </w:rPr>
        <w:t>velocity</w:t>
      </w:r>
      <w:r>
        <w:rPr>
          <w:spacing w:val="-2"/>
          <w:vertAlign w:val="baseline"/>
        </w:rPr>
        <w:t xml:space="preserve"> </w:t>
      </w:r>
      <w:r>
        <w:rPr>
          <w:vertAlign w:val="baseline"/>
        </w:rPr>
        <w:t>of</w:t>
      </w:r>
      <w:r>
        <w:rPr>
          <w:spacing w:val="-3"/>
          <w:vertAlign w:val="baseline"/>
        </w:rPr>
        <w:t xml:space="preserve"> </w:t>
      </w:r>
      <w:r>
        <w:rPr>
          <w:vertAlign w:val="baseline"/>
        </w:rPr>
        <w:t>the</w:t>
      </w:r>
      <w:r>
        <w:rPr>
          <w:spacing w:val="-3"/>
          <w:vertAlign w:val="baseline"/>
        </w:rPr>
        <w:t xml:space="preserve"> </w:t>
      </w:r>
      <w:r>
        <w:rPr>
          <w:vertAlign w:val="baseline"/>
        </w:rPr>
        <w:t>first</w:t>
      </w:r>
      <w:r>
        <w:rPr>
          <w:spacing w:val="-3"/>
          <w:vertAlign w:val="baseline"/>
        </w:rPr>
        <w:t xml:space="preserve"> </w:t>
      </w:r>
      <w:r>
        <w:rPr>
          <w:spacing w:val="-2"/>
          <w:vertAlign w:val="baseline"/>
        </w:rPr>
        <w:t>body,</w:t>
      </w:r>
    </w:p>
    <w:p w14:paraId="435FAAB2">
      <w:pPr>
        <w:pStyle w:val="7"/>
        <w:ind w:left="981"/>
      </w:pPr>
      <w:r>
        <w:t>v</w:t>
      </w:r>
      <w:r>
        <w:rPr>
          <w:vertAlign w:val="subscript"/>
        </w:rPr>
        <w:t>1</w:t>
      </w:r>
      <w:r>
        <w:rPr>
          <w:spacing w:val="-2"/>
          <w:vertAlign w:val="baseline"/>
        </w:rPr>
        <w:t xml:space="preserve"> </w:t>
      </w:r>
      <w:r>
        <w:rPr>
          <w:vertAlign w:val="baseline"/>
        </w:rPr>
        <w:t>=</w:t>
      </w:r>
      <w:r>
        <w:rPr>
          <w:spacing w:val="-4"/>
          <w:vertAlign w:val="baseline"/>
        </w:rPr>
        <w:t xml:space="preserve"> </w:t>
      </w:r>
      <w:r>
        <w:rPr>
          <w:vertAlign w:val="baseline"/>
        </w:rPr>
        <w:t>Final</w:t>
      </w:r>
      <w:r>
        <w:rPr>
          <w:spacing w:val="-1"/>
          <w:vertAlign w:val="baseline"/>
        </w:rPr>
        <w:t xml:space="preserve"> </w:t>
      </w:r>
      <w:r>
        <w:rPr>
          <w:vertAlign w:val="baseline"/>
        </w:rPr>
        <w:t>velocity</w:t>
      </w:r>
      <w:r>
        <w:rPr>
          <w:spacing w:val="-2"/>
          <w:vertAlign w:val="baseline"/>
        </w:rPr>
        <w:t xml:space="preserve"> </w:t>
      </w:r>
      <w:r>
        <w:rPr>
          <w:vertAlign w:val="baseline"/>
        </w:rPr>
        <w:t>of</w:t>
      </w:r>
      <w:r>
        <w:rPr>
          <w:spacing w:val="-3"/>
          <w:vertAlign w:val="baseline"/>
        </w:rPr>
        <w:t xml:space="preserve"> </w:t>
      </w:r>
      <w:r>
        <w:rPr>
          <w:vertAlign w:val="baseline"/>
        </w:rPr>
        <w:t>the</w:t>
      </w:r>
      <w:r>
        <w:rPr>
          <w:spacing w:val="-4"/>
          <w:vertAlign w:val="baseline"/>
        </w:rPr>
        <w:t xml:space="preserve"> </w:t>
      </w:r>
      <w:r>
        <w:rPr>
          <w:vertAlign w:val="baseline"/>
        </w:rPr>
        <w:t>first</w:t>
      </w:r>
      <w:r>
        <w:rPr>
          <w:spacing w:val="-3"/>
          <w:vertAlign w:val="baseline"/>
        </w:rPr>
        <w:t xml:space="preserve"> </w:t>
      </w:r>
      <w:r>
        <w:rPr>
          <w:vertAlign w:val="baseline"/>
        </w:rPr>
        <w:t>body,</w:t>
      </w:r>
      <w:r>
        <w:rPr>
          <w:spacing w:val="-5"/>
          <w:vertAlign w:val="baseline"/>
        </w:rPr>
        <w:t xml:space="preserve"> and</w:t>
      </w:r>
    </w:p>
    <w:p w14:paraId="55DA6784">
      <w:pPr>
        <w:pStyle w:val="7"/>
        <w:spacing w:before="2"/>
        <w:ind w:left="981"/>
      </w:pPr>
      <w:r>
        <w:t>m</w:t>
      </w:r>
      <w:r>
        <w:rPr>
          <w:vertAlign w:val="subscript"/>
        </w:rPr>
        <w:t>2</w:t>
      </w:r>
      <w:r>
        <w:rPr>
          <w:vertAlign w:val="baseline"/>
        </w:rPr>
        <w:t>,</w:t>
      </w:r>
      <w:r>
        <w:rPr>
          <w:spacing w:val="-4"/>
          <w:vertAlign w:val="baseline"/>
        </w:rPr>
        <w:t xml:space="preserve"> </w:t>
      </w:r>
      <w:r>
        <w:rPr>
          <w:vertAlign w:val="baseline"/>
        </w:rPr>
        <w:t>u</w:t>
      </w:r>
      <w:r>
        <w:rPr>
          <w:vertAlign w:val="subscript"/>
        </w:rPr>
        <w:t>2</w:t>
      </w:r>
      <w:r>
        <w:rPr>
          <w:vertAlign w:val="baseline"/>
        </w:rPr>
        <w:t>,</w:t>
      </w:r>
      <w:r>
        <w:rPr>
          <w:spacing w:val="-3"/>
          <w:vertAlign w:val="baseline"/>
        </w:rPr>
        <w:t xml:space="preserve"> </w:t>
      </w:r>
      <w:r>
        <w:rPr>
          <w:vertAlign w:val="baseline"/>
        </w:rPr>
        <w:t>v</w:t>
      </w:r>
      <w:r>
        <w:rPr>
          <w:vertAlign w:val="subscript"/>
        </w:rPr>
        <w:t>2</w:t>
      </w:r>
      <w:r>
        <w:rPr>
          <w:spacing w:val="-1"/>
          <w:vertAlign w:val="baseline"/>
        </w:rPr>
        <w:t xml:space="preserve"> </w:t>
      </w:r>
      <w:r>
        <w:rPr>
          <w:vertAlign w:val="baseline"/>
        </w:rPr>
        <w:t>=</w:t>
      </w:r>
      <w:r>
        <w:rPr>
          <w:spacing w:val="-3"/>
          <w:vertAlign w:val="baseline"/>
        </w:rPr>
        <w:t xml:space="preserve"> </w:t>
      </w:r>
      <w:r>
        <w:rPr>
          <w:vertAlign w:val="baseline"/>
        </w:rPr>
        <w:t>Corresponding</w:t>
      </w:r>
      <w:r>
        <w:rPr>
          <w:spacing w:val="-3"/>
          <w:vertAlign w:val="baseline"/>
        </w:rPr>
        <w:t xml:space="preserve"> </w:t>
      </w:r>
      <w:r>
        <w:rPr>
          <w:vertAlign w:val="baseline"/>
        </w:rPr>
        <w:t>values</w:t>
      </w:r>
      <w:r>
        <w:rPr>
          <w:spacing w:val="-4"/>
          <w:vertAlign w:val="baseline"/>
        </w:rPr>
        <w:t xml:space="preserve"> </w:t>
      </w:r>
      <w:r>
        <w:rPr>
          <w:vertAlign w:val="baseline"/>
        </w:rPr>
        <w:t>for</w:t>
      </w:r>
      <w:r>
        <w:rPr>
          <w:spacing w:val="-3"/>
          <w:vertAlign w:val="baseline"/>
        </w:rPr>
        <w:t xml:space="preserve"> </w:t>
      </w:r>
      <w:r>
        <w:rPr>
          <w:vertAlign w:val="baseline"/>
        </w:rPr>
        <w:t>the</w:t>
      </w:r>
      <w:r>
        <w:rPr>
          <w:spacing w:val="-4"/>
          <w:vertAlign w:val="baseline"/>
        </w:rPr>
        <w:t xml:space="preserve"> </w:t>
      </w:r>
      <w:r>
        <w:rPr>
          <w:vertAlign w:val="baseline"/>
        </w:rPr>
        <w:t>second</w:t>
      </w:r>
      <w:r>
        <w:rPr>
          <w:spacing w:val="-2"/>
          <w:vertAlign w:val="baseline"/>
        </w:rPr>
        <w:t xml:space="preserve"> body.</w:t>
      </w:r>
    </w:p>
    <w:p w14:paraId="604106AC">
      <w:pPr>
        <w:pStyle w:val="7"/>
        <w:spacing w:before="292"/>
        <w:ind w:left="0"/>
      </w:pPr>
    </w:p>
    <w:p w14:paraId="47558552">
      <w:pPr>
        <w:pStyle w:val="3"/>
        <w:spacing w:before="1"/>
      </w:pPr>
      <w:r>
        <w:drawing>
          <wp:anchor distT="0" distB="0" distL="0" distR="0" simplePos="0" relativeHeight="251665408" behindDoc="0" locked="0" layoutInCell="1" allowOverlap="1">
            <wp:simplePos x="0" y="0"/>
            <wp:positionH relativeFrom="page">
              <wp:posOffset>1871345</wp:posOffset>
            </wp:positionH>
            <wp:positionV relativeFrom="paragraph">
              <wp:posOffset>391795</wp:posOffset>
            </wp:positionV>
            <wp:extent cx="3910330" cy="884555"/>
            <wp:effectExtent l="0" t="0" r="0" b="0"/>
            <wp:wrapNone/>
            <wp:docPr id="234" name="Image 234"/>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40" cstate="print"/>
                    <a:stretch>
                      <a:fillRect/>
                    </a:stretch>
                  </pic:blipFill>
                  <pic:spPr>
                    <a:xfrm>
                      <a:off x="0" y="0"/>
                      <a:ext cx="3910516" cy="884270"/>
                    </a:xfrm>
                    <a:prstGeom prst="rect">
                      <a:avLst/>
                    </a:prstGeom>
                  </pic:spPr>
                </pic:pic>
              </a:graphicData>
            </a:graphic>
          </wp:anchor>
        </w:drawing>
      </w:r>
      <w:r>
        <w:t>COEFFICIENT</w:t>
      </w:r>
      <w:r>
        <w:rPr>
          <w:spacing w:val="-4"/>
        </w:rPr>
        <w:t xml:space="preserve"> </w:t>
      </w:r>
      <w:r>
        <w:t>OF</w:t>
      </w:r>
      <w:r>
        <w:rPr>
          <w:spacing w:val="-3"/>
        </w:rPr>
        <w:t xml:space="preserve"> </w:t>
      </w:r>
      <w:r>
        <w:rPr>
          <w:spacing w:val="-2"/>
        </w:rPr>
        <w:t>RESTITUTION:</w:t>
      </w:r>
    </w:p>
    <w:p w14:paraId="05AFA2F7">
      <w:pPr>
        <w:pStyle w:val="7"/>
        <w:ind w:left="0"/>
        <w:rPr>
          <w:b/>
        </w:rPr>
      </w:pPr>
    </w:p>
    <w:p w14:paraId="7927FCB9">
      <w:pPr>
        <w:pStyle w:val="7"/>
        <w:ind w:left="0"/>
        <w:rPr>
          <w:b/>
        </w:rPr>
      </w:pPr>
    </w:p>
    <w:p w14:paraId="3D61F544">
      <w:pPr>
        <w:pStyle w:val="7"/>
        <w:ind w:left="0"/>
        <w:rPr>
          <w:b/>
        </w:rPr>
      </w:pPr>
    </w:p>
    <w:p w14:paraId="6C89B2B9">
      <w:pPr>
        <w:pStyle w:val="7"/>
        <w:spacing w:before="292"/>
        <w:ind w:left="0"/>
        <w:rPr>
          <w:b/>
        </w:rPr>
      </w:pPr>
    </w:p>
    <w:p w14:paraId="49C32414">
      <w:pPr>
        <w:pStyle w:val="7"/>
        <w:spacing w:before="1" w:line="880" w:lineRule="atLeast"/>
        <w:ind w:left="1360" w:right="2265" w:hanging="1196"/>
      </w:pPr>
      <w:r>
        <mc:AlternateContent>
          <mc:Choice Requires="wps">
            <w:drawing>
              <wp:anchor distT="0" distB="0" distL="0" distR="0" simplePos="0" relativeHeight="251665408" behindDoc="0" locked="0" layoutInCell="1" allowOverlap="1">
                <wp:simplePos x="0" y="0"/>
                <wp:positionH relativeFrom="page">
                  <wp:posOffset>844550</wp:posOffset>
                </wp:positionH>
                <wp:positionV relativeFrom="paragraph">
                  <wp:posOffset>589915</wp:posOffset>
                </wp:positionV>
                <wp:extent cx="3321050" cy="337820"/>
                <wp:effectExtent l="0" t="0" r="0" b="0"/>
                <wp:wrapNone/>
                <wp:docPr id="235" name="Textbox 235"/>
                <wp:cNvGraphicFramePr/>
                <a:graphic xmlns:a="http://schemas.openxmlformats.org/drawingml/2006/main">
                  <a:graphicData uri="http://schemas.microsoft.com/office/word/2010/wordprocessingShape">
                    <wps:wsp>
                      <wps:cNvSpPr txBox="1"/>
                      <wps:spPr>
                        <a:xfrm>
                          <a:off x="0" y="0"/>
                          <a:ext cx="3321050" cy="337820"/>
                        </a:xfrm>
                        <a:prstGeom prst="rect">
                          <a:avLst/>
                        </a:prstGeom>
                      </wps:spPr>
                      <wps:txbx>
                        <w:txbxContent>
                          <w:tbl>
                            <w:tblPr>
                              <w:tblStyle w:val="6"/>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3"/>
                              <w:gridCol w:w="4317"/>
                            </w:tblGrid>
                            <w:tr w14:paraId="2276E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793" w:type="dxa"/>
                                </w:tcPr>
                                <w:p w14:paraId="0A55273E">
                                  <w:pPr>
                                    <w:pStyle w:val="11"/>
                                    <w:spacing w:before="98"/>
                                    <w:jc w:val="left"/>
                                    <w:rPr>
                                      <w:sz w:val="24"/>
                                    </w:rPr>
                                  </w:pPr>
                                  <w:r>
                                    <w:rPr>
                                      <w:spacing w:val="-5"/>
                                      <w:sz w:val="24"/>
                                    </w:rPr>
                                    <w:t>Let</w:t>
                                  </w:r>
                                </w:p>
                              </w:tc>
                              <w:tc>
                                <w:tcPr>
                                  <w:tcW w:w="4317" w:type="dxa"/>
                                </w:tcPr>
                                <w:p w14:paraId="781A1C85">
                                  <w:pPr>
                                    <w:pStyle w:val="11"/>
                                    <w:spacing w:line="244" w:lineRule="exact"/>
                                    <w:ind w:left="442"/>
                                    <w:jc w:val="left"/>
                                    <w:rPr>
                                      <w:sz w:val="24"/>
                                    </w:rPr>
                                  </w:pPr>
                                  <w:r>
                                    <w:rPr>
                                      <w:sz w:val="24"/>
                                    </w:rPr>
                                    <w:t>u1</w:t>
                                  </w:r>
                                  <w:r>
                                    <w:rPr>
                                      <w:spacing w:val="-4"/>
                                      <w:sz w:val="24"/>
                                    </w:rPr>
                                    <w:t xml:space="preserve"> </w:t>
                                  </w:r>
                                  <w:r>
                                    <w:rPr>
                                      <w:sz w:val="24"/>
                                    </w:rPr>
                                    <w:t>=</w:t>
                                  </w:r>
                                  <w:r>
                                    <w:rPr>
                                      <w:spacing w:val="-4"/>
                                      <w:sz w:val="24"/>
                                    </w:rPr>
                                    <w:t xml:space="preserve"> </w:t>
                                  </w:r>
                                  <w:r>
                                    <w:rPr>
                                      <w:sz w:val="24"/>
                                    </w:rPr>
                                    <w:t>Initial</w:t>
                                  </w:r>
                                  <w:r>
                                    <w:rPr>
                                      <w:spacing w:val="-1"/>
                                      <w:sz w:val="24"/>
                                    </w:rPr>
                                    <w:t xml:space="preserve"> </w:t>
                                  </w:r>
                                  <w:r>
                                    <w:rPr>
                                      <w:sz w:val="24"/>
                                    </w:rPr>
                                    <w:t>velocity</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first</w:t>
                                  </w:r>
                                  <w:r>
                                    <w:rPr>
                                      <w:spacing w:val="-3"/>
                                      <w:sz w:val="24"/>
                                    </w:rPr>
                                    <w:t xml:space="preserve"> </w:t>
                                  </w:r>
                                  <w:r>
                                    <w:rPr>
                                      <w:spacing w:val="-2"/>
                                      <w:sz w:val="24"/>
                                    </w:rPr>
                                    <w:t>body,</w:t>
                                  </w:r>
                                </w:p>
                                <w:p w14:paraId="6C71CBF7">
                                  <w:pPr>
                                    <w:pStyle w:val="11"/>
                                    <w:spacing w:line="268" w:lineRule="exact"/>
                                    <w:ind w:left="442"/>
                                    <w:jc w:val="left"/>
                                    <w:rPr>
                                      <w:sz w:val="24"/>
                                    </w:rPr>
                                  </w:pPr>
                                  <w:r>
                                    <w:rPr>
                                      <w:sz w:val="24"/>
                                    </w:rPr>
                                    <w:t>v1</w:t>
                                  </w:r>
                                  <w:r>
                                    <w:rPr>
                                      <w:spacing w:val="-1"/>
                                      <w:sz w:val="24"/>
                                    </w:rPr>
                                    <w:t xml:space="preserve"> </w:t>
                                  </w:r>
                                  <w:r>
                                    <w:rPr>
                                      <w:sz w:val="24"/>
                                    </w:rPr>
                                    <w:t>=</w:t>
                                  </w:r>
                                  <w:r>
                                    <w:rPr>
                                      <w:spacing w:val="-1"/>
                                      <w:sz w:val="24"/>
                                    </w:rPr>
                                    <w:t xml:space="preserve"> </w:t>
                                  </w:r>
                                  <w:r>
                                    <w:rPr>
                                      <w:sz w:val="24"/>
                                    </w:rPr>
                                    <w:t>Final velocity</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first</w:t>
                                  </w:r>
                                  <w:r>
                                    <w:rPr>
                                      <w:spacing w:val="-3"/>
                                      <w:sz w:val="24"/>
                                    </w:rPr>
                                    <w:t xml:space="preserve"> </w:t>
                                  </w:r>
                                  <w:r>
                                    <w:rPr>
                                      <w:sz w:val="24"/>
                                    </w:rPr>
                                    <w:t>body,</w:t>
                                  </w:r>
                                  <w:r>
                                    <w:rPr>
                                      <w:spacing w:val="-1"/>
                                      <w:sz w:val="24"/>
                                    </w:rPr>
                                    <w:t xml:space="preserve"> </w:t>
                                  </w:r>
                                  <w:r>
                                    <w:rPr>
                                      <w:spacing w:val="-5"/>
                                      <w:sz w:val="24"/>
                                    </w:rPr>
                                    <w:t>and</w:t>
                                  </w:r>
                                </w:p>
                              </w:tc>
                            </w:tr>
                          </w:tbl>
                          <w:p w14:paraId="1A1694EC">
                            <w:pPr>
                              <w:pStyle w:val="7"/>
                              <w:ind w:left="0"/>
                            </w:pPr>
                          </w:p>
                        </w:txbxContent>
                      </wps:txbx>
                      <wps:bodyPr wrap="square" lIns="0" tIns="0" rIns="0" bIns="0" rtlCol="0">
                        <a:noAutofit/>
                      </wps:bodyPr>
                    </wps:wsp>
                  </a:graphicData>
                </a:graphic>
              </wp:anchor>
            </w:drawing>
          </mc:Choice>
          <mc:Fallback>
            <w:pict>
              <v:shape id="Textbox 235" o:spid="_x0000_s1026" o:spt="202" type="#_x0000_t202" style="position:absolute;left:0pt;margin-left:66.5pt;margin-top:46.45pt;height:26.6pt;width:261.5pt;mso-position-horizontal-relative:page;z-index:251665408;mso-width-relative:page;mso-height-relative:page;" filled="f" stroked="f" coordsize="21600,21600" o:gfxdata="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Z1HjTXAAAACgEAAA8AAAAAAAAAAQAgAAAAIgAAAGRycy9kb3ducmV2LnhtbFBLAQIUABQAAAAI&#10;AIdO4kDawjsOtQEAAHgDAAAOAAAAAAAAAAEAIAAAACYBAABkcnMvZTJvRG9jLnhtbFBLBQYAAAAA&#10;BgAGAFkBAABNBQAAAAA=&#10;">
                <v:fill on="f" focussize="0,0"/>
                <v:stroke on="f"/>
                <v:imagedata o:title=""/>
                <o:lock v:ext="edit" aspectratio="f"/>
                <v:textbox inset="0mm,0mm,0mm,0mm">
                  <w:txbxContent>
                    <w:tbl>
                      <w:tblPr>
                        <w:tblStyle w:val="6"/>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3"/>
                        <w:gridCol w:w="4317"/>
                      </w:tblGrid>
                      <w:tr w14:paraId="2276E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793" w:type="dxa"/>
                          </w:tcPr>
                          <w:p w14:paraId="0A55273E">
                            <w:pPr>
                              <w:pStyle w:val="11"/>
                              <w:spacing w:before="98"/>
                              <w:jc w:val="left"/>
                              <w:rPr>
                                <w:sz w:val="24"/>
                              </w:rPr>
                            </w:pPr>
                            <w:r>
                              <w:rPr>
                                <w:spacing w:val="-5"/>
                                <w:sz w:val="24"/>
                              </w:rPr>
                              <w:t>Let</w:t>
                            </w:r>
                          </w:p>
                        </w:tc>
                        <w:tc>
                          <w:tcPr>
                            <w:tcW w:w="4317" w:type="dxa"/>
                          </w:tcPr>
                          <w:p w14:paraId="781A1C85">
                            <w:pPr>
                              <w:pStyle w:val="11"/>
                              <w:spacing w:line="244" w:lineRule="exact"/>
                              <w:ind w:left="442"/>
                              <w:jc w:val="left"/>
                              <w:rPr>
                                <w:sz w:val="24"/>
                              </w:rPr>
                            </w:pPr>
                            <w:r>
                              <w:rPr>
                                <w:sz w:val="24"/>
                              </w:rPr>
                              <w:t>u1</w:t>
                            </w:r>
                            <w:r>
                              <w:rPr>
                                <w:spacing w:val="-4"/>
                                <w:sz w:val="24"/>
                              </w:rPr>
                              <w:t xml:space="preserve"> </w:t>
                            </w:r>
                            <w:r>
                              <w:rPr>
                                <w:sz w:val="24"/>
                              </w:rPr>
                              <w:t>=</w:t>
                            </w:r>
                            <w:r>
                              <w:rPr>
                                <w:spacing w:val="-4"/>
                                <w:sz w:val="24"/>
                              </w:rPr>
                              <w:t xml:space="preserve"> </w:t>
                            </w:r>
                            <w:r>
                              <w:rPr>
                                <w:sz w:val="24"/>
                              </w:rPr>
                              <w:t>Initial</w:t>
                            </w:r>
                            <w:r>
                              <w:rPr>
                                <w:spacing w:val="-1"/>
                                <w:sz w:val="24"/>
                              </w:rPr>
                              <w:t xml:space="preserve"> </w:t>
                            </w:r>
                            <w:r>
                              <w:rPr>
                                <w:sz w:val="24"/>
                              </w:rPr>
                              <w:t>velocity</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first</w:t>
                            </w:r>
                            <w:r>
                              <w:rPr>
                                <w:spacing w:val="-3"/>
                                <w:sz w:val="24"/>
                              </w:rPr>
                              <w:t xml:space="preserve"> </w:t>
                            </w:r>
                            <w:r>
                              <w:rPr>
                                <w:spacing w:val="-2"/>
                                <w:sz w:val="24"/>
                              </w:rPr>
                              <w:t>body,</w:t>
                            </w:r>
                          </w:p>
                          <w:p w14:paraId="6C71CBF7">
                            <w:pPr>
                              <w:pStyle w:val="11"/>
                              <w:spacing w:line="268" w:lineRule="exact"/>
                              <w:ind w:left="442"/>
                              <w:jc w:val="left"/>
                              <w:rPr>
                                <w:sz w:val="24"/>
                              </w:rPr>
                            </w:pPr>
                            <w:r>
                              <w:rPr>
                                <w:sz w:val="24"/>
                              </w:rPr>
                              <w:t>v1</w:t>
                            </w:r>
                            <w:r>
                              <w:rPr>
                                <w:spacing w:val="-1"/>
                                <w:sz w:val="24"/>
                              </w:rPr>
                              <w:t xml:space="preserve"> </w:t>
                            </w:r>
                            <w:r>
                              <w:rPr>
                                <w:sz w:val="24"/>
                              </w:rPr>
                              <w:t>=</w:t>
                            </w:r>
                            <w:r>
                              <w:rPr>
                                <w:spacing w:val="-1"/>
                                <w:sz w:val="24"/>
                              </w:rPr>
                              <w:t xml:space="preserve"> </w:t>
                            </w:r>
                            <w:r>
                              <w:rPr>
                                <w:sz w:val="24"/>
                              </w:rPr>
                              <w:t>Final velocity</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first</w:t>
                            </w:r>
                            <w:r>
                              <w:rPr>
                                <w:spacing w:val="-3"/>
                                <w:sz w:val="24"/>
                              </w:rPr>
                              <w:t xml:space="preserve"> </w:t>
                            </w:r>
                            <w:r>
                              <w:rPr>
                                <w:sz w:val="24"/>
                              </w:rPr>
                              <w:t>body,</w:t>
                            </w:r>
                            <w:r>
                              <w:rPr>
                                <w:spacing w:val="-1"/>
                                <w:sz w:val="24"/>
                              </w:rPr>
                              <w:t xml:space="preserve"> </w:t>
                            </w:r>
                            <w:r>
                              <w:rPr>
                                <w:spacing w:val="-5"/>
                                <w:sz w:val="24"/>
                              </w:rPr>
                              <w:t>and</w:t>
                            </w:r>
                          </w:p>
                        </w:tc>
                      </w:tr>
                    </w:tbl>
                    <w:p w14:paraId="1A1694EC">
                      <w:pPr>
                        <w:pStyle w:val="7"/>
                        <w:ind w:left="0"/>
                      </w:pPr>
                    </w:p>
                  </w:txbxContent>
                </v:textbox>
              </v:shape>
            </w:pict>
          </mc:Fallback>
        </mc:AlternateContent>
      </w:r>
      <w:r>
        <w:t>Consider</w:t>
      </w:r>
      <w:r>
        <w:rPr>
          <w:spacing w:val="-3"/>
        </w:rPr>
        <w:t xml:space="preserve"> </w:t>
      </w:r>
      <w:r>
        <w:t>two</w:t>
      </w:r>
      <w:r>
        <w:rPr>
          <w:spacing w:val="-5"/>
        </w:rPr>
        <w:t xml:space="preserve"> </w:t>
      </w:r>
      <w:r>
        <w:t>bodies</w:t>
      </w:r>
      <w:r>
        <w:rPr>
          <w:spacing w:val="-1"/>
        </w:rPr>
        <w:t xml:space="preserve"> </w:t>
      </w:r>
      <w:r>
        <w:t>A</w:t>
      </w:r>
      <w:r>
        <w:rPr>
          <w:spacing w:val="-4"/>
        </w:rPr>
        <w:t xml:space="preserve"> </w:t>
      </w:r>
      <w:r>
        <w:t>and</w:t>
      </w:r>
      <w:r>
        <w:rPr>
          <w:spacing w:val="-1"/>
        </w:rPr>
        <w:t xml:space="preserve"> </w:t>
      </w:r>
      <w:r>
        <w:t>B</w:t>
      </w:r>
      <w:r>
        <w:rPr>
          <w:spacing w:val="-5"/>
        </w:rPr>
        <w:t xml:space="preserve"> </w:t>
      </w:r>
      <w:r>
        <w:t>having</w:t>
      </w:r>
      <w:r>
        <w:rPr>
          <w:spacing w:val="-5"/>
        </w:rPr>
        <w:t xml:space="preserve"> </w:t>
      </w:r>
      <w:r>
        <w:t>a</w:t>
      </w:r>
      <w:r>
        <w:rPr>
          <w:spacing w:val="-3"/>
        </w:rPr>
        <w:t xml:space="preserve"> </w:t>
      </w:r>
      <w:r>
        <w:t>direct</w:t>
      </w:r>
      <w:r>
        <w:rPr>
          <w:spacing w:val="-4"/>
        </w:rPr>
        <w:t xml:space="preserve"> </w:t>
      </w:r>
      <w:r>
        <w:t>impact</w:t>
      </w:r>
      <w:r>
        <w:rPr>
          <w:spacing w:val="-2"/>
        </w:rPr>
        <w:t xml:space="preserve"> </w:t>
      </w:r>
      <w:r>
        <w:t>as</w:t>
      </w:r>
      <w:r>
        <w:rPr>
          <w:spacing w:val="-3"/>
        </w:rPr>
        <w:t xml:space="preserve"> </w:t>
      </w:r>
      <w:r>
        <w:t>shown</w:t>
      </w:r>
      <w:r>
        <w:rPr>
          <w:spacing w:val="-2"/>
        </w:rPr>
        <w:t xml:space="preserve"> </w:t>
      </w:r>
      <w:r>
        <w:t>in</w:t>
      </w:r>
      <w:r>
        <w:rPr>
          <w:spacing w:val="-2"/>
        </w:rPr>
        <w:t xml:space="preserve"> </w:t>
      </w:r>
      <w:r>
        <w:t>Fig.</w:t>
      </w:r>
      <w:r>
        <w:rPr>
          <w:spacing w:val="-3"/>
        </w:rPr>
        <w:t xml:space="preserve"> </w:t>
      </w:r>
      <w:r>
        <w:t>(a). u2, v2 = Corresponding values for the second body.</w:t>
      </w:r>
    </w:p>
    <w:p w14:paraId="675D5260">
      <w:pPr>
        <w:pStyle w:val="7"/>
        <w:ind w:left="0"/>
      </w:pPr>
    </w:p>
    <w:p w14:paraId="48B67F2E">
      <w:pPr>
        <w:pStyle w:val="7"/>
      </w:pPr>
      <w:r>
        <w:t>The</w:t>
      </w:r>
      <w:r>
        <w:rPr>
          <w:spacing w:val="-1"/>
        </w:rPr>
        <w:t xml:space="preserve"> </w:t>
      </w:r>
      <w:r>
        <w:t>impact</w:t>
      </w:r>
      <w:r>
        <w:rPr>
          <w:spacing w:val="-2"/>
        </w:rPr>
        <w:t xml:space="preserve"> </w:t>
      </w:r>
      <w:r>
        <w:t>will</w:t>
      </w:r>
      <w:r>
        <w:rPr>
          <w:spacing w:val="-1"/>
        </w:rPr>
        <w:t xml:space="preserve"> </w:t>
      </w:r>
      <w:r>
        <w:t>take</w:t>
      </w:r>
      <w:r>
        <w:rPr>
          <w:spacing w:val="-3"/>
        </w:rPr>
        <w:t xml:space="preserve"> </w:t>
      </w:r>
      <w:r>
        <w:t>place only</w:t>
      </w:r>
      <w:r>
        <w:rPr>
          <w:spacing w:val="-4"/>
        </w:rPr>
        <w:t xml:space="preserve"> </w:t>
      </w:r>
      <w:r>
        <w:t>if</w:t>
      </w:r>
      <w:r>
        <w:rPr>
          <w:spacing w:val="-1"/>
        </w:rPr>
        <w:t xml:space="preserve"> </w:t>
      </w:r>
      <w:r>
        <w:t>u1</w:t>
      </w:r>
      <w:r>
        <w:rPr>
          <w:spacing w:val="-3"/>
        </w:rPr>
        <w:t xml:space="preserve"> </w:t>
      </w:r>
      <w:r>
        <w:t>is</w:t>
      </w:r>
      <w:r>
        <w:rPr>
          <w:spacing w:val="-1"/>
        </w:rPr>
        <w:t xml:space="preserve"> </w:t>
      </w:r>
      <w:r>
        <w:t>greater</w:t>
      </w:r>
      <w:r>
        <w:rPr>
          <w:spacing w:val="-2"/>
        </w:rPr>
        <w:t xml:space="preserve"> </w:t>
      </w:r>
      <w:r>
        <w:t>than</w:t>
      </w:r>
      <w:r>
        <w:rPr>
          <w:spacing w:val="3"/>
        </w:rPr>
        <w:t xml:space="preserve"> </w:t>
      </w:r>
      <w:r>
        <w:rPr>
          <w:spacing w:val="-5"/>
        </w:rPr>
        <w:t>u2.</w:t>
      </w:r>
    </w:p>
    <w:p w14:paraId="2581284A">
      <w:pPr>
        <w:pStyle w:val="7"/>
        <w:ind w:right="556"/>
      </w:pPr>
      <w:r>
        <w:t>Therefore,</w:t>
      </w:r>
      <w:r>
        <w:rPr>
          <w:spacing w:val="-4"/>
        </w:rPr>
        <w:t xml:space="preserve"> </w:t>
      </w:r>
      <w:r>
        <w:t>the</w:t>
      </w:r>
      <w:r>
        <w:rPr>
          <w:spacing w:val="-1"/>
        </w:rPr>
        <w:t xml:space="preserve"> </w:t>
      </w:r>
      <w:r>
        <w:t>velocity</w:t>
      </w:r>
      <w:r>
        <w:rPr>
          <w:spacing w:val="-5"/>
        </w:rPr>
        <w:t xml:space="preserve"> </w:t>
      </w:r>
      <w:r>
        <w:t>of</w:t>
      </w:r>
      <w:r>
        <w:rPr>
          <w:spacing w:val="-1"/>
        </w:rPr>
        <w:t xml:space="preserve"> </w:t>
      </w:r>
      <w:r>
        <w:t>approach</w:t>
      </w:r>
      <w:r>
        <w:rPr>
          <w:spacing w:val="-1"/>
        </w:rPr>
        <w:t xml:space="preserve"> </w:t>
      </w:r>
      <w:r>
        <w:t>will</w:t>
      </w:r>
      <w:r>
        <w:rPr>
          <w:spacing w:val="-2"/>
        </w:rPr>
        <w:t xml:space="preserve"> </w:t>
      </w:r>
      <w:r>
        <w:t>be</w:t>
      </w:r>
      <w:r>
        <w:rPr>
          <w:spacing w:val="-1"/>
        </w:rPr>
        <w:t xml:space="preserve"> </w:t>
      </w:r>
      <w:r>
        <w:t>equal</w:t>
      </w:r>
      <w:r>
        <w:rPr>
          <w:spacing w:val="-6"/>
        </w:rPr>
        <w:t xml:space="preserve"> </w:t>
      </w:r>
      <w:r>
        <w:t>to</w:t>
      </w:r>
      <w:r>
        <w:rPr>
          <w:spacing w:val="-1"/>
        </w:rPr>
        <w:t xml:space="preserve"> </w:t>
      </w:r>
      <w:r>
        <w:t>(u1</w:t>
      </w:r>
      <w:r>
        <w:rPr>
          <w:spacing w:val="-1"/>
        </w:rPr>
        <w:t xml:space="preserve"> </w:t>
      </w:r>
      <w:r>
        <w:t>–</w:t>
      </w:r>
      <w:r>
        <w:rPr>
          <w:spacing w:val="-3"/>
        </w:rPr>
        <w:t xml:space="preserve"> </w:t>
      </w:r>
      <w:r>
        <w:t>u2).</w:t>
      </w:r>
      <w:r>
        <w:rPr>
          <w:spacing w:val="-3"/>
        </w:rPr>
        <w:t xml:space="preserve"> </w:t>
      </w:r>
      <w:r>
        <w:t>After</w:t>
      </w:r>
      <w:r>
        <w:rPr>
          <w:spacing w:val="-1"/>
        </w:rPr>
        <w:t xml:space="preserve"> </w:t>
      </w:r>
      <w:r>
        <w:t>impact,</w:t>
      </w:r>
      <w:r>
        <w:rPr>
          <w:spacing w:val="-2"/>
        </w:rPr>
        <w:t xml:space="preserve"> </w:t>
      </w:r>
      <w:r>
        <w:t>the</w:t>
      </w:r>
      <w:r>
        <w:rPr>
          <w:spacing w:val="-4"/>
        </w:rPr>
        <w:t xml:space="preserve"> </w:t>
      </w:r>
      <w:r>
        <w:t>separation of the two bodies will take place, only if v2 is greater than v1. Therefore the velocity of separation will be equal to (v2 – v1).</w:t>
      </w:r>
    </w:p>
    <w:p w14:paraId="1043B912">
      <w:pPr>
        <w:pStyle w:val="7"/>
        <w:spacing w:line="292" w:lineRule="exact"/>
      </w:pPr>
      <w:r>
        <w:t>Now</w:t>
      </w:r>
      <w:r>
        <w:rPr>
          <w:spacing w:val="-4"/>
        </w:rPr>
        <w:t xml:space="preserve"> </w:t>
      </w:r>
      <w:r>
        <w:t>as</w:t>
      </w:r>
      <w:r>
        <w:rPr>
          <w:spacing w:val="-3"/>
        </w:rPr>
        <w:t xml:space="preserve"> </w:t>
      </w:r>
      <w:r>
        <w:t>per</w:t>
      </w:r>
      <w:r>
        <w:rPr>
          <w:spacing w:val="-3"/>
        </w:rPr>
        <w:t xml:space="preserve"> </w:t>
      </w:r>
      <w:r>
        <w:t>Newton’s</w:t>
      </w:r>
      <w:r>
        <w:rPr>
          <w:spacing w:val="-3"/>
        </w:rPr>
        <w:t xml:space="preserve"> </w:t>
      </w:r>
      <w:r>
        <w:t>Law</w:t>
      </w:r>
      <w:r>
        <w:rPr>
          <w:spacing w:val="-4"/>
        </w:rPr>
        <w:t xml:space="preserve"> </w:t>
      </w:r>
      <w:r>
        <w:t>of</w:t>
      </w:r>
      <w:r>
        <w:rPr>
          <w:spacing w:val="-2"/>
        </w:rPr>
        <w:t xml:space="preserve"> </w:t>
      </w:r>
      <w:r>
        <w:t>Collision</w:t>
      </w:r>
      <w:r>
        <w:rPr>
          <w:spacing w:val="-1"/>
        </w:rPr>
        <w:t xml:space="preserve"> </w:t>
      </w:r>
      <w:r>
        <w:t>of</w:t>
      </w:r>
      <w:r>
        <w:rPr>
          <w:spacing w:val="3"/>
        </w:rPr>
        <w:t xml:space="preserve"> </w:t>
      </w:r>
      <w:r>
        <w:t>Elastic</w:t>
      </w:r>
      <w:r>
        <w:rPr>
          <w:spacing w:val="-2"/>
        </w:rPr>
        <w:t xml:space="preserve"> Bodies:</w:t>
      </w:r>
    </w:p>
    <w:p w14:paraId="7694EF21">
      <w:pPr>
        <w:pStyle w:val="7"/>
      </w:pPr>
      <w:r>
        <w:t>Velocity</w:t>
      </w:r>
      <w:r>
        <w:rPr>
          <w:spacing w:val="-3"/>
        </w:rPr>
        <w:t xml:space="preserve"> </w:t>
      </w:r>
      <w:r>
        <w:t>of</w:t>
      </w:r>
      <w:r>
        <w:rPr>
          <w:spacing w:val="-1"/>
        </w:rPr>
        <w:t xml:space="preserve"> </w:t>
      </w:r>
      <w:r>
        <w:t>separation</w:t>
      </w:r>
      <w:r>
        <w:rPr>
          <w:spacing w:val="-1"/>
        </w:rPr>
        <w:t xml:space="preserve"> </w:t>
      </w:r>
      <w:r>
        <w:t>=</w:t>
      </w:r>
      <w:r>
        <w:rPr>
          <w:spacing w:val="-1"/>
        </w:rPr>
        <w:t xml:space="preserve"> </w:t>
      </w:r>
      <w:r>
        <w:t>e</w:t>
      </w:r>
      <w:r>
        <w:rPr>
          <w:spacing w:val="-1"/>
        </w:rPr>
        <w:t xml:space="preserve"> </w:t>
      </w:r>
      <w:r>
        <w:t>×</w:t>
      </w:r>
      <w:r>
        <w:rPr>
          <w:spacing w:val="-1"/>
        </w:rPr>
        <w:t xml:space="preserve"> </w:t>
      </w:r>
      <w:r>
        <w:t>Velocity</w:t>
      </w:r>
      <w:r>
        <w:rPr>
          <w:spacing w:val="-5"/>
        </w:rPr>
        <w:t xml:space="preserve"> </w:t>
      </w:r>
      <w:r>
        <w:t>of</w:t>
      </w:r>
      <w:r>
        <w:rPr>
          <w:spacing w:val="-1"/>
        </w:rPr>
        <w:t xml:space="preserve"> </w:t>
      </w:r>
      <w:r>
        <w:rPr>
          <w:spacing w:val="-2"/>
        </w:rPr>
        <w:t>approach</w:t>
      </w:r>
    </w:p>
    <w:p w14:paraId="73261851">
      <w:pPr>
        <w:pStyle w:val="4"/>
      </w:pPr>
      <w:r>
        <w:t>(v2 – v1)</w:t>
      </w:r>
      <w:r>
        <w:rPr>
          <w:spacing w:val="1"/>
        </w:rPr>
        <w:t xml:space="preserve"> </w:t>
      </w:r>
      <w:r>
        <w:t>=</w:t>
      </w:r>
      <w:r>
        <w:rPr>
          <w:spacing w:val="-2"/>
        </w:rPr>
        <w:t xml:space="preserve"> </w:t>
      </w:r>
      <w:r>
        <w:t>e (u1</w:t>
      </w:r>
      <w:r>
        <w:rPr>
          <w:spacing w:val="-2"/>
        </w:rPr>
        <w:t xml:space="preserve"> </w:t>
      </w:r>
      <w:r>
        <w:t>–</w:t>
      </w:r>
      <w:r>
        <w:rPr>
          <w:spacing w:val="1"/>
        </w:rPr>
        <w:t xml:space="preserve"> </w:t>
      </w:r>
      <w:r>
        <w:rPr>
          <w:spacing w:val="-5"/>
        </w:rPr>
        <w:t>u2)</w:t>
      </w:r>
    </w:p>
    <w:p w14:paraId="3F067262">
      <w:pPr>
        <w:spacing w:before="0" w:line="293" w:lineRule="exact"/>
        <w:ind w:left="165" w:right="0" w:firstLine="0"/>
        <w:jc w:val="left"/>
        <w:rPr>
          <w:sz w:val="24"/>
        </w:rPr>
      </w:pPr>
      <w:r>
        <w:rPr>
          <w:sz w:val="24"/>
        </w:rPr>
        <w:t>where</w:t>
      </w:r>
      <w:r>
        <w:rPr>
          <w:spacing w:val="-3"/>
          <w:sz w:val="24"/>
        </w:rPr>
        <w:t xml:space="preserve"> </w:t>
      </w:r>
      <w:r>
        <w:rPr>
          <w:sz w:val="24"/>
        </w:rPr>
        <w:t>e</w:t>
      </w:r>
      <w:r>
        <w:rPr>
          <w:spacing w:val="-3"/>
          <w:sz w:val="24"/>
        </w:rPr>
        <w:t xml:space="preserve"> </w:t>
      </w:r>
      <w:r>
        <w:rPr>
          <w:sz w:val="24"/>
        </w:rPr>
        <w:t>is</w:t>
      </w:r>
      <w:r>
        <w:rPr>
          <w:spacing w:val="-2"/>
          <w:sz w:val="24"/>
        </w:rPr>
        <w:t xml:space="preserve"> </w:t>
      </w:r>
      <w:r>
        <w:rPr>
          <w:sz w:val="24"/>
        </w:rPr>
        <w:t>a</w:t>
      </w:r>
      <w:r>
        <w:rPr>
          <w:spacing w:val="-2"/>
          <w:sz w:val="24"/>
        </w:rPr>
        <w:t xml:space="preserve"> </w:t>
      </w:r>
      <w:r>
        <w:rPr>
          <w:sz w:val="24"/>
        </w:rPr>
        <w:t>constant</w:t>
      </w:r>
      <w:r>
        <w:rPr>
          <w:spacing w:val="-4"/>
          <w:sz w:val="24"/>
        </w:rPr>
        <w:t xml:space="preserve"> </w:t>
      </w:r>
      <w:r>
        <w:rPr>
          <w:sz w:val="24"/>
        </w:rPr>
        <w:t>of</w:t>
      </w:r>
      <w:r>
        <w:rPr>
          <w:spacing w:val="-5"/>
          <w:sz w:val="24"/>
        </w:rPr>
        <w:t xml:space="preserve"> </w:t>
      </w:r>
      <w:r>
        <w:rPr>
          <w:sz w:val="24"/>
        </w:rPr>
        <w:t>proportionality,</w:t>
      </w:r>
      <w:r>
        <w:rPr>
          <w:spacing w:val="-2"/>
          <w:sz w:val="24"/>
        </w:rPr>
        <w:t xml:space="preserve"> </w:t>
      </w:r>
      <w:r>
        <w:rPr>
          <w:sz w:val="24"/>
        </w:rPr>
        <w:t>and</w:t>
      </w:r>
      <w:r>
        <w:rPr>
          <w:spacing w:val="-1"/>
          <w:sz w:val="24"/>
        </w:rPr>
        <w:t xml:space="preserve"> </w:t>
      </w:r>
      <w:r>
        <w:rPr>
          <w:sz w:val="24"/>
        </w:rPr>
        <w:t>is</w:t>
      </w:r>
      <w:r>
        <w:rPr>
          <w:spacing w:val="-4"/>
          <w:sz w:val="24"/>
        </w:rPr>
        <w:t xml:space="preserve"> </w:t>
      </w:r>
      <w:r>
        <w:rPr>
          <w:sz w:val="24"/>
        </w:rPr>
        <w:t>called</w:t>
      </w:r>
      <w:r>
        <w:rPr>
          <w:spacing w:val="-4"/>
          <w:sz w:val="24"/>
        </w:rPr>
        <w:t xml:space="preserve"> </w:t>
      </w:r>
      <w:r>
        <w:rPr>
          <w:sz w:val="24"/>
        </w:rPr>
        <w:t>the</w:t>
      </w:r>
      <w:r>
        <w:rPr>
          <w:spacing w:val="3"/>
          <w:sz w:val="24"/>
        </w:rPr>
        <w:t xml:space="preserve"> </w:t>
      </w:r>
      <w:r>
        <w:rPr>
          <w:b/>
          <w:sz w:val="24"/>
        </w:rPr>
        <w:t>coefficient</w:t>
      </w:r>
      <w:r>
        <w:rPr>
          <w:b/>
          <w:spacing w:val="-3"/>
          <w:sz w:val="24"/>
        </w:rPr>
        <w:t xml:space="preserve"> </w:t>
      </w:r>
      <w:r>
        <w:rPr>
          <w:b/>
          <w:sz w:val="24"/>
        </w:rPr>
        <w:t>of</w:t>
      </w:r>
      <w:r>
        <w:rPr>
          <w:b/>
          <w:spacing w:val="-3"/>
          <w:sz w:val="24"/>
        </w:rPr>
        <w:t xml:space="preserve"> </w:t>
      </w:r>
      <w:r>
        <w:rPr>
          <w:b/>
          <w:spacing w:val="-2"/>
          <w:sz w:val="24"/>
        </w:rPr>
        <w:t>restitution</w:t>
      </w:r>
      <w:r>
        <w:rPr>
          <w:spacing w:val="-2"/>
          <w:sz w:val="24"/>
        </w:rPr>
        <w:t>.</w:t>
      </w:r>
    </w:p>
    <w:p w14:paraId="702E3E9F">
      <w:pPr>
        <w:pStyle w:val="10"/>
        <w:numPr>
          <w:ilvl w:val="0"/>
          <w:numId w:val="36"/>
        </w:numPr>
        <w:tabs>
          <w:tab w:val="left" w:pos="926"/>
        </w:tabs>
        <w:spacing w:before="0" w:after="0" w:line="242" w:lineRule="auto"/>
        <w:ind w:left="926" w:right="1064" w:hanging="360"/>
        <w:jc w:val="left"/>
        <w:rPr>
          <w:rFonts w:ascii="Symbol" w:hAnsi="Symbol"/>
          <w:sz w:val="24"/>
        </w:rPr>
      </w:pPr>
      <w:r>
        <w:rPr>
          <w:sz w:val="24"/>
        </w:rPr>
        <w:t>Its</w:t>
      </w:r>
      <w:r>
        <w:rPr>
          <w:spacing w:val="-1"/>
          <w:sz w:val="24"/>
        </w:rPr>
        <w:t xml:space="preserve"> </w:t>
      </w:r>
      <w:r>
        <w:rPr>
          <w:sz w:val="24"/>
        </w:rPr>
        <w:t>value</w:t>
      </w:r>
      <w:r>
        <w:rPr>
          <w:spacing w:val="-2"/>
          <w:sz w:val="24"/>
        </w:rPr>
        <w:t xml:space="preserve"> </w:t>
      </w:r>
      <w:r>
        <w:rPr>
          <w:sz w:val="24"/>
        </w:rPr>
        <w:t>lies</w:t>
      </w:r>
      <w:r>
        <w:rPr>
          <w:spacing w:val="-4"/>
          <w:sz w:val="24"/>
        </w:rPr>
        <w:t xml:space="preserve"> </w:t>
      </w:r>
      <w:r>
        <w:rPr>
          <w:sz w:val="24"/>
        </w:rPr>
        <w:t>between</w:t>
      </w:r>
      <w:r>
        <w:rPr>
          <w:spacing w:val="-3"/>
          <w:sz w:val="24"/>
        </w:rPr>
        <w:t xml:space="preserve"> </w:t>
      </w:r>
      <w:r>
        <w:rPr>
          <w:sz w:val="24"/>
        </w:rPr>
        <w:t>0</w:t>
      </w:r>
      <w:r>
        <w:rPr>
          <w:spacing w:val="-1"/>
          <w:sz w:val="24"/>
        </w:rPr>
        <w:t xml:space="preserve"> </w:t>
      </w:r>
      <w:r>
        <w:rPr>
          <w:sz w:val="24"/>
        </w:rPr>
        <w:t>and</w:t>
      </w:r>
      <w:r>
        <w:rPr>
          <w:spacing w:val="-3"/>
          <w:sz w:val="24"/>
        </w:rPr>
        <w:t xml:space="preserve"> </w:t>
      </w:r>
      <w:r>
        <w:rPr>
          <w:sz w:val="24"/>
        </w:rPr>
        <w:t>1.</w:t>
      </w:r>
      <w:r>
        <w:rPr>
          <w:spacing w:val="-2"/>
          <w:sz w:val="24"/>
        </w:rPr>
        <w:t xml:space="preserve"> </w:t>
      </w:r>
      <w:r>
        <w:rPr>
          <w:sz w:val="24"/>
        </w:rPr>
        <w:t>It</w:t>
      </w:r>
      <w:r>
        <w:rPr>
          <w:spacing w:val="-3"/>
          <w:sz w:val="24"/>
        </w:rPr>
        <w:t xml:space="preserve"> </w:t>
      </w:r>
      <w:r>
        <w:rPr>
          <w:sz w:val="24"/>
        </w:rPr>
        <w:t>may</w:t>
      </w:r>
      <w:r>
        <w:rPr>
          <w:spacing w:val="-2"/>
          <w:sz w:val="24"/>
        </w:rPr>
        <w:t xml:space="preserve"> </w:t>
      </w:r>
      <w:r>
        <w:rPr>
          <w:sz w:val="24"/>
        </w:rPr>
        <w:t>be</w:t>
      </w:r>
      <w:r>
        <w:rPr>
          <w:spacing w:val="-4"/>
          <w:sz w:val="24"/>
        </w:rPr>
        <w:t xml:space="preserve"> </w:t>
      </w:r>
      <w:r>
        <w:rPr>
          <w:sz w:val="24"/>
        </w:rPr>
        <w:t>noted</w:t>
      </w:r>
      <w:r>
        <w:rPr>
          <w:spacing w:val="-3"/>
          <w:sz w:val="24"/>
        </w:rPr>
        <w:t xml:space="preserve"> </w:t>
      </w:r>
      <w:r>
        <w:rPr>
          <w:sz w:val="24"/>
        </w:rPr>
        <w:t>that</w:t>
      </w:r>
      <w:r>
        <w:rPr>
          <w:spacing w:val="-1"/>
          <w:sz w:val="24"/>
        </w:rPr>
        <w:t xml:space="preserve"> </w:t>
      </w:r>
      <w:r>
        <w:rPr>
          <w:sz w:val="24"/>
        </w:rPr>
        <w:t>if e</w:t>
      </w:r>
      <w:r>
        <w:rPr>
          <w:spacing w:val="-3"/>
          <w:sz w:val="24"/>
        </w:rPr>
        <w:t xml:space="preserve"> </w:t>
      </w:r>
      <w:r>
        <w:rPr>
          <w:sz w:val="24"/>
        </w:rPr>
        <w:t>=</w:t>
      </w:r>
      <w:r>
        <w:rPr>
          <w:spacing w:val="-1"/>
          <w:sz w:val="24"/>
        </w:rPr>
        <w:t xml:space="preserve"> </w:t>
      </w:r>
      <w:r>
        <w:rPr>
          <w:sz w:val="24"/>
        </w:rPr>
        <w:t>0,</w:t>
      </w:r>
      <w:r>
        <w:rPr>
          <w:spacing w:val="-3"/>
          <w:sz w:val="24"/>
        </w:rPr>
        <w:t xml:space="preserve"> </w:t>
      </w:r>
      <w:r>
        <w:rPr>
          <w:sz w:val="24"/>
        </w:rPr>
        <w:t>the</w:t>
      </w:r>
      <w:r>
        <w:rPr>
          <w:spacing w:val="-3"/>
          <w:sz w:val="24"/>
        </w:rPr>
        <w:t xml:space="preserve"> </w:t>
      </w:r>
      <w:r>
        <w:rPr>
          <w:sz w:val="24"/>
        </w:rPr>
        <w:t>two</w:t>
      </w:r>
      <w:r>
        <w:rPr>
          <w:spacing w:val="-4"/>
          <w:sz w:val="24"/>
        </w:rPr>
        <w:t xml:space="preserve"> </w:t>
      </w:r>
      <w:r>
        <w:rPr>
          <w:sz w:val="24"/>
        </w:rPr>
        <w:t>bodies</w:t>
      </w:r>
      <w:r>
        <w:rPr>
          <w:spacing w:val="-2"/>
          <w:sz w:val="24"/>
        </w:rPr>
        <w:t xml:space="preserve"> </w:t>
      </w:r>
      <w:r>
        <w:rPr>
          <w:sz w:val="24"/>
        </w:rPr>
        <w:t>are inelastic. But if e = 1, the two bodies are perfectly elastic.</w:t>
      </w:r>
    </w:p>
    <w:p w14:paraId="2A7D5BB2">
      <w:pPr>
        <w:pStyle w:val="3"/>
        <w:spacing w:before="289" w:line="292" w:lineRule="exact"/>
        <w:rPr>
          <w:b w:val="0"/>
        </w:rPr>
      </w:pPr>
      <w:r>
        <w:rPr>
          <w:spacing w:val="-2"/>
        </w:rPr>
        <w:t>NOTE</w:t>
      </w:r>
      <w:r>
        <w:rPr>
          <w:b w:val="0"/>
          <w:spacing w:val="-2"/>
        </w:rPr>
        <w:t>:</w:t>
      </w:r>
    </w:p>
    <w:p w14:paraId="39B4A916">
      <w:pPr>
        <w:pStyle w:val="10"/>
        <w:numPr>
          <w:ilvl w:val="0"/>
          <w:numId w:val="36"/>
        </w:numPr>
        <w:tabs>
          <w:tab w:val="left" w:pos="926"/>
        </w:tabs>
        <w:spacing w:before="0" w:after="0" w:line="240" w:lineRule="auto"/>
        <w:ind w:left="926" w:right="447" w:hanging="360"/>
        <w:jc w:val="both"/>
        <w:rPr>
          <w:rFonts w:ascii="Symbol" w:hAnsi="Symbol"/>
          <w:sz w:val="32"/>
        </w:rPr>
      </w:pPr>
      <w:r>
        <w:rPr>
          <w:color w:val="221F1F"/>
          <w:sz w:val="24"/>
        </w:rPr>
        <w:t>If the two bodies are moving in the same direction, before or after impact, then the velocity of approach or separation is the difference of their velocities. But if the two bodies are moving in the opposite directions, then the velocity of approach or separation is the algebraic sum of their velocities.</w:t>
      </w:r>
    </w:p>
    <w:p w14:paraId="19EFC554">
      <w:pPr>
        <w:pStyle w:val="10"/>
        <w:spacing w:after="0" w:line="240" w:lineRule="auto"/>
        <w:jc w:val="both"/>
        <w:rPr>
          <w:rFonts w:ascii="Symbol" w:hAnsi="Symbol"/>
          <w:sz w:val="32"/>
        </w:rPr>
        <w:sectPr>
          <w:pgSz w:w="11910" w:h="16840"/>
          <w:pgMar w:top="1380" w:right="992" w:bottom="1200" w:left="1275" w:header="0" w:footer="1014" w:gutter="0"/>
          <w:cols w:space="720" w:num="1"/>
        </w:sectPr>
      </w:pPr>
    </w:p>
    <w:p w14:paraId="26E9EE93">
      <w:pPr>
        <w:pStyle w:val="3"/>
        <w:spacing w:before="41"/>
        <w:jc w:val="both"/>
      </w:pPr>
      <w:r>
        <w:t>DIRECT</w:t>
      </w:r>
      <w:r>
        <w:rPr>
          <w:spacing w:val="-2"/>
        </w:rPr>
        <w:t xml:space="preserve"> </w:t>
      </w:r>
      <w:r>
        <w:t>COLLISION</w:t>
      </w:r>
      <w:r>
        <w:rPr>
          <w:spacing w:val="-5"/>
        </w:rPr>
        <w:t xml:space="preserve"> </w:t>
      </w:r>
      <w:r>
        <w:t>OF</w:t>
      </w:r>
      <w:r>
        <w:rPr>
          <w:spacing w:val="-5"/>
        </w:rPr>
        <w:t xml:space="preserve"> </w:t>
      </w:r>
      <w:r>
        <w:t>TWO</w:t>
      </w:r>
      <w:r>
        <w:rPr>
          <w:spacing w:val="-1"/>
        </w:rPr>
        <w:t xml:space="preserve"> </w:t>
      </w:r>
      <w:r>
        <w:rPr>
          <w:spacing w:val="-2"/>
        </w:rPr>
        <w:t>BODIES:</w:t>
      </w:r>
    </w:p>
    <w:p w14:paraId="74DDAFD1">
      <w:pPr>
        <w:pStyle w:val="7"/>
        <w:spacing w:before="66"/>
        <w:ind w:left="0"/>
        <w:rPr>
          <w:b/>
          <w:sz w:val="20"/>
        </w:rPr>
      </w:pPr>
      <w:r>
        <w:rPr>
          <w:b/>
          <w:sz w:val="20"/>
        </w:rPr>
        <w:drawing>
          <wp:anchor distT="0" distB="0" distL="0" distR="0" simplePos="0" relativeHeight="251719680" behindDoc="1" locked="0" layoutInCell="1" allowOverlap="1">
            <wp:simplePos x="0" y="0"/>
            <wp:positionH relativeFrom="page">
              <wp:posOffset>2872105</wp:posOffset>
            </wp:positionH>
            <wp:positionV relativeFrom="paragraph">
              <wp:posOffset>212090</wp:posOffset>
            </wp:positionV>
            <wp:extent cx="1843405" cy="970915"/>
            <wp:effectExtent l="0" t="0" r="0" b="0"/>
            <wp:wrapTopAndBottom/>
            <wp:docPr id="236"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41" cstate="print"/>
                    <a:stretch>
                      <a:fillRect/>
                    </a:stretch>
                  </pic:blipFill>
                  <pic:spPr>
                    <a:xfrm>
                      <a:off x="0" y="0"/>
                      <a:ext cx="1843673" cy="970788"/>
                    </a:xfrm>
                    <a:prstGeom prst="rect">
                      <a:avLst/>
                    </a:prstGeom>
                  </pic:spPr>
                </pic:pic>
              </a:graphicData>
            </a:graphic>
          </wp:anchor>
        </w:drawing>
      </w:r>
    </w:p>
    <w:p w14:paraId="6C9E6B2A">
      <w:pPr>
        <w:pStyle w:val="7"/>
        <w:spacing w:before="83"/>
        <w:ind w:left="0"/>
        <w:rPr>
          <w:b/>
        </w:rPr>
      </w:pPr>
    </w:p>
    <w:p w14:paraId="2B6FF6F2">
      <w:pPr>
        <w:pStyle w:val="7"/>
        <w:ind w:right="444"/>
        <w:jc w:val="both"/>
      </w:pPr>
      <w:r>
        <w:rPr>
          <w:color w:val="221F1F"/>
        </w:rPr>
        <w:t>The line of impact, of the two colliding bodies, is the line joining the centres of these bodies and</w:t>
      </w:r>
      <w:r>
        <w:rPr>
          <w:color w:val="221F1F"/>
          <w:spacing w:val="80"/>
          <w:w w:val="150"/>
        </w:rPr>
        <w:t xml:space="preserve"> </w:t>
      </w:r>
      <w:r>
        <w:rPr>
          <w:color w:val="221F1F"/>
        </w:rPr>
        <w:t>passes</w:t>
      </w:r>
      <w:r>
        <w:rPr>
          <w:color w:val="221F1F"/>
          <w:spacing w:val="80"/>
          <w:w w:val="150"/>
        </w:rPr>
        <w:t xml:space="preserve"> </w:t>
      </w:r>
      <w:r>
        <w:rPr>
          <w:color w:val="221F1F"/>
        </w:rPr>
        <w:t>through</w:t>
      </w:r>
      <w:r>
        <w:rPr>
          <w:color w:val="221F1F"/>
          <w:spacing w:val="80"/>
          <w:w w:val="150"/>
        </w:rPr>
        <w:t xml:space="preserve"> </w:t>
      </w:r>
      <w:r>
        <w:rPr>
          <w:color w:val="221F1F"/>
        </w:rPr>
        <w:t>the</w:t>
      </w:r>
      <w:r>
        <w:rPr>
          <w:color w:val="221F1F"/>
          <w:spacing w:val="80"/>
          <w:w w:val="150"/>
        </w:rPr>
        <w:t xml:space="preserve"> </w:t>
      </w:r>
      <w:r>
        <w:rPr>
          <w:color w:val="221F1F"/>
        </w:rPr>
        <w:t>point</w:t>
      </w:r>
      <w:r>
        <w:rPr>
          <w:color w:val="221F1F"/>
          <w:spacing w:val="80"/>
          <w:w w:val="150"/>
        </w:rPr>
        <w:t xml:space="preserve"> </w:t>
      </w:r>
      <w:r>
        <w:rPr>
          <w:color w:val="221F1F"/>
        </w:rPr>
        <w:t>of</w:t>
      </w:r>
      <w:r>
        <w:rPr>
          <w:color w:val="221F1F"/>
          <w:spacing w:val="80"/>
          <w:w w:val="150"/>
        </w:rPr>
        <w:t xml:space="preserve"> </w:t>
      </w:r>
      <w:r>
        <w:rPr>
          <w:color w:val="221F1F"/>
        </w:rPr>
        <w:t>contact</w:t>
      </w:r>
      <w:r>
        <w:rPr>
          <w:color w:val="221F1F"/>
          <w:spacing w:val="80"/>
          <w:w w:val="150"/>
        </w:rPr>
        <w:t xml:space="preserve"> </w:t>
      </w:r>
      <w:r>
        <w:rPr>
          <w:color w:val="221F1F"/>
        </w:rPr>
        <w:t>or</w:t>
      </w:r>
      <w:r>
        <w:rPr>
          <w:color w:val="221F1F"/>
          <w:spacing w:val="80"/>
          <w:w w:val="150"/>
        </w:rPr>
        <w:t xml:space="preserve"> </w:t>
      </w:r>
      <w:r>
        <w:rPr>
          <w:color w:val="221F1F"/>
        </w:rPr>
        <w:t>point</w:t>
      </w:r>
      <w:r>
        <w:rPr>
          <w:color w:val="221F1F"/>
          <w:spacing w:val="80"/>
          <w:w w:val="150"/>
        </w:rPr>
        <w:t xml:space="preserve"> </w:t>
      </w:r>
      <w:r>
        <w:rPr>
          <w:color w:val="221F1F"/>
        </w:rPr>
        <w:t>of</w:t>
      </w:r>
      <w:r>
        <w:rPr>
          <w:color w:val="221F1F"/>
          <w:spacing w:val="80"/>
          <w:w w:val="150"/>
        </w:rPr>
        <w:t xml:space="preserve"> </w:t>
      </w:r>
      <w:r>
        <w:rPr>
          <w:color w:val="221F1F"/>
        </w:rPr>
        <w:t>collision</w:t>
      </w:r>
      <w:r>
        <w:rPr>
          <w:color w:val="221F1F"/>
          <w:spacing w:val="80"/>
          <w:w w:val="150"/>
        </w:rPr>
        <w:t xml:space="preserve"> </w:t>
      </w:r>
      <w:r>
        <w:rPr>
          <w:color w:val="221F1F"/>
        </w:rPr>
        <w:t>as</w:t>
      </w:r>
      <w:r>
        <w:rPr>
          <w:color w:val="221F1F"/>
          <w:spacing w:val="80"/>
          <w:w w:val="150"/>
        </w:rPr>
        <w:t xml:space="preserve"> </w:t>
      </w:r>
      <w:r>
        <w:rPr>
          <w:color w:val="221F1F"/>
        </w:rPr>
        <w:t>shown</w:t>
      </w:r>
      <w:r>
        <w:rPr>
          <w:color w:val="221F1F"/>
          <w:spacing w:val="80"/>
          <w:w w:val="150"/>
        </w:rPr>
        <w:t xml:space="preserve"> </w:t>
      </w:r>
      <w:r>
        <w:rPr>
          <w:color w:val="221F1F"/>
        </w:rPr>
        <w:t>in</w:t>
      </w:r>
      <w:r>
        <w:rPr>
          <w:color w:val="221F1F"/>
          <w:spacing w:val="80"/>
          <w:w w:val="150"/>
        </w:rPr>
        <w:t xml:space="preserve"> </w:t>
      </w:r>
      <w:r>
        <w:rPr>
          <w:color w:val="221F1F"/>
        </w:rPr>
        <w:t>Fig. If the two bodies, before impact, are moving along the line of impact, the collision is called as direct impact as shown in Fig.</w:t>
      </w:r>
    </w:p>
    <w:p w14:paraId="3FF89D12">
      <w:pPr>
        <w:pStyle w:val="7"/>
        <w:spacing w:before="2"/>
        <w:ind w:left="0"/>
      </w:pPr>
    </w:p>
    <w:p w14:paraId="1A44DE67">
      <w:pPr>
        <w:pStyle w:val="4"/>
        <w:ind w:left="1015" w:right="1291"/>
        <w:jc w:val="center"/>
      </w:pPr>
      <w:r>
        <w:rPr>
          <w:b w:val="0"/>
        </w:rPr>
        <w:t>Now;</w:t>
      </w:r>
      <w:r>
        <w:rPr>
          <w:b w:val="0"/>
          <w:spacing w:val="1"/>
        </w:rPr>
        <w:t xml:space="preserve"> </w:t>
      </w:r>
      <w:r>
        <w:t xml:space="preserve">m </w:t>
      </w:r>
      <w:r>
        <w:rPr>
          <w:vertAlign w:val="subscript"/>
        </w:rPr>
        <w:t>1</w:t>
      </w:r>
      <w:r>
        <w:rPr>
          <w:vertAlign w:val="baseline"/>
        </w:rPr>
        <w:t>u</w:t>
      </w:r>
      <w:r>
        <w:rPr>
          <w:vertAlign w:val="subscript"/>
        </w:rPr>
        <w:t>1</w:t>
      </w:r>
      <w:r>
        <w:rPr>
          <w:spacing w:val="1"/>
          <w:vertAlign w:val="baseline"/>
        </w:rPr>
        <w:t xml:space="preserve"> </w:t>
      </w:r>
      <w:r>
        <w:rPr>
          <w:vertAlign w:val="baseline"/>
        </w:rPr>
        <w:t>+</w:t>
      </w:r>
      <w:r>
        <w:rPr>
          <w:spacing w:val="-1"/>
          <w:vertAlign w:val="baseline"/>
        </w:rPr>
        <w:t xml:space="preserve"> </w:t>
      </w:r>
      <w:r>
        <w:rPr>
          <w:vertAlign w:val="baseline"/>
        </w:rPr>
        <w:t>m</w:t>
      </w:r>
      <w:r>
        <w:rPr>
          <w:vertAlign w:val="subscript"/>
        </w:rPr>
        <w:t>2</w:t>
      </w:r>
      <w:r>
        <w:rPr>
          <w:vertAlign w:val="baseline"/>
        </w:rPr>
        <w:t>u</w:t>
      </w:r>
      <w:r>
        <w:rPr>
          <w:vertAlign w:val="subscript"/>
        </w:rPr>
        <w:t>2</w:t>
      </w:r>
      <w:r>
        <w:rPr>
          <w:spacing w:val="-3"/>
          <w:vertAlign w:val="baseline"/>
        </w:rPr>
        <w:t xml:space="preserve"> </w:t>
      </w:r>
      <w:r>
        <w:rPr>
          <w:vertAlign w:val="baseline"/>
        </w:rPr>
        <w:t>=</w:t>
      </w:r>
      <w:r>
        <w:rPr>
          <w:spacing w:val="1"/>
          <w:vertAlign w:val="baseline"/>
        </w:rPr>
        <w:t xml:space="preserve"> </w:t>
      </w:r>
      <w:r>
        <w:rPr>
          <w:vertAlign w:val="baseline"/>
        </w:rPr>
        <w:t>m</w:t>
      </w:r>
      <w:r>
        <w:rPr>
          <w:vertAlign w:val="subscript"/>
        </w:rPr>
        <w:t>1</w:t>
      </w:r>
      <w:r>
        <w:rPr>
          <w:spacing w:val="-2"/>
          <w:vertAlign w:val="baseline"/>
        </w:rPr>
        <w:t xml:space="preserve"> </w:t>
      </w:r>
      <w:r>
        <w:rPr>
          <w:vertAlign w:val="baseline"/>
        </w:rPr>
        <w:t>v</w:t>
      </w:r>
      <w:r>
        <w:rPr>
          <w:vertAlign w:val="subscript"/>
        </w:rPr>
        <w:t>1</w:t>
      </w:r>
      <w:r>
        <w:rPr>
          <w:spacing w:val="1"/>
          <w:vertAlign w:val="baseline"/>
        </w:rPr>
        <w:t xml:space="preserve"> </w:t>
      </w:r>
      <w:r>
        <w:rPr>
          <w:vertAlign w:val="baseline"/>
        </w:rPr>
        <w:t>+ m</w:t>
      </w:r>
      <w:r>
        <w:rPr>
          <w:vertAlign w:val="subscript"/>
        </w:rPr>
        <w:t>2</w:t>
      </w:r>
      <w:r>
        <w:rPr>
          <w:spacing w:val="1"/>
          <w:vertAlign w:val="baseline"/>
        </w:rPr>
        <w:t xml:space="preserve"> </w:t>
      </w:r>
      <w:r>
        <w:rPr>
          <w:spacing w:val="-5"/>
          <w:vertAlign w:val="baseline"/>
        </w:rPr>
        <w:t>v</w:t>
      </w:r>
      <w:r>
        <w:rPr>
          <w:spacing w:val="-5"/>
          <w:vertAlign w:val="subscript"/>
        </w:rPr>
        <w:t>2</w:t>
      </w:r>
    </w:p>
    <w:p w14:paraId="04AD1823">
      <w:pPr>
        <w:pStyle w:val="7"/>
        <w:ind w:left="0"/>
        <w:rPr>
          <w:b/>
        </w:rPr>
      </w:pPr>
    </w:p>
    <w:p w14:paraId="474563F9">
      <w:pPr>
        <w:pStyle w:val="7"/>
        <w:ind w:right="466"/>
      </w:pPr>
      <w:r>
        <w:rPr>
          <w:b/>
        </w:rPr>
        <w:t>NOTES:</w:t>
      </w:r>
      <w:r>
        <w:rPr>
          <w:b/>
          <w:spacing w:val="-3"/>
        </w:rPr>
        <w:t xml:space="preserve"> </w:t>
      </w:r>
      <w:r>
        <w:rPr>
          <w:b/>
        </w:rPr>
        <w:t>1.</w:t>
      </w:r>
      <w:r>
        <w:rPr>
          <w:b/>
          <w:spacing w:val="-2"/>
        </w:rPr>
        <w:t xml:space="preserve"> </w:t>
      </w:r>
      <w:r>
        <w:t>Since</w:t>
      </w:r>
      <w:r>
        <w:rPr>
          <w:spacing w:val="-4"/>
        </w:rPr>
        <w:t xml:space="preserve"> </w:t>
      </w:r>
      <w:r>
        <w:t>the</w:t>
      </w:r>
      <w:r>
        <w:rPr>
          <w:spacing w:val="-1"/>
        </w:rPr>
        <w:t xml:space="preserve"> </w:t>
      </w:r>
      <w:r>
        <w:t>velocity</w:t>
      </w:r>
      <w:r>
        <w:rPr>
          <w:spacing w:val="-2"/>
        </w:rPr>
        <w:t xml:space="preserve"> </w:t>
      </w:r>
      <w:r>
        <w:t>of</w:t>
      </w:r>
      <w:r>
        <w:rPr>
          <w:spacing w:val="-3"/>
        </w:rPr>
        <w:t xml:space="preserve"> </w:t>
      </w:r>
      <w:r>
        <w:t>a</w:t>
      </w:r>
      <w:r>
        <w:rPr>
          <w:spacing w:val="-2"/>
        </w:rPr>
        <w:t xml:space="preserve"> </w:t>
      </w:r>
      <w:r>
        <w:t>body</w:t>
      </w:r>
      <w:r>
        <w:rPr>
          <w:spacing w:val="-2"/>
        </w:rPr>
        <w:t xml:space="preserve"> </w:t>
      </w:r>
      <w:r>
        <w:t>is</w:t>
      </w:r>
      <w:r>
        <w:rPr>
          <w:spacing w:val="-4"/>
        </w:rPr>
        <w:t xml:space="preserve"> </w:t>
      </w:r>
      <w:r>
        <w:t>a</w:t>
      </w:r>
      <w:r>
        <w:rPr>
          <w:spacing w:val="-2"/>
        </w:rPr>
        <w:t xml:space="preserve"> </w:t>
      </w:r>
      <w:r>
        <w:t>vector</w:t>
      </w:r>
      <w:r>
        <w:rPr>
          <w:spacing w:val="-4"/>
        </w:rPr>
        <w:t xml:space="preserve"> </w:t>
      </w:r>
      <w:r>
        <w:t>quantity,</w:t>
      </w:r>
      <w:r>
        <w:rPr>
          <w:spacing w:val="-2"/>
        </w:rPr>
        <w:t xml:space="preserve"> </w:t>
      </w:r>
      <w:r>
        <w:t>therefore</w:t>
      </w:r>
      <w:r>
        <w:rPr>
          <w:spacing w:val="-3"/>
        </w:rPr>
        <w:t xml:space="preserve"> </w:t>
      </w:r>
      <w:r>
        <w:t>its</w:t>
      </w:r>
      <w:r>
        <w:rPr>
          <w:spacing w:val="-4"/>
        </w:rPr>
        <w:t xml:space="preserve"> </w:t>
      </w:r>
      <w:r>
        <w:t>direction</w:t>
      </w:r>
      <w:r>
        <w:rPr>
          <w:spacing w:val="-3"/>
        </w:rPr>
        <w:t xml:space="preserve"> </w:t>
      </w:r>
      <w:r>
        <w:t>should always be kept in view while solving the examples.</w:t>
      </w:r>
    </w:p>
    <w:p w14:paraId="64351A93">
      <w:pPr>
        <w:pStyle w:val="10"/>
        <w:numPr>
          <w:ilvl w:val="0"/>
          <w:numId w:val="23"/>
        </w:numPr>
        <w:tabs>
          <w:tab w:val="left" w:pos="1219"/>
        </w:tabs>
        <w:spacing w:before="0" w:after="0" w:line="240" w:lineRule="auto"/>
        <w:ind w:left="165" w:right="496" w:firstLine="815"/>
        <w:jc w:val="left"/>
        <w:rPr>
          <w:b/>
          <w:sz w:val="24"/>
        </w:rPr>
      </w:pPr>
      <w:r>
        <w:rPr>
          <w:sz w:val="24"/>
        </w:rPr>
        <w:t>If</w:t>
      </w:r>
      <w:r>
        <w:rPr>
          <w:spacing w:val="-4"/>
          <w:sz w:val="24"/>
        </w:rPr>
        <w:t xml:space="preserve"> </w:t>
      </w:r>
      <w:r>
        <w:rPr>
          <w:sz w:val="24"/>
        </w:rPr>
        <w:t>velocity</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body</w:t>
      </w:r>
      <w:r>
        <w:rPr>
          <w:spacing w:val="-2"/>
          <w:sz w:val="24"/>
        </w:rPr>
        <w:t xml:space="preserve"> </w:t>
      </w:r>
      <w:r>
        <w:rPr>
          <w:sz w:val="24"/>
        </w:rPr>
        <w:t>is</w:t>
      </w:r>
      <w:r>
        <w:rPr>
          <w:spacing w:val="-4"/>
          <w:sz w:val="24"/>
        </w:rPr>
        <w:t xml:space="preserve"> </w:t>
      </w:r>
      <w:r>
        <w:rPr>
          <w:sz w:val="24"/>
        </w:rPr>
        <w:t>taken as</w:t>
      </w:r>
      <w:r>
        <w:rPr>
          <w:spacing w:val="-4"/>
          <w:sz w:val="24"/>
        </w:rPr>
        <w:t xml:space="preserve"> </w:t>
      </w:r>
      <w:r>
        <w:rPr>
          <w:sz w:val="24"/>
        </w:rPr>
        <w:t>+</w:t>
      </w:r>
      <w:r>
        <w:rPr>
          <w:spacing w:val="-1"/>
          <w:sz w:val="24"/>
        </w:rPr>
        <w:t xml:space="preserve"> </w:t>
      </w:r>
      <w:r>
        <w:rPr>
          <w:sz w:val="24"/>
        </w:rPr>
        <w:t>ve</w:t>
      </w:r>
      <w:r>
        <w:rPr>
          <w:spacing w:val="-4"/>
          <w:sz w:val="24"/>
        </w:rPr>
        <w:t xml:space="preserve"> </w:t>
      </w:r>
      <w:r>
        <w:rPr>
          <w:sz w:val="24"/>
        </w:rPr>
        <w:t>in</w:t>
      </w:r>
      <w:r>
        <w:rPr>
          <w:spacing w:val="-4"/>
          <w:sz w:val="24"/>
        </w:rPr>
        <w:t xml:space="preserve"> </w:t>
      </w:r>
      <w:r>
        <w:rPr>
          <w:sz w:val="24"/>
        </w:rPr>
        <w:t>one</w:t>
      </w:r>
      <w:r>
        <w:rPr>
          <w:spacing w:val="-3"/>
          <w:sz w:val="24"/>
        </w:rPr>
        <w:t xml:space="preserve"> </w:t>
      </w:r>
      <w:r>
        <w:rPr>
          <w:sz w:val="24"/>
        </w:rPr>
        <w:t>direction,</w:t>
      </w:r>
      <w:r>
        <w:rPr>
          <w:spacing w:val="-4"/>
          <w:sz w:val="24"/>
        </w:rPr>
        <w:t xml:space="preserve"> </w:t>
      </w:r>
      <w:r>
        <w:rPr>
          <w:sz w:val="24"/>
        </w:rPr>
        <w:t>then</w:t>
      </w:r>
      <w:r>
        <w:rPr>
          <w:spacing w:val="-3"/>
          <w:sz w:val="24"/>
        </w:rPr>
        <w:t xml:space="preserve"> </w:t>
      </w:r>
      <w:r>
        <w:rPr>
          <w:sz w:val="24"/>
        </w:rPr>
        <w:t>the</w:t>
      </w:r>
      <w:r>
        <w:rPr>
          <w:spacing w:val="-1"/>
          <w:sz w:val="24"/>
        </w:rPr>
        <w:t xml:space="preserve"> </w:t>
      </w:r>
      <w:r>
        <w:rPr>
          <w:sz w:val="24"/>
        </w:rPr>
        <w:t>velocity</w:t>
      </w:r>
      <w:r>
        <w:rPr>
          <w:spacing w:val="-2"/>
          <w:sz w:val="24"/>
        </w:rPr>
        <w:t xml:space="preserve"> </w:t>
      </w:r>
      <w:r>
        <w:rPr>
          <w:sz w:val="24"/>
        </w:rPr>
        <w:t>in</w:t>
      </w:r>
      <w:r>
        <w:rPr>
          <w:spacing w:val="-3"/>
          <w:sz w:val="24"/>
        </w:rPr>
        <w:t xml:space="preserve"> </w:t>
      </w:r>
      <w:r>
        <w:rPr>
          <w:sz w:val="24"/>
        </w:rPr>
        <w:t>opposite direction should be taken as – ve.</w:t>
      </w:r>
    </w:p>
    <w:p w14:paraId="15618867">
      <w:pPr>
        <w:pStyle w:val="10"/>
        <w:numPr>
          <w:ilvl w:val="0"/>
          <w:numId w:val="23"/>
        </w:numPr>
        <w:tabs>
          <w:tab w:val="left" w:pos="1220"/>
        </w:tabs>
        <w:spacing w:before="0" w:after="0" w:line="293" w:lineRule="exact"/>
        <w:ind w:left="1220" w:right="0" w:hanging="239"/>
        <w:jc w:val="left"/>
        <w:rPr>
          <w:b/>
          <w:sz w:val="24"/>
        </w:rPr>
      </w:pPr>
      <w:r>
        <w:rPr>
          <w:sz w:val="24"/>
        </w:rPr>
        <w:t>If</w:t>
      </w:r>
      <w:r>
        <w:rPr>
          <w:spacing w:val="-7"/>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bodies</w:t>
      </w:r>
      <w:r>
        <w:rPr>
          <w:spacing w:val="-2"/>
          <w:sz w:val="24"/>
        </w:rPr>
        <w:t xml:space="preserve"> </w:t>
      </w:r>
      <w:r>
        <w:rPr>
          <w:sz w:val="24"/>
        </w:rPr>
        <w:t>is</w:t>
      </w:r>
      <w:r>
        <w:rPr>
          <w:spacing w:val="-4"/>
          <w:sz w:val="24"/>
        </w:rPr>
        <w:t xml:space="preserve"> </w:t>
      </w:r>
      <w:r>
        <w:rPr>
          <w:sz w:val="24"/>
        </w:rPr>
        <w:t>initially</w:t>
      </w:r>
      <w:r>
        <w:rPr>
          <w:spacing w:val="-3"/>
          <w:sz w:val="24"/>
        </w:rPr>
        <w:t xml:space="preserve"> </w:t>
      </w:r>
      <w:r>
        <w:rPr>
          <w:sz w:val="24"/>
        </w:rPr>
        <w:t>at</w:t>
      </w:r>
      <w:r>
        <w:rPr>
          <w:spacing w:val="-1"/>
          <w:sz w:val="24"/>
        </w:rPr>
        <w:t xml:space="preserve"> </w:t>
      </w:r>
      <w:r>
        <w:rPr>
          <w:sz w:val="24"/>
        </w:rPr>
        <w:t>rest,</w:t>
      </w:r>
      <w:r>
        <w:rPr>
          <w:spacing w:val="-4"/>
          <w:sz w:val="24"/>
        </w:rPr>
        <w:t xml:space="preserve"> </w:t>
      </w:r>
      <w:r>
        <w:rPr>
          <w:sz w:val="24"/>
        </w:rPr>
        <w:t>then</w:t>
      </w:r>
      <w:r>
        <w:rPr>
          <w:spacing w:val="-3"/>
          <w:sz w:val="24"/>
        </w:rPr>
        <w:t xml:space="preserve"> </w:t>
      </w:r>
      <w:r>
        <w:rPr>
          <w:sz w:val="24"/>
        </w:rPr>
        <w:t>such</w:t>
      </w:r>
      <w:r>
        <w:rPr>
          <w:spacing w:val="-3"/>
          <w:sz w:val="24"/>
        </w:rPr>
        <w:t xml:space="preserve"> </w:t>
      </w:r>
      <w:r>
        <w:rPr>
          <w:sz w:val="24"/>
        </w:rPr>
        <w:t>a</w:t>
      </w:r>
      <w:r>
        <w:rPr>
          <w:spacing w:val="-3"/>
          <w:sz w:val="24"/>
        </w:rPr>
        <w:t xml:space="preserve"> </w:t>
      </w:r>
      <w:r>
        <w:rPr>
          <w:sz w:val="24"/>
        </w:rPr>
        <w:t>collision</w:t>
      </w:r>
      <w:r>
        <w:rPr>
          <w:spacing w:val="-1"/>
          <w:sz w:val="24"/>
        </w:rPr>
        <w:t xml:space="preserve"> </w:t>
      </w:r>
      <w:r>
        <w:rPr>
          <w:sz w:val="24"/>
        </w:rPr>
        <w:t>is</w:t>
      </w:r>
      <w:r>
        <w:rPr>
          <w:spacing w:val="-4"/>
          <w:sz w:val="24"/>
        </w:rPr>
        <w:t xml:space="preserve"> </w:t>
      </w:r>
      <w:r>
        <w:rPr>
          <w:sz w:val="24"/>
        </w:rPr>
        <w:t>also</w:t>
      </w:r>
      <w:r>
        <w:rPr>
          <w:spacing w:val="-1"/>
          <w:sz w:val="24"/>
        </w:rPr>
        <w:t xml:space="preserve"> </w:t>
      </w:r>
      <w:r>
        <w:rPr>
          <w:sz w:val="24"/>
        </w:rPr>
        <w:t>called</w:t>
      </w:r>
      <w:r>
        <w:rPr>
          <w:spacing w:val="-3"/>
          <w:sz w:val="24"/>
        </w:rPr>
        <w:t xml:space="preserve"> </w:t>
      </w:r>
      <w:r>
        <w:rPr>
          <w:spacing w:val="-2"/>
          <w:sz w:val="24"/>
        </w:rPr>
        <w:t>impact.</w:t>
      </w:r>
    </w:p>
    <w:p w14:paraId="700FF4E4">
      <w:pPr>
        <w:pStyle w:val="7"/>
        <w:spacing w:before="292"/>
        <w:ind w:right="447"/>
        <w:jc w:val="both"/>
      </w:pPr>
      <w:r>
        <w:rPr>
          <w:b/>
        </w:rPr>
        <w:t>EXAMPLE:</w:t>
      </w:r>
      <w:r>
        <w:rPr>
          <w:b/>
          <w:spacing w:val="40"/>
        </w:rPr>
        <w:t xml:space="preserve"> </w:t>
      </w:r>
      <w:r>
        <w:t>A</w:t>
      </w:r>
      <w:r>
        <w:rPr>
          <w:spacing w:val="40"/>
        </w:rPr>
        <w:t xml:space="preserve"> </w:t>
      </w:r>
      <w:r>
        <w:t>ball</w:t>
      </w:r>
      <w:r>
        <w:rPr>
          <w:spacing w:val="40"/>
        </w:rPr>
        <w:t xml:space="preserve"> </w:t>
      </w:r>
      <w:r>
        <w:t>of</w:t>
      </w:r>
      <w:r>
        <w:rPr>
          <w:spacing w:val="40"/>
        </w:rPr>
        <w:t xml:space="preserve"> </w:t>
      </w:r>
      <w:r>
        <w:t>mass</w:t>
      </w:r>
      <w:r>
        <w:rPr>
          <w:spacing w:val="40"/>
        </w:rPr>
        <w:t xml:space="preserve"> </w:t>
      </w:r>
      <w:r>
        <w:t>1</w:t>
      </w:r>
      <w:r>
        <w:rPr>
          <w:spacing w:val="40"/>
        </w:rPr>
        <w:t xml:space="preserve"> </w:t>
      </w:r>
      <w:r>
        <w:t>kg</w:t>
      </w:r>
      <w:r>
        <w:rPr>
          <w:spacing w:val="40"/>
        </w:rPr>
        <w:t xml:space="preserve"> </w:t>
      </w:r>
      <w:r>
        <w:t>moving</w:t>
      </w:r>
      <w:r>
        <w:rPr>
          <w:spacing w:val="40"/>
        </w:rPr>
        <w:t xml:space="preserve"> </w:t>
      </w:r>
      <w:r>
        <w:t>with</w:t>
      </w:r>
      <w:r>
        <w:rPr>
          <w:spacing w:val="40"/>
        </w:rPr>
        <w:t xml:space="preserve"> </w:t>
      </w:r>
      <w:r>
        <w:t>a</w:t>
      </w:r>
      <w:r>
        <w:rPr>
          <w:spacing w:val="40"/>
        </w:rPr>
        <w:t xml:space="preserve"> </w:t>
      </w:r>
      <w:r>
        <w:t>velocity</w:t>
      </w:r>
      <w:r>
        <w:rPr>
          <w:spacing w:val="40"/>
        </w:rPr>
        <w:t xml:space="preserve"> </w:t>
      </w:r>
      <w:r>
        <w:t>of</w:t>
      </w:r>
      <w:r>
        <w:rPr>
          <w:spacing w:val="40"/>
        </w:rPr>
        <w:t xml:space="preserve"> </w:t>
      </w:r>
      <w:r>
        <w:t>2</w:t>
      </w:r>
      <w:r>
        <w:rPr>
          <w:spacing w:val="40"/>
        </w:rPr>
        <w:t xml:space="preserve"> </w:t>
      </w:r>
      <w:r>
        <w:t>m/s</w:t>
      </w:r>
      <w:r>
        <w:rPr>
          <w:spacing w:val="40"/>
        </w:rPr>
        <w:t xml:space="preserve"> </w:t>
      </w:r>
      <w:r>
        <w:t>impinges</w:t>
      </w:r>
      <w:r>
        <w:rPr>
          <w:spacing w:val="40"/>
        </w:rPr>
        <w:t xml:space="preserve"> </w:t>
      </w:r>
      <w:r>
        <w:t>directly</w:t>
      </w:r>
      <w:r>
        <w:rPr>
          <w:spacing w:val="40"/>
        </w:rPr>
        <w:t xml:space="preserve"> </w:t>
      </w:r>
      <w:r>
        <w:t>on</w:t>
      </w:r>
      <w:r>
        <w:rPr>
          <w:spacing w:val="40"/>
        </w:rPr>
        <w:t xml:space="preserve"> </w:t>
      </w:r>
      <w:r>
        <w:t>a ball</w:t>
      </w:r>
      <w:r>
        <w:rPr>
          <w:spacing w:val="-1"/>
        </w:rPr>
        <w:t xml:space="preserve"> </w:t>
      </w:r>
      <w:r>
        <w:t>of</w:t>
      </w:r>
      <w:r>
        <w:rPr>
          <w:spacing w:val="-1"/>
        </w:rPr>
        <w:t xml:space="preserve"> </w:t>
      </w:r>
      <w:r>
        <w:t>mass</w:t>
      </w:r>
      <w:r>
        <w:rPr>
          <w:spacing w:val="-2"/>
        </w:rPr>
        <w:t xml:space="preserve"> </w:t>
      </w:r>
      <w:r>
        <w:t>2</w:t>
      </w:r>
      <w:r>
        <w:rPr>
          <w:spacing w:val="-1"/>
        </w:rPr>
        <w:t xml:space="preserve"> </w:t>
      </w:r>
      <w:r>
        <w:t>kg</w:t>
      </w:r>
      <w:r>
        <w:rPr>
          <w:spacing w:val="-2"/>
        </w:rPr>
        <w:t xml:space="preserve"> </w:t>
      </w:r>
      <w:r>
        <w:t>at</w:t>
      </w:r>
      <w:r>
        <w:rPr>
          <w:spacing w:val="-1"/>
        </w:rPr>
        <w:t xml:space="preserve"> </w:t>
      </w:r>
      <w:r>
        <w:t>rest.</w:t>
      </w:r>
      <w:r>
        <w:rPr>
          <w:spacing w:val="-5"/>
        </w:rPr>
        <w:t xml:space="preserve"> </w:t>
      </w:r>
      <w:r>
        <w:t>The</w:t>
      </w:r>
      <w:r>
        <w:rPr>
          <w:spacing w:val="-1"/>
        </w:rPr>
        <w:t xml:space="preserve"> </w:t>
      </w:r>
      <w:r>
        <w:t>first</w:t>
      </w:r>
      <w:r>
        <w:rPr>
          <w:spacing w:val="-1"/>
        </w:rPr>
        <w:t xml:space="preserve"> </w:t>
      </w:r>
      <w:r>
        <w:t>ball,</w:t>
      </w:r>
      <w:r>
        <w:rPr>
          <w:spacing w:val="-1"/>
        </w:rPr>
        <w:t xml:space="preserve"> </w:t>
      </w:r>
      <w:r>
        <w:t>after</w:t>
      </w:r>
      <w:r>
        <w:rPr>
          <w:spacing w:val="-1"/>
        </w:rPr>
        <w:t xml:space="preserve"> </w:t>
      </w:r>
      <w:r>
        <w:t>impinging,</w:t>
      </w:r>
      <w:r>
        <w:rPr>
          <w:spacing w:val="-1"/>
        </w:rPr>
        <w:t xml:space="preserve"> </w:t>
      </w:r>
      <w:r>
        <w:t>comes</w:t>
      </w:r>
      <w:r>
        <w:rPr>
          <w:spacing w:val="-1"/>
        </w:rPr>
        <w:t xml:space="preserve"> </w:t>
      </w:r>
      <w:r>
        <w:t>to</w:t>
      </w:r>
      <w:r>
        <w:rPr>
          <w:spacing w:val="-1"/>
        </w:rPr>
        <w:t xml:space="preserve"> </w:t>
      </w:r>
      <w:r>
        <w:t>rest.</w:t>
      </w:r>
      <w:r>
        <w:rPr>
          <w:spacing w:val="-3"/>
        </w:rPr>
        <w:t xml:space="preserve"> </w:t>
      </w:r>
      <w:r>
        <w:t>Find</w:t>
      </w:r>
      <w:r>
        <w:rPr>
          <w:spacing w:val="-3"/>
        </w:rPr>
        <w:t xml:space="preserve"> </w:t>
      </w:r>
      <w:r>
        <w:t>the</w:t>
      </w:r>
      <w:r>
        <w:rPr>
          <w:spacing w:val="-1"/>
        </w:rPr>
        <w:t xml:space="preserve"> </w:t>
      </w:r>
      <w:r>
        <w:t>velocity</w:t>
      </w:r>
      <w:r>
        <w:rPr>
          <w:spacing w:val="-2"/>
        </w:rPr>
        <w:t xml:space="preserve"> </w:t>
      </w:r>
      <w:r>
        <w:t>of</w:t>
      </w:r>
      <w:r>
        <w:rPr>
          <w:spacing w:val="-3"/>
        </w:rPr>
        <w:t xml:space="preserve"> </w:t>
      </w:r>
      <w:r>
        <w:t>the second ball after the impact and the coefficient of restitution.</w:t>
      </w:r>
    </w:p>
    <w:p w14:paraId="6CEA0A23">
      <w:pPr>
        <w:pStyle w:val="7"/>
        <w:spacing w:before="25"/>
        <w:ind w:left="0"/>
        <w:rPr>
          <w:sz w:val="20"/>
        </w:rPr>
      </w:pPr>
      <w:r>
        <w:rPr>
          <w:sz w:val="20"/>
        </w:rPr>
        <w:drawing>
          <wp:anchor distT="0" distB="0" distL="0" distR="0" simplePos="0" relativeHeight="251720704" behindDoc="1" locked="0" layoutInCell="1" allowOverlap="1">
            <wp:simplePos x="0" y="0"/>
            <wp:positionH relativeFrom="page">
              <wp:posOffset>949960</wp:posOffset>
            </wp:positionH>
            <wp:positionV relativeFrom="paragraph">
              <wp:posOffset>186055</wp:posOffset>
            </wp:positionV>
            <wp:extent cx="5558155" cy="3436620"/>
            <wp:effectExtent l="0" t="0" r="0" b="0"/>
            <wp:wrapTopAndBottom/>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42" cstate="print"/>
                    <a:stretch>
                      <a:fillRect/>
                    </a:stretch>
                  </pic:blipFill>
                  <pic:spPr>
                    <a:xfrm>
                      <a:off x="0" y="0"/>
                      <a:ext cx="5558149" cy="3436620"/>
                    </a:xfrm>
                    <a:prstGeom prst="rect">
                      <a:avLst/>
                    </a:prstGeom>
                  </pic:spPr>
                </pic:pic>
              </a:graphicData>
            </a:graphic>
          </wp:anchor>
        </w:drawing>
      </w:r>
    </w:p>
    <w:p w14:paraId="66C16E37">
      <w:pPr>
        <w:pStyle w:val="7"/>
        <w:spacing w:after="0"/>
        <w:rPr>
          <w:sz w:val="20"/>
        </w:rPr>
        <w:sectPr>
          <w:pgSz w:w="11910" w:h="16840"/>
          <w:pgMar w:top="1380" w:right="992" w:bottom="1200" w:left="1275" w:header="0" w:footer="1014" w:gutter="0"/>
          <w:cols w:space="720" w:num="1"/>
        </w:sectPr>
      </w:pPr>
    </w:p>
    <w:p w14:paraId="482AB35B">
      <w:pPr>
        <w:pStyle w:val="7"/>
        <w:spacing w:before="41"/>
        <w:ind w:right="441"/>
        <w:jc w:val="both"/>
      </w:pPr>
      <w:r>
        <w:rPr>
          <w:b/>
        </w:rPr>
        <w:t xml:space="preserve">EXAMPLE: </w:t>
      </w:r>
      <w:r>
        <w:rPr>
          <w:color w:val="221F1F"/>
        </w:rPr>
        <w:t>The masses</w:t>
      </w:r>
      <w:r>
        <w:rPr>
          <w:color w:val="221F1F"/>
          <w:spacing w:val="-2"/>
        </w:rPr>
        <w:t xml:space="preserve"> </w:t>
      </w:r>
      <w:r>
        <w:rPr>
          <w:color w:val="221F1F"/>
        </w:rPr>
        <w:t>of two</w:t>
      </w:r>
      <w:r>
        <w:rPr>
          <w:color w:val="221F1F"/>
          <w:spacing w:val="-1"/>
        </w:rPr>
        <w:t xml:space="preserve"> </w:t>
      </w:r>
      <w:r>
        <w:rPr>
          <w:color w:val="221F1F"/>
        </w:rPr>
        <w:t>balls are in</w:t>
      </w:r>
      <w:r>
        <w:rPr>
          <w:color w:val="221F1F"/>
          <w:spacing w:val="-1"/>
        </w:rPr>
        <w:t xml:space="preserve"> </w:t>
      </w:r>
      <w:r>
        <w:rPr>
          <w:color w:val="221F1F"/>
        </w:rPr>
        <w:t>the</w:t>
      </w:r>
      <w:r>
        <w:rPr>
          <w:color w:val="221F1F"/>
          <w:spacing w:val="-1"/>
        </w:rPr>
        <w:t xml:space="preserve"> </w:t>
      </w:r>
      <w:r>
        <w:rPr>
          <w:color w:val="221F1F"/>
        </w:rPr>
        <w:t>ratio of 2: 1</w:t>
      </w:r>
      <w:r>
        <w:rPr>
          <w:color w:val="221F1F"/>
          <w:spacing w:val="-1"/>
        </w:rPr>
        <w:t xml:space="preserve"> </w:t>
      </w:r>
      <w:r>
        <w:rPr>
          <w:color w:val="221F1F"/>
        </w:rPr>
        <w:t>and</w:t>
      </w:r>
      <w:r>
        <w:rPr>
          <w:color w:val="221F1F"/>
          <w:spacing w:val="-1"/>
        </w:rPr>
        <w:t xml:space="preserve"> </w:t>
      </w:r>
      <w:r>
        <w:rPr>
          <w:color w:val="221F1F"/>
        </w:rPr>
        <w:t>their velocities are in the ratio of 1: 2, but in the opposite direction before impact. If the coefficient of restitution be 5/6, prove that after the impact, each ball will move back with 5/6th of its original velocity.</w:t>
      </w:r>
    </w:p>
    <w:p w14:paraId="6C3586D3">
      <w:pPr>
        <w:pStyle w:val="7"/>
        <w:spacing w:before="25"/>
        <w:ind w:left="0"/>
        <w:rPr>
          <w:sz w:val="20"/>
        </w:rPr>
      </w:pPr>
      <w:r>
        <w:rPr>
          <w:sz w:val="20"/>
        </w:rPr>
        <w:drawing>
          <wp:anchor distT="0" distB="0" distL="0" distR="0" simplePos="0" relativeHeight="251720704" behindDoc="1" locked="0" layoutInCell="1" allowOverlap="1">
            <wp:simplePos x="0" y="0"/>
            <wp:positionH relativeFrom="page">
              <wp:posOffset>933450</wp:posOffset>
            </wp:positionH>
            <wp:positionV relativeFrom="paragraph">
              <wp:posOffset>186055</wp:posOffset>
            </wp:positionV>
            <wp:extent cx="5702300" cy="5246370"/>
            <wp:effectExtent l="0" t="0" r="0" b="0"/>
            <wp:wrapTopAndBottom/>
            <wp:docPr id="238" name="Image 238"/>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43" cstate="print"/>
                    <a:stretch>
                      <a:fillRect/>
                    </a:stretch>
                  </pic:blipFill>
                  <pic:spPr>
                    <a:xfrm>
                      <a:off x="0" y="0"/>
                      <a:ext cx="5702054" cy="5246370"/>
                    </a:xfrm>
                    <a:prstGeom prst="rect">
                      <a:avLst/>
                    </a:prstGeom>
                  </pic:spPr>
                </pic:pic>
              </a:graphicData>
            </a:graphic>
          </wp:anchor>
        </w:drawing>
      </w:r>
    </w:p>
    <w:sectPr>
      <w:pgSz w:w="11910" w:h="16840"/>
      <w:pgMar w:top="1380" w:right="992" w:bottom="1200" w:left="1275" w:header="0" w:footer="101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CE4A">
    <w:pPr>
      <w:pStyle w:val="7"/>
      <w:spacing w:line="14" w:lineRule="auto"/>
      <w:ind w:left="0"/>
      <w:rPr>
        <w:sz w:val="20"/>
      </w:rPr>
    </w:pPr>
    <w:r>
      <w:rPr>
        <w:sz w:val="20"/>
      </w:rPr>
      <mc:AlternateContent>
        <mc:Choice Requires="wps">
          <w:drawing>
            <wp:anchor distT="0" distB="0" distL="0" distR="0" simplePos="0" relativeHeight="251666432" behindDoc="1" locked="0" layoutInCell="1" allowOverlap="1">
              <wp:simplePos x="0" y="0"/>
              <wp:positionH relativeFrom="page">
                <wp:posOffset>6492875</wp:posOffset>
              </wp:positionH>
              <wp:positionV relativeFrom="page">
                <wp:posOffset>9908540</wp:posOffset>
              </wp:positionV>
              <wp:extent cx="207010"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207010" cy="165735"/>
                      </a:xfrm>
                      <a:prstGeom prst="rect">
                        <a:avLst/>
                      </a:prstGeom>
                    </wps:spPr>
                    <wps:txbx>
                      <w:txbxContent>
                        <w:p w14:paraId="5F039440">
                          <w:pPr>
                            <w:spacing w:before="0" w:line="245" w:lineRule="exact"/>
                            <w:ind w:left="20" w:right="0" w:firstLine="0"/>
                            <w:jc w:val="left"/>
                            <w:rPr>
                              <w:sz w:val="22"/>
                            </w:rPr>
                          </w:pPr>
                          <w:r>
                            <w:rPr>
                              <w:spacing w:val="-5"/>
                              <w:sz w:val="22"/>
                            </w:rPr>
                            <w:fldChar w:fldCharType="begin"/>
                          </w:r>
                          <w:r>
                            <w:rPr>
                              <w:spacing w:val="-5"/>
                              <w:sz w:val="22"/>
                            </w:rPr>
                            <w:instrText xml:space="preserve">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511.25pt;margin-top:780.2pt;height:13.05pt;width:16.3pt;mso-position-horizontal-relative:page;mso-position-vertical-relative:page;z-index:-251650048;mso-width-relative:page;mso-height-relative:page;" filled="f" stroked="f" coordsize="21600,21600" o:gfxdata="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0uf5NsAAAAPAQAADwAAAAAAAAABACAAAAAiAAAAZHJzL2Rvd25yZXYueG1sUEsBAhQAFAAAAAgA&#10;h07iQNibE/mwAQAAcwMAAA4AAAAAAAAAAQAgAAAAKgEAAGRycy9lMm9Eb2MueG1sUEsFBgAAAAAG&#10;AAYAWQEAAEwFAAAAAA==&#10;">
              <v:fill on="f" focussize="0,0"/>
              <v:stroke on="f"/>
              <v:imagedata o:title=""/>
              <o:lock v:ext="edit" aspectratio="f"/>
              <v:textbox inset="0mm,0mm,0mm,0mm">
                <w:txbxContent>
                  <w:p w14:paraId="5F039440">
                    <w:pPr>
                      <w:spacing w:before="0" w:line="245" w:lineRule="exact"/>
                      <w:ind w:left="20" w:right="0" w:firstLine="0"/>
                      <w:jc w:val="left"/>
                      <w:rPr>
                        <w:sz w:val="22"/>
                      </w:rPr>
                    </w:pPr>
                    <w:r>
                      <w:rPr>
                        <w:spacing w:val="-5"/>
                        <w:sz w:val="22"/>
                      </w:rPr>
                      <w:fldChar w:fldCharType="begin"/>
                    </w:r>
                    <w:r>
                      <w:rPr>
                        <w:spacing w:val="-5"/>
                        <w:sz w:val="22"/>
                      </w:rPr>
                      <w:instrText xml:space="preserve"> PAGE </w:instrText>
                    </w:r>
                    <w:r>
                      <w:rPr>
                        <w:spacing w:val="-5"/>
                        <w:sz w:val="22"/>
                      </w:rPr>
                      <w:fldChar w:fldCharType="separate"/>
                    </w:r>
                    <w:r>
                      <w:rPr>
                        <w:spacing w:val="-5"/>
                        <w:sz w:val="22"/>
                      </w:rPr>
                      <w:t>10</w:t>
                    </w:r>
                    <w:r>
                      <w:rPr>
                        <w:spacing w:val="-5"/>
                        <w:sz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402"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
    <w:nsid w:val="8461FADE"/>
    <w:multiLevelType w:val="multilevel"/>
    <w:tmpl w:val="8461FADE"/>
    <w:lvl w:ilvl="0" w:tentative="0">
      <w:start w:val="1"/>
      <w:numFmt w:val="decimal"/>
      <w:lvlText w:val="%1."/>
      <w:lvlJc w:val="left"/>
      <w:pPr>
        <w:ind w:left="165" w:hanging="28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107" w:hanging="288"/>
      </w:pPr>
      <w:rPr>
        <w:rFonts w:hint="default"/>
        <w:lang w:val="en-US" w:eastAsia="en-US" w:bidi="ar-SA"/>
      </w:rPr>
    </w:lvl>
    <w:lvl w:ilvl="2" w:tentative="0">
      <w:start w:val="0"/>
      <w:numFmt w:val="bullet"/>
      <w:lvlText w:val="•"/>
      <w:lvlJc w:val="left"/>
      <w:pPr>
        <w:ind w:left="2055" w:hanging="288"/>
      </w:pPr>
      <w:rPr>
        <w:rFonts w:hint="default"/>
        <w:lang w:val="en-US" w:eastAsia="en-US" w:bidi="ar-SA"/>
      </w:rPr>
    </w:lvl>
    <w:lvl w:ilvl="3" w:tentative="0">
      <w:start w:val="0"/>
      <w:numFmt w:val="bullet"/>
      <w:lvlText w:val="•"/>
      <w:lvlJc w:val="left"/>
      <w:pPr>
        <w:ind w:left="3003" w:hanging="288"/>
      </w:pPr>
      <w:rPr>
        <w:rFonts w:hint="default"/>
        <w:lang w:val="en-US" w:eastAsia="en-US" w:bidi="ar-SA"/>
      </w:rPr>
    </w:lvl>
    <w:lvl w:ilvl="4" w:tentative="0">
      <w:start w:val="0"/>
      <w:numFmt w:val="bullet"/>
      <w:lvlText w:val="•"/>
      <w:lvlJc w:val="left"/>
      <w:pPr>
        <w:ind w:left="3951" w:hanging="288"/>
      </w:pPr>
      <w:rPr>
        <w:rFonts w:hint="default"/>
        <w:lang w:val="en-US" w:eastAsia="en-US" w:bidi="ar-SA"/>
      </w:rPr>
    </w:lvl>
    <w:lvl w:ilvl="5" w:tentative="0">
      <w:start w:val="0"/>
      <w:numFmt w:val="bullet"/>
      <w:lvlText w:val="•"/>
      <w:lvlJc w:val="left"/>
      <w:pPr>
        <w:ind w:left="4899" w:hanging="288"/>
      </w:pPr>
      <w:rPr>
        <w:rFonts w:hint="default"/>
        <w:lang w:val="en-US" w:eastAsia="en-US" w:bidi="ar-SA"/>
      </w:rPr>
    </w:lvl>
    <w:lvl w:ilvl="6" w:tentative="0">
      <w:start w:val="0"/>
      <w:numFmt w:val="bullet"/>
      <w:lvlText w:val="•"/>
      <w:lvlJc w:val="left"/>
      <w:pPr>
        <w:ind w:left="5847" w:hanging="288"/>
      </w:pPr>
      <w:rPr>
        <w:rFonts w:hint="default"/>
        <w:lang w:val="en-US" w:eastAsia="en-US" w:bidi="ar-SA"/>
      </w:rPr>
    </w:lvl>
    <w:lvl w:ilvl="7" w:tentative="0">
      <w:start w:val="0"/>
      <w:numFmt w:val="bullet"/>
      <w:lvlText w:val="•"/>
      <w:lvlJc w:val="left"/>
      <w:pPr>
        <w:ind w:left="6795" w:hanging="288"/>
      </w:pPr>
      <w:rPr>
        <w:rFonts w:hint="default"/>
        <w:lang w:val="en-US" w:eastAsia="en-US" w:bidi="ar-SA"/>
      </w:rPr>
    </w:lvl>
    <w:lvl w:ilvl="8" w:tentative="0">
      <w:start w:val="0"/>
      <w:numFmt w:val="bullet"/>
      <w:lvlText w:val="•"/>
      <w:lvlJc w:val="left"/>
      <w:pPr>
        <w:ind w:left="7743" w:hanging="288"/>
      </w:pPr>
      <w:rPr>
        <w:rFonts w:hint="default"/>
        <w:lang w:val="en-US" w:eastAsia="en-US" w:bidi="ar-SA"/>
      </w:rPr>
    </w:lvl>
  </w:abstractNum>
  <w:abstractNum w:abstractNumId="2">
    <w:nsid w:val="9239341B"/>
    <w:multiLevelType w:val="multilevel"/>
    <w:tmpl w:val="9239341B"/>
    <w:lvl w:ilvl="0" w:tentative="0">
      <w:start w:val="1"/>
      <w:numFmt w:val="decimal"/>
      <w:lvlText w:val="%1."/>
      <w:lvlJc w:val="left"/>
      <w:pPr>
        <w:ind w:left="402" w:hanging="238"/>
        <w:jc w:val="right"/>
      </w:pPr>
      <w:rPr>
        <w:rFonts w:hint="default"/>
        <w:spacing w:val="-1"/>
        <w:w w:val="100"/>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3">
    <w:nsid w:val="9288B902"/>
    <w:multiLevelType w:val="multilevel"/>
    <w:tmpl w:val="9288B902"/>
    <w:lvl w:ilvl="0" w:tentative="0">
      <w:start w:val="0"/>
      <w:numFmt w:val="bullet"/>
      <w:lvlText w:val=""/>
      <w:lvlJc w:val="left"/>
      <w:pPr>
        <w:ind w:left="885" w:hanging="360"/>
      </w:pPr>
      <w:rPr>
        <w:rFonts w:hint="default" w:ascii="Symbol" w:hAnsi="Symbol" w:eastAsia="Symbol" w:cs="Symbol"/>
        <w:b w:val="0"/>
        <w:bCs w:val="0"/>
        <w:i w:val="0"/>
        <w:iCs w:val="0"/>
        <w:spacing w:val="0"/>
        <w:w w:val="100"/>
        <w:sz w:val="24"/>
        <w:szCs w:val="24"/>
        <w:lang w:val="en-US" w:eastAsia="en-US" w:bidi="ar-SA"/>
      </w:rPr>
    </w:lvl>
    <w:lvl w:ilvl="1" w:tentative="0">
      <w:start w:val="0"/>
      <w:numFmt w:val="bullet"/>
      <w:lvlText w:val="•"/>
      <w:lvlJc w:val="left"/>
      <w:pPr>
        <w:ind w:left="1755" w:hanging="360"/>
      </w:pPr>
      <w:rPr>
        <w:rFonts w:hint="default"/>
        <w:lang w:val="en-US" w:eastAsia="en-US" w:bidi="ar-SA"/>
      </w:rPr>
    </w:lvl>
    <w:lvl w:ilvl="2" w:tentative="0">
      <w:start w:val="0"/>
      <w:numFmt w:val="bullet"/>
      <w:lvlText w:val="•"/>
      <w:lvlJc w:val="left"/>
      <w:pPr>
        <w:ind w:left="2631" w:hanging="360"/>
      </w:pPr>
      <w:rPr>
        <w:rFonts w:hint="default"/>
        <w:lang w:val="en-US" w:eastAsia="en-US" w:bidi="ar-SA"/>
      </w:rPr>
    </w:lvl>
    <w:lvl w:ilvl="3" w:tentative="0">
      <w:start w:val="0"/>
      <w:numFmt w:val="bullet"/>
      <w:lvlText w:val="•"/>
      <w:lvlJc w:val="left"/>
      <w:pPr>
        <w:ind w:left="3507" w:hanging="360"/>
      </w:pPr>
      <w:rPr>
        <w:rFonts w:hint="default"/>
        <w:lang w:val="en-US" w:eastAsia="en-US" w:bidi="ar-SA"/>
      </w:rPr>
    </w:lvl>
    <w:lvl w:ilvl="4" w:tentative="0">
      <w:start w:val="0"/>
      <w:numFmt w:val="bullet"/>
      <w:lvlText w:val="•"/>
      <w:lvlJc w:val="left"/>
      <w:pPr>
        <w:ind w:left="4383" w:hanging="360"/>
      </w:pPr>
      <w:rPr>
        <w:rFonts w:hint="default"/>
        <w:lang w:val="en-US" w:eastAsia="en-US" w:bidi="ar-SA"/>
      </w:rPr>
    </w:lvl>
    <w:lvl w:ilvl="5" w:tentative="0">
      <w:start w:val="0"/>
      <w:numFmt w:val="bullet"/>
      <w:lvlText w:val="•"/>
      <w:lvlJc w:val="left"/>
      <w:pPr>
        <w:ind w:left="5259" w:hanging="360"/>
      </w:pPr>
      <w:rPr>
        <w:rFonts w:hint="default"/>
        <w:lang w:val="en-US" w:eastAsia="en-US" w:bidi="ar-SA"/>
      </w:rPr>
    </w:lvl>
    <w:lvl w:ilvl="6" w:tentative="0">
      <w:start w:val="0"/>
      <w:numFmt w:val="bullet"/>
      <w:lvlText w:val="•"/>
      <w:lvlJc w:val="left"/>
      <w:pPr>
        <w:ind w:left="6135" w:hanging="360"/>
      </w:pPr>
      <w:rPr>
        <w:rFonts w:hint="default"/>
        <w:lang w:val="en-US" w:eastAsia="en-US" w:bidi="ar-SA"/>
      </w:rPr>
    </w:lvl>
    <w:lvl w:ilvl="7" w:tentative="0">
      <w:start w:val="0"/>
      <w:numFmt w:val="bullet"/>
      <w:lvlText w:val="•"/>
      <w:lvlJc w:val="left"/>
      <w:pPr>
        <w:ind w:left="7011" w:hanging="360"/>
      </w:pPr>
      <w:rPr>
        <w:rFonts w:hint="default"/>
        <w:lang w:val="en-US" w:eastAsia="en-US" w:bidi="ar-SA"/>
      </w:rPr>
    </w:lvl>
    <w:lvl w:ilvl="8" w:tentative="0">
      <w:start w:val="0"/>
      <w:numFmt w:val="bullet"/>
      <w:lvlText w:val="•"/>
      <w:lvlJc w:val="left"/>
      <w:pPr>
        <w:ind w:left="7887" w:hanging="360"/>
      </w:pPr>
      <w:rPr>
        <w:rFonts w:hint="default"/>
        <w:lang w:val="en-US" w:eastAsia="en-US" w:bidi="ar-SA"/>
      </w:rPr>
    </w:lvl>
  </w:abstractNum>
  <w:abstractNum w:abstractNumId="4">
    <w:nsid w:val="9C8AC8EF"/>
    <w:multiLevelType w:val="multilevel"/>
    <w:tmpl w:val="9C8AC8EF"/>
    <w:lvl w:ilvl="0" w:tentative="0">
      <w:start w:val="1"/>
      <w:numFmt w:val="decimal"/>
      <w:lvlText w:val="%1."/>
      <w:lvlJc w:val="left"/>
      <w:pPr>
        <w:ind w:left="402"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5">
    <w:nsid w:val="B0F1ACD9"/>
    <w:multiLevelType w:val="multilevel"/>
    <w:tmpl w:val="B0F1ACD9"/>
    <w:lvl w:ilvl="0" w:tentative="0">
      <w:start w:val="1"/>
      <w:numFmt w:val="decimal"/>
      <w:lvlText w:val="%1."/>
      <w:lvlJc w:val="left"/>
      <w:pPr>
        <w:ind w:left="165"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107" w:hanging="238"/>
      </w:pPr>
      <w:rPr>
        <w:rFonts w:hint="default"/>
        <w:lang w:val="en-US" w:eastAsia="en-US" w:bidi="ar-SA"/>
      </w:rPr>
    </w:lvl>
    <w:lvl w:ilvl="2" w:tentative="0">
      <w:start w:val="0"/>
      <w:numFmt w:val="bullet"/>
      <w:lvlText w:val="•"/>
      <w:lvlJc w:val="left"/>
      <w:pPr>
        <w:ind w:left="2055" w:hanging="238"/>
      </w:pPr>
      <w:rPr>
        <w:rFonts w:hint="default"/>
        <w:lang w:val="en-US" w:eastAsia="en-US" w:bidi="ar-SA"/>
      </w:rPr>
    </w:lvl>
    <w:lvl w:ilvl="3" w:tentative="0">
      <w:start w:val="0"/>
      <w:numFmt w:val="bullet"/>
      <w:lvlText w:val="•"/>
      <w:lvlJc w:val="left"/>
      <w:pPr>
        <w:ind w:left="3003" w:hanging="238"/>
      </w:pPr>
      <w:rPr>
        <w:rFonts w:hint="default"/>
        <w:lang w:val="en-US" w:eastAsia="en-US" w:bidi="ar-SA"/>
      </w:rPr>
    </w:lvl>
    <w:lvl w:ilvl="4" w:tentative="0">
      <w:start w:val="0"/>
      <w:numFmt w:val="bullet"/>
      <w:lvlText w:val="•"/>
      <w:lvlJc w:val="left"/>
      <w:pPr>
        <w:ind w:left="3951" w:hanging="238"/>
      </w:pPr>
      <w:rPr>
        <w:rFonts w:hint="default"/>
        <w:lang w:val="en-US" w:eastAsia="en-US" w:bidi="ar-SA"/>
      </w:rPr>
    </w:lvl>
    <w:lvl w:ilvl="5" w:tentative="0">
      <w:start w:val="0"/>
      <w:numFmt w:val="bullet"/>
      <w:lvlText w:val="•"/>
      <w:lvlJc w:val="left"/>
      <w:pPr>
        <w:ind w:left="4899" w:hanging="238"/>
      </w:pPr>
      <w:rPr>
        <w:rFonts w:hint="default"/>
        <w:lang w:val="en-US" w:eastAsia="en-US" w:bidi="ar-SA"/>
      </w:rPr>
    </w:lvl>
    <w:lvl w:ilvl="6" w:tentative="0">
      <w:start w:val="0"/>
      <w:numFmt w:val="bullet"/>
      <w:lvlText w:val="•"/>
      <w:lvlJc w:val="left"/>
      <w:pPr>
        <w:ind w:left="5847" w:hanging="238"/>
      </w:pPr>
      <w:rPr>
        <w:rFonts w:hint="default"/>
        <w:lang w:val="en-US" w:eastAsia="en-US" w:bidi="ar-SA"/>
      </w:rPr>
    </w:lvl>
    <w:lvl w:ilvl="7" w:tentative="0">
      <w:start w:val="0"/>
      <w:numFmt w:val="bullet"/>
      <w:lvlText w:val="•"/>
      <w:lvlJc w:val="left"/>
      <w:pPr>
        <w:ind w:left="6795" w:hanging="238"/>
      </w:pPr>
      <w:rPr>
        <w:rFonts w:hint="default"/>
        <w:lang w:val="en-US" w:eastAsia="en-US" w:bidi="ar-SA"/>
      </w:rPr>
    </w:lvl>
    <w:lvl w:ilvl="8" w:tentative="0">
      <w:start w:val="0"/>
      <w:numFmt w:val="bullet"/>
      <w:lvlText w:val="•"/>
      <w:lvlJc w:val="left"/>
      <w:pPr>
        <w:ind w:left="7743" w:hanging="238"/>
      </w:pPr>
      <w:rPr>
        <w:rFonts w:hint="default"/>
        <w:lang w:val="en-US" w:eastAsia="en-US" w:bidi="ar-SA"/>
      </w:rPr>
    </w:lvl>
  </w:abstractNum>
  <w:abstractNum w:abstractNumId="6">
    <w:nsid w:val="B5E306ED"/>
    <w:multiLevelType w:val="multilevel"/>
    <w:tmpl w:val="B5E306ED"/>
    <w:lvl w:ilvl="0" w:tentative="0">
      <w:start w:val="1"/>
      <w:numFmt w:val="decimal"/>
      <w:lvlText w:val="%1."/>
      <w:lvlJc w:val="left"/>
      <w:pPr>
        <w:ind w:left="402"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7">
    <w:nsid w:val="BE923771"/>
    <w:multiLevelType w:val="multilevel"/>
    <w:tmpl w:val="BE923771"/>
    <w:lvl w:ilvl="0" w:tentative="0">
      <w:start w:val="1"/>
      <w:numFmt w:val="decimal"/>
      <w:lvlText w:val="%1."/>
      <w:lvlJc w:val="left"/>
      <w:pPr>
        <w:ind w:left="402"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8">
    <w:nsid w:val="BF205925"/>
    <w:multiLevelType w:val="multilevel"/>
    <w:tmpl w:val="BF205925"/>
    <w:lvl w:ilvl="0" w:tentative="0">
      <w:start w:val="1"/>
      <w:numFmt w:val="decimal"/>
      <w:lvlText w:val="%1."/>
      <w:lvlJc w:val="left"/>
      <w:pPr>
        <w:ind w:left="165"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107" w:hanging="238"/>
      </w:pPr>
      <w:rPr>
        <w:rFonts w:hint="default"/>
        <w:lang w:val="en-US" w:eastAsia="en-US" w:bidi="ar-SA"/>
      </w:rPr>
    </w:lvl>
    <w:lvl w:ilvl="2" w:tentative="0">
      <w:start w:val="0"/>
      <w:numFmt w:val="bullet"/>
      <w:lvlText w:val="•"/>
      <w:lvlJc w:val="left"/>
      <w:pPr>
        <w:ind w:left="2055" w:hanging="238"/>
      </w:pPr>
      <w:rPr>
        <w:rFonts w:hint="default"/>
        <w:lang w:val="en-US" w:eastAsia="en-US" w:bidi="ar-SA"/>
      </w:rPr>
    </w:lvl>
    <w:lvl w:ilvl="3" w:tentative="0">
      <w:start w:val="0"/>
      <w:numFmt w:val="bullet"/>
      <w:lvlText w:val="•"/>
      <w:lvlJc w:val="left"/>
      <w:pPr>
        <w:ind w:left="3003" w:hanging="238"/>
      </w:pPr>
      <w:rPr>
        <w:rFonts w:hint="default"/>
        <w:lang w:val="en-US" w:eastAsia="en-US" w:bidi="ar-SA"/>
      </w:rPr>
    </w:lvl>
    <w:lvl w:ilvl="4" w:tentative="0">
      <w:start w:val="0"/>
      <w:numFmt w:val="bullet"/>
      <w:lvlText w:val="•"/>
      <w:lvlJc w:val="left"/>
      <w:pPr>
        <w:ind w:left="3951" w:hanging="238"/>
      </w:pPr>
      <w:rPr>
        <w:rFonts w:hint="default"/>
        <w:lang w:val="en-US" w:eastAsia="en-US" w:bidi="ar-SA"/>
      </w:rPr>
    </w:lvl>
    <w:lvl w:ilvl="5" w:tentative="0">
      <w:start w:val="0"/>
      <w:numFmt w:val="bullet"/>
      <w:lvlText w:val="•"/>
      <w:lvlJc w:val="left"/>
      <w:pPr>
        <w:ind w:left="4899" w:hanging="238"/>
      </w:pPr>
      <w:rPr>
        <w:rFonts w:hint="default"/>
        <w:lang w:val="en-US" w:eastAsia="en-US" w:bidi="ar-SA"/>
      </w:rPr>
    </w:lvl>
    <w:lvl w:ilvl="6" w:tentative="0">
      <w:start w:val="0"/>
      <w:numFmt w:val="bullet"/>
      <w:lvlText w:val="•"/>
      <w:lvlJc w:val="left"/>
      <w:pPr>
        <w:ind w:left="5847" w:hanging="238"/>
      </w:pPr>
      <w:rPr>
        <w:rFonts w:hint="default"/>
        <w:lang w:val="en-US" w:eastAsia="en-US" w:bidi="ar-SA"/>
      </w:rPr>
    </w:lvl>
    <w:lvl w:ilvl="7" w:tentative="0">
      <w:start w:val="0"/>
      <w:numFmt w:val="bullet"/>
      <w:lvlText w:val="•"/>
      <w:lvlJc w:val="left"/>
      <w:pPr>
        <w:ind w:left="6795" w:hanging="238"/>
      </w:pPr>
      <w:rPr>
        <w:rFonts w:hint="default"/>
        <w:lang w:val="en-US" w:eastAsia="en-US" w:bidi="ar-SA"/>
      </w:rPr>
    </w:lvl>
    <w:lvl w:ilvl="8" w:tentative="0">
      <w:start w:val="0"/>
      <w:numFmt w:val="bullet"/>
      <w:lvlText w:val="•"/>
      <w:lvlJc w:val="left"/>
      <w:pPr>
        <w:ind w:left="7743" w:hanging="238"/>
      </w:pPr>
      <w:rPr>
        <w:rFonts w:hint="default"/>
        <w:lang w:val="en-US" w:eastAsia="en-US" w:bidi="ar-SA"/>
      </w:rPr>
    </w:lvl>
  </w:abstractNum>
  <w:abstractNum w:abstractNumId="9">
    <w:nsid w:val="C8879AEF"/>
    <w:multiLevelType w:val="multilevel"/>
    <w:tmpl w:val="C8879AEF"/>
    <w:lvl w:ilvl="0" w:tentative="0">
      <w:start w:val="1"/>
      <w:numFmt w:val="decimal"/>
      <w:lvlText w:val="%1."/>
      <w:lvlJc w:val="left"/>
      <w:pPr>
        <w:ind w:left="402"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0">
    <w:nsid w:val="CF092B84"/>
    <w:multiLevelType w:val="multilevel"/>
    <w:tmpl w:val="CF092B84"/>
    <w:lvl w:ilvl="0" w:tentative="0">
      <w:start w:val="1"/>
      <w:numFmt w:val="decimal"/>
      <w:lvlText w:val="%1."/>
      <w:lvlJc w:val="left"/>
      <w:pPr>
        <w:ind w:left="165"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107" w:hanging="238"/>
      </w:pPr>
      <w:rPr>
        <w:rFonts w:hint="default"/>
        <w:lang w:val="en-US" w:eastAsia="en-US" w:bidi="ar-SA"/>
      </w:rPr>
    </w:lvl>
    <w:lvl w:ilvl="2" w:tentative="0">
      <w:start w:val="0"/>
      <w:numFmt w:val="bullet"/>
      <w:lvlText w:val="•"/>
      <w:lvlJc w:val="left"/>
      <w:pPr>
        <w:ind w:left="2055" w:hanging="238"/>
      </w:pPr>
      <w:rPr>
        <w:rFonts w:hint="default"/>
        <w:lang w:val="en-US" w:eastAsia="en-US" w:bidi="ar-SA"/>
      </w:rPr>
    </w:lvl>
    <w:lvl w:ilvl="3" w:tentative="0">
      <w:start w:val="0"/>
      <w:numFmt w:val="bullet"/>
      <w:lvlText w:val="•"/>
      <w:lvlJc w:val="left"/>
      <w:pPr>
        <w:ind w:left="3003" w:hanging="238"/>
      </w:pPr>
      <w:rPr>
        <w:rFonts w:hint="default"/>
        <w:lang w:val="en-US" w:eastAsia="en-US" w:bidi="ar-SA"/>
      </w:rPr>
    </w:lvl>
    <w:lvl w:ilvl="4" w:tentative="0">
      <w:start w:val="0"/>
      <w:numFmt w:val="bullet"/>
      <w:lvlText w:val="•"/>
      <w:lvlJc w:val="left"/>
      <w:pPr>
        <w:ind w:left="3951" w:hanging="238"/>
      </w:pPr>
      <w:rPr>
        <w:rFonts w:hint="default"/>
        <w:lang w:val="en-US" w:eastAsia="en-US" w:bidi="ar-SA"/>
      </w:rPr>
    </w:lvl>
    <w:lvl w:ilvl="5" w:tentative="0">
      <w:start w:val="0"/>
      <w:numFmt w:val="bullet"/>
      <w:lvlText w:val="•"/>
      <w:lvlJc w:val="left"/>
      <w:pPr>
        <w:ind w:left="4899" w:hanging="238"/>
      </w:pPr>
      <w:rPr>
        <w:rFonts w:hint="default"/>
        <w:lang w:val="en-US" w:eastAsia="en-US" w:bidi="ar-SA"/>
      </w:rPr>
    </w:lvl>
    <w:lvl w:ilvl="6" w:tentative="0">
      <w:start w:val="0"/>
      <w:numFmt w:val="bullet"/>
      <w:lvlText w:val="•"/>
      <w:lvlJc w:val="left"/>
      <w:pPr>
        <w:ind w:left="5847" w:hanging="238"/>
      </w:pPr>
      <w:rPr>
        <w:rFonts w:hint="default"/>
        <w:lang w:val="en-US" w:eastAsia="en-US" w:bidi="ar-SA"/>
      </w:rPr>
    </w:lvl>
    <w:lvl w:ilvl="7" w:tentative="0">
      <w:start w:val="0"/>
      <w:numFmt w:val="bullet"/>
      <w:lvlText w:val="•"/>
      <w:lvlJc w:val="left"/>
      <w:pPr>
        <w:ind w:left="6795" w:hanging="238"/>
      </w:pPr>
      <w:rPr>
        <w:rFonts w:hint="default"/>
        <w:lang w:val="en-US" w:eastAsia="en-US" w:bidi="ar-SA"/>
      </w:rPr>
    </w:lvl>
    <w:lvl w:ilvl="8" w:tentative="0">
      <w:start w:val="0"/>
      <w:numFmt w:val="bullet"/>
      <w:lvlText w:val="•"/>
      <w:lvlJc w:val="left"/>
      <w:pPr>
        <w:ind w:left="7743" w:hanging="238"/>
      </w:pPr>
      <w:rPr>
        <w:rFonts w:hint="default"/>
        <w:lang w:val="en-US" w:eastAsia="en-US" w:bidi="ar-SA"/>
      </w:rPr>
    </w:lvl>
  </w:abstractNum>
  <w:abstractNum w:abstractNumId="11">
    <w:nsid w:val="D7F9FE59"/>
    <w:multiLevelType w:val="multilevel"/>
    <w:tmpl w:val="D7F9FE59"/>
    <w:lvl w:ilvl="0" w:tentative="0">
      <w:start w:val="1"/>
      <w:numFmt w:val="decimal"/>
      <w:lvlText w:val="%1."/>
      <w:lvlJc w:val="left"/>
      <w:pPr>
        <w:ind w:left="402"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2">
    <w:nsid w:val="DCBA6B53"/>
    <w:multiLevelType w:val="multilevel"/>
    <w:tmpl w:val="DCBA6B53"/>
    <w:lvl w:ilvl="0" w:tentative="0">
      <w:start w:val="1"/>
      <w:numFmt w:val="decimal"/>
      <w:lvlText w:val="%1."/>
      <w:lvlJc w:val="left"/>
      <w:pPr>
        <w:ind w:left="403"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3">
    <w:nsid w:val="F4B5D9F5"/>
    <w:multiLevelType w:val="multilevel"/>
    <w:tmpl w:val="F4B5D9F5"/>
    <w:lvl w:ilvl="0" w:tentative="0">
      <w:start w:val="0"/>
      <w:numFmt w:val="bullet"/>
      <w:lvlText w:val=""/>
      <w:lvlJc w:val="left"/>
      <w:pPr>
        <w:ind w:left="1605" w:hanging="360"/>
      </w:pPr>
      <w:rPr>
        <w:rFonts w:hint="default" w:ascii="Symbol" w:hAnsi="Symbol" w:eastAsia="Symbol" w:cs="Symbol"/>
        <w:b w:val="0"/>
        <w:bCs w:val="0"/>
        <w:i w:val="0"/>
        <w:iCs w:val="0"/>
        <w:spacing w:val="0"/>
        <w:w w:val="100"/>
        <w:sz w:val="24"/>
        <w:szCs w:val="24"/>
        <w:lang w:val="en-US" w:eastAsia="en-US" w:bidi="ar-SA"/>
      </w:rPr>
    </w:lvl>
    <w:lvl w:ilvl="1" w:tentative="0">
      <w:start w:val="0"/>
      <w:numFmt w:val="bullet"/>
      <w:lvlText w:val="•"/>
      <w:lvlJc w:val="left"/>
      <w:pPr>
        <w:ind w:left="2403" w:hanging="360"/>
      </w:pPr>
      <w:rPr>
        <w:rFonts w:hint="default"/>
        <w:lang w:val="en-US" w:eastAsia="en-US" w:bidi="ar-SA"/>
      </w:rPr>
    </w:lvl>
    <w:lvl w:ilvl="2" w:tentative="0">
      <w:start w:val="0"/>
      <w:numFmt w:val="bullet"/>
      <w:lvlText w:val="•"/>
      <w:lvlJc w:val="left"/>
      <w:pPr>
        <w:ind w:left="3207" w:hanging="360"/>
      </w:pPr>
      <w:rPr>
        <w:rFonts w:hint="default"/>
        <w:lang w:val="en-US" w:eastAsia="en-US" w:bidi="ar-SA"/>
      </w:rPr>
    </w:lvl>
    <w:lvl w:ilvl="3" w:tentative="0">
      <w:start w:val="0"/>
      <w:numFmt w:val="bullet"/>
      <w:lvlText w:val="•"/>
      <w:lvlJc w:val="left"/>
      <w:pPr>
        <w:ind w:left="4011" w:hanging="360"/>
      </w:pPr>
      <w:rPr>
        <w:rFonts w:hint="default"/>
        <w:lang w:val="en-US" w:eastAsia="en-US" w:bidi="ar-SA"/>
      </w:rPr>
    </w:lvl>
    <w:lvl w:ilvl="4" w:tentative="0">
      <w:start w:val="0"/>
      <w:numFmt w:val="bullet"/>
      <w:lvlText w:val="•"/>
      <w:lvlJc w:val="left"/>
      <w:pPr>
        <w:ind w:left="4815" w:hanging="360"/>
      </w:pPr>
      <w:rPr>
        <w:rFonts w:hint="default"/>
        <w:lang w:val="en-US" w:eastAsia="en-US" w:bidi="ar-SA"/>
      </w:rPr>
    </w:lvl>
    <w:lvl w:ilvl="5" w:tentative="0">
      <w:start w:val="0"/>
      <w:numFmt w:val="bullet"/>
      <w:lvlText w:val="•"/>
      <w:lvlJc w:val="left"/>
      <w:pPr>
        <w:ind w:left="5619" w:hanging="360"/>
      </w:pPr>
      <w:rPr>
        <w:rFonts w:hint="default"/>
        <w:lang w:val="en-US" w:eastAsia="en-US" w:bidi="ar-SA"/>
      </w:rPr>
    </w:lvl>
    <w:lvl w:ilvl="6" w:tentative="0">
      <w:start w:val="0"/>
      <w:numFmt w:val="bullet"/>
      <w:lvlText w:val="•"/>
      <w:lvlJc w:val="left"/>
      <w:pPr>
        <w:ind w:left="6423" w:hanging="360"/>
      </w:pPr>
      <w:rPr>
        <w:rFonts w:hint="default"/>
        <w:lang w:val="en-US" w:eastAsia="en-US" w:bidi="ar-SA"/>
      </w:rPr>
    </w:lvl>
    <w:lvl w:ilvl="7" w:tentative="0">
      <w:start w:val="0"/>
      <w:numFmt w:val="bullet"/>
      <w:lvlText w:val="•"/>
      <w:lvlJc w:val="left"/>
      <w:pPr>
        <w:ind w:left="7227" w:hanging="360"/>
      </w:pPr>
      <w:rPr>
        <w:rFonts w:hint="default"/>
        <w:lang w:val="en-US" w:eastAsia="en-US" w:bidi="ar-SA"/>
      </w:rPr>
    </w:lvl>
    <w:lvl w:ilvl="8" w:tentative="0">
      <w:start w:val="0"/>
      <w:numFmt w:val="bullet"/>
      <w:lvlText w:val="•"/>
      <w:lvlJc w:val="left"/>
      <w:pPr>
        <w:ind w:left="8031" w:hanging="360"/>
      </w:pPr>
      <w:rPr>
        <w:rFonts w:hint="default"/>
        <w:lang w:val="en-US" w:eastAsia="en-US" w:bidi="ar-SA"/>
      </w:rPr>
    </w:lvl>
  </w:abstractNum>
  <w:abstractNum w:abstractNumId="14">
    <w:nsid w:val="0053208E"/>
    <w:multiLevelType w:val="multilevel"/>
    <w:tmpl w:val="0053208E"/>
    <w:lvl w:ilvl="0" w:tentative="0">
      <w:start w:val="1"/>
      <w:numFmt w:val="decimal"/>
      <w:lvlText w:val="%1."/>
      <w:lvlJc w:val="left"/>
      <w:pPr>
        <w:ind w:left="402"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5">
    <w:nsid w:val="0248C179"/>
    <w:multiLevelType w:val="multilevel"/>
    <w:tmpl w:val="0248C179"/>
    <w:lvl w:ilvl="0" w:tentative="0">
      <w:start w:val="0"/>
      <w:numFmt w:val="bullet"/>
      <w:lvlText w:val=""/>
      <w:lvlJc w:val="left"/>
      <w:pPr>
        <w:ind w:left="885" w:hanging="360"/>
      </w:pPr>
      <w:rPr>
        <w:rFonts w:hint="default" w:ascii="Wingdings" w:hAnsi="Wingdings" w:eastAsia="Wingdings" w:cs="Wingdings"/>
        <w:b w:val="0"/>
        <w:bCs w:val="0"/>
        <w:i w:val="0"/>
        <w:iCs w:val="0"/>
        <w:spacing w:val="0"/>
        <w:w w:val="99"/>
        <w:sz w:val="32"/>
        <w:szCs w:val="32"/>
        <w:lang w:val="en-US" w:eastAsia="en-US" w:bidi="ar-SA"/>
      </w:rPr>
    </w:lvl>
    <w:lvl w:ilvl="1" w:tentative="0">
      <w:start w:val="0"/>
      <w:numFmt w:val="bullet"/>
      <w:lvlText w:val="•"/>
      <w:lvlJc w:val="left"/>
      <w:pPr>
        <w:ind w:left="1755" w:hanging="360"/>
      </w:pPr>
      <w:rPr>
        <w:rFonts w:hint="default"/>
        <w:lang w:val="en-US" w:eastAsia="en-US" w:bidi="ar-SA"/>
      </w:rPr>
    </w:lvl>
    <w:lvl w:ilvl="2" w:tentative="0">
      <w:start w:val="0"/>
      <w:numFmt w:val="bullet"/>
      <w:lvlText w:val="•"/>
      <w:lvlJc w:val="left"/>
      <w:pPr>
        <w:ind w:left="2631" w:hanging="360"/>
      </w:pPr>
      <w:rPr>
        <w:rFonts w:hint="default"/>
        <w:lang w:val="en-US" w:eastAsia="en-US" w:bidi="ar-SA"/>
      </w:rPr>
    </w:lvl>
    <w:lvl w:ilvl="3" w:tentative="0">
      <w:start w:val="0"/>
      <w:numFmt w:val="bullet"/>
      <w:lvlText w:val="•"/>
      <w:lvlJc w:val="left"/>
      <w:pPr>
        <w:ind w:left="3507" w:hanging="360"/>
      </w:pPr>
      <w:rPr>
        <w:rFonts w:hint="default"/>
        <w:lang w:val="en-US" w:eastAsia="en-US" w:bidi="ar-SA"/>
      </w:rPr>
    </w:lvl>
    <w:lvl w:ilvl="4" w:tentative="0">
      <w:start w:val="0"/>
      <w:numFmt w:val="bullet"/>
      <w:lvlText w:val="•"/>
      <w:lvlJc w:val="left"/>
      <w:pPr>
        <w:ind w:left="4383" w:hanging="360"/>
      </w:pPr>
      <w:rPr>
        <w:rFonts w:hint="default"/>
        <w:lang w:val="en-US" w:eastAsia="en-US" w:bidi="ar-SA"/>
      </w:rPr>
    </w:lvl>
    <w:lvl w:ilvl="5" w:tentative="0">
      <w:start w:val="0"/>
      <w:numFmt w:val="bullet"/>
      <w:lvlText w:val="•"/>
      <w:lvlJc w:val="left"/>
      <w:pPr>
        <w:ind w:left="5259" w:hanging="360"/>
      </w:pPr>
      <w:rPr>
        <w:rFonts w:hint="default"/>
        <w:lang w:val="en-US" w:eastAsia="en-US" w:bidi="ar-SA"/>
      </w:rPr>
    </w:lvl>
    <w:lvl w:ilvl="6" w:tentative="0">
      <w:start w:val="0"/>
      <w:numFmt w:val="bullet"/>
      <w:lvlText w:val="•"/>
      <w:lvlJc w:val="left"/>
      <w:pPr>
        <w:ind w:left="6135" w:hanging="360"/>
      </w:pPr>
      <w:rPr>
        <w:rFonts w:hint="default"/>
        <w:lang w:val="en-US" w:eastAsia="en-US" w:bidi="ar-SA"/>
      </w:rPr>
    </w:lvl>
    <w:lvl w:ilvl="7" w:tentative="0">
      <w:start w:val="0"/>
      <w:numFmt w:val="bullet"/>
      <w:lvlText w:val="•"/>
      <w:lvlJc w:val="left"/>
      <w:pPr>
        <w:ind w:left="7011" w:hanging="360"/>
      </w:pPr>
      <w:rPr>
        <w:rFonts w:hint="default"/>
        <w:lang w:val="en-US" w:eastAsia="en-US" w:bidi="ar-SA"/>
      </w:rPr>
    </w:lvl>
    <w:lvl w:ilvl="8" w:tentative="0">
      <w:start w:val="0"/>
      <w:numFmt w:val="bullet"/>
      <w:lvlText w:val="•"/>
      <w:lvlJc w:val="left"/>
      <w:pPr>
        <w:ind w:left="7887" w:hanging="360"/>
      </w:pPr>
      <w:rPr>
        <w:rFonts w:hint="default"/>
        <w:lang w:val="en-US" w:eastAsia="en-US" w:bidi="ar-SA"/>
      </w:rPr>
    </w:lvl>
  </w:abstractNum>
  <w:abstractNum w:abstractNumId="16">
    <w:nsid w:val="03D62ECE"/>
    <w:multiLevelType w:val="multilevel"/>
    <w:tmpl w:val="03D62ECE"/>
    <w:lvl w:ilvl="0" w:tentative="0">
      <w:start w:val="1"/>
      <w:numFmt w:val="decimal"/>
      <w:lvlText w:val="%1."/>
      <w:lvlJc w:val="left"/>
      <w:pPr>
        <w:ind w:left="402"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7">
    <w:nsid w:val="0E640482"/>
    <w:multiLevelType w:val="multilevel"/>
    <w:tmpl w:val="0E640482"/>
    <w:lvl w:ilvl="0" w:tentative="0">
      <w:start w:val="1"/>
      <w:numFmt w:val="decimal"/>
      <w:lvlText w:val="%1."/>
      <w:lvlJc w:val="left"/>
      <w:pPr>
        <w:ind w:left="402"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8">
    <w:nsid w:val="243FCF68"/>
    <w:multiLevelType w:val="multilevel"/>
    <w:tmpl w:val="243FCF68"/>
    <w:lvl w:ilvl="0" w:tentative="0">
      <w:start w:val="1"/>
      <w:numFmt w:val="decimal"/>
      <w:lvlText w:val="%1."/>
      <w:lvlJc w:val="left"/>
      <w:pPr>
        <w:ind w:left="402"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19">
    <w:nsid w:val="2470EC97"/>
    <w:multiLevelType w:val="multilevel"/>
    <w:tmpl w:val="2470EC97"/>
    <w:lvl w:ilvl="0" w:tentative="0">
      <w:start w:val="1"/>
      <w:numFmt w:val="decimal"/>
      <w:lvlText w:val="%1."/>
      <w:lvlJc w:val="left"/>
      <w:pPr>
        <w:ind w:left="885" w:hanging="360"/>
        <w:jc w:val="left"/>
      </w:pPr>
      <w:rPr>
        <w:rFonts w:hint="default" w:ascii="Calibri" w:hAnsi="Calibri" w:eastAsia="Calibri" w:cs="Calibri"/>
        <w:b/>
        <w:bCs/>
        <w:i w:val="0"/>
        <w:iCs w:val="0"/>
        <w:spacing w:val="0"/>
        <w:w w:val="100"/>
        <w:sz w:val="24"/>
        <w:szCs w:val="24"/>
        <w:lang w:val="en-US" w:eastAsia="en-US" w:bidi="ar-SA"/>
      </w:rPr>
    </w:lvl>
    <w:lvl w:ilvl="1" w:tentative="0">
      <w:start w:val="0"/>
      <w:numFmt w:val="bullet"/>
      <w:lvlText w:val="•"/>
      <w:lvlJc w:val="left"/>
      <w:pPr>
        <w:ind w:left="1755" w:hanging="360"/>
      </w:pPr>
      <w:rPr>
        <w:rFonts w:hint="default"/>
        <w:lang w:val="en-US" w:eastAsia="en-US" w:bidi="ar-SA"/>
      </w:rPr>
    </w:lvl>
    <w:lvl w:ilvl="2" w:tentative="0">
      <w:start w:val="0"/>
      <w:numFmt w:val="bullet"/>
      <w:lvlText w:val="•"/>
      <w:lvlJc w:val="left"/>
      <w:pPr>
        <w:ind w:left="2631" w:hanging="360"/>
      </w:pPr>
      <w:rPr>
        <w:rFonts w:hint="default"/>
        <w:lang w:val="en-US" w:eastAsia="en-US" w:bidi="ar-SA"/>
      </w:rPr>
    </w:lvl>
    <w:lvl w:ilvl="3" w:tentative="0">
      <w:start w:val="0"/>
      <w:numFmt w:val="bullet"/>
      <w:lvlText w:val="•"/>
      <w:lvlJc w:val="left"/>
      <w:pPr>
        <w:ind w:left="3507" w:hanging="360"/>
      </w:pPr>
      <w:rPr>
        <w:rFonts w:hint="default"/>
        <w:lang w:val="en-US" w:eastAsia="en-US" w:bidi="ar-SA"/>
      </w:rPr>
    </w:lvl>
    <w:lvl w:ilvl="4" w:tentative="0">
      <w:start w:val="0"/>
      <w:numFmt w:val="bullet"/>
      <w:lvlText w:val="•"/>
      <w:lvlJc w:val="left"/>
      <w:pPr>
        <w:ind w:left="4383" w:hanging="360"/>
      </w:pPr>
      <w:rPr>
        <w:rFonts w:hint="default"/>
        <w:lang w:val="en-US" w:eastAsia="en-US" w:bidi="ar-SA"/>
      </w:rPr>
    </w:lvl>
    <w:lvl w:ilvl="5" w:tentative="0">
      <w:start w:val="0"/>
      <w:numFmt w:val="bullet"/>
      <w:lvlText w:val="•"/>
      <w:lvlJc w:val="left"/>
      <w:pPr>
        <w:ind w:left="5259" w:hanging="360"/>
      </w:pPr>
      <w:rPr>
        <w:rFonts w:hint="default"/>
        <w:lang w:val="en-US" w:eastAsia="en-US" w:bidi="ar-SA"/>
      </w:rPr>
    </w:lvl>
    <w:lvl w:ilvl="6" w:tentative="0">
      <w:start w:val="0"/>
      <w:numFmt w:val="bullet"/>
      <w:lvlText w:val="•"/>
      <w:lvlJc w:val="left"/>
      <w:pPr>
        <w:ind w:left="6135" w:hanging="360"/>
      </w:pPr>
      <w:rPr>
        <w:rFonts w:hint="default"/>
        <w:lang w:val="en-US" w:eastAsia="en-US" w:bidi="ar-SA"/>
      </w:rPr>
    </w:lvl>
    <w:lvl w:ilvl="7" w:tentative="0">
      <w:start w:val="0"/>
      <w:numFmt w:val="bullet"/>
      <w:lvlText w:val="•"/>
      <w:lvlJc w:val="left"/>
      <w:pPr>
        <w:ind w:left="7011" w:hanging="360"/>
      </w:pPr>
      <w:rPr>
        <w:rFonts w:hint="default"/>
        <w:lang w:val="en-US" w:eastAsia="en-US" w:bidi="ar-SA"/>
      </w:rPr>
    </w:lvl>
    <w:lvl w:ilvl="8" w:tentative="0">
      <w:start w:val="0"/>
      <w:numFmt w:val="bullet"/>
      <w:lvlText w:val="•"/>
      <w:lvlJc w:val="left"/>
      <w:pPr>
        <w:ind w:left="7887" w:hanging="360"/>
      </w:pPr>
      <w:rPr>
        <w:rFonts w:hint="default"/>
        <w:lang w:val="en-US" w:eastAsia="en-US" w:bidi="ar-SA"/>
      </w:rPr>
    </w:lvl>
  </w:abstractNum>
  <w:abstractNum w:abstractNumId="20">
    <w:nsid w:val="25B654F3"/>
    <w:multiLevelType w:val="multilevel"/>
    <w:tmpl w:val="25B654F3"/>
    <w:lvl w:ilvl="0" w:tentative="0">
      <w:start w:val="0"/>
      <w:numFmt w:val="bullet"/>
      <w:lvlText w:val=""/>
      <w:lvlJc w:val="left"/>
      <w:pPr>
        <w:ind w:left="885" w:hanging="360"/>
      </w:pPr>
      <w:rPr>
        <w:rFonts w:hint="default" w:ascii="Symbol" w:hAnsi="Symbol" w:eastAsia="Symbol" w:cs="Symbol"/>
        <w:spacing w:val="0"/>
        <w:w w:val="100"/>
        <w:lang w:val="en-US" w:eastAsia="en-US" w:bidi="ar-SA"/>
      </w:rPr>
    </w:lvl>
    <w:lvl w:ilvl="1" w:tentative="0">
      <w:start w:val="0"/>
      <w:numFmt w:val="bullet"/>
      <w:lvlText w:val="•"/>
      <w:lvlJc w:val="left"/>
      <w:pPr>
        <w:ind w:left="1755" w:hanging="360"/>
      </w:pPr>
      <w:rPr>
        <w:rFonts w:hint="default"/>
        <w:lang w:val="en-US" w:eastAsia="en-US" w:bidi="ar-SA"/>
      </w:rPr>
    </w:lvl>
    <w:lvl w:ilvl="2" w:tentative="0">
      <w:start w:val="0"/>
      <w:numFmt w:val="bullet"/>
      <w:lvlText w:val="•"/>
      <w:lvlJc w:val="left"/>
      <w:pPr>
        <w:ind w:left="2631" w:hanging="360"/>
      </w:pPr>
      <w:rPr>
        <w:rFonts w:hint="default"/>
        <w:lang w:val="en-US" w:eastAsia="en-US" w:bidi="ar-SA"/>
      </w:rPr>
    </w:lvl>
    <w:lvl w:ilvl="3" w:tentative="0">
      <w:start w:val="0"/>
      <w:numFmt w:val="bullet"/>
      <w:lvlText w:val="•"/>
      <w:lvlJc w:val="left"/>
      <w:pPr>
        <w:ind w:left="3507" w:hanging="360"/>
      </w:pPr>
      <w:rPr>
        <w:rFonts w:hint="default"/>
        <w:lang w:val="en-US" w:eastAsia="en-US" w:bidi="ar-SA"/>
      </w:rPr>
    </w:lvl>
    <w:lvl w:ilvl="4" w:tentative="0">
      <w:start w:val="0"/>
      <w:numFmt w:val="bullet"/>
      <w:lvlText w:val="•"/>
      <w:lvlJc w:val="left"/>
      <w:pPr>
        <w:ind w:left="4383" w:hanging="360"/>
      </w:pPr>
      <w:rPr>
        <w:rFonts w:hint="default"/>
        <w:lang w:val="en-US" w:eastAsia="en-US" w:bidi="ar-SA"/>
      </w:rPr>
    </w:lvl>
    <w:lvl w:ilvl="5" w:tentative="0">
      <w:start w:val="0"/>
      <w:numFmt w:val="bullet"/>
      <w:lvlText w:val="•"/>
      <w:lvlJc w:val="left"/>
      <w:pPr>
        <w:ind w:left="5259" w:hanging="360"/>
      </w:pPr>
      <w:rPr>
        <w:rFonts w:hint="default"/>
        <w:lang w:val="en-US" w:eastAsia="en-US" w:bidi="ar-SA"/>
      </w:rPr>
    </w:lvl>
    <w:lvl w:ilvl="6" w:tentative="0">
      <w:start w:val="0"/>
      <w:numFmt w:val="bullet"/>
      <w:lvlText w:val="•"/>
      <w:lvlJc w:val="left"/>
      <w:pPr>
        <w:ind w:left="6135" w:hanging="360"/>
      </w:pPr>
      <w:rPr>
        <w:rFonts w:hint="default"/>
        <w:lang w:val="en-US" w:eastAsia="en-US" w:bidi="ar-SA"/>
      </w:rPr>
    </w:lvl>
    <w:lvl w:ilvl="7" w:tentative="0">
      <w:start w:val="0"/>
      <w:numFmt w:val="bullet"/>
      <w:lvlText w:val="•"/>
      <w:lvlJc w:val="left"/>
      <w:pPr>
        <w:ind w:left="7011" w:hanging="360"/>
      </w:pPr>
      <w:rPr>
        <w:rFonts w:hint="default"/>
        <w:lang w:val="en-US" w:eastAsia="en-US" w:bidi="ar-SA"/>
      </w:rPr>
    </w:lvl>
    <w:lvl w:ilvl="8" w:tentative="0">
      <w:start w:val="0"/>
      <w:numFmt w:val="bullet"/>
      <w:lvlText w:val="•"/>
      <w:lvlJc w:val="left"/>
      <w:pPr>
        <w:ind w:left="7887" w:hanging="360"/>
      </w:pPr>
      <w:rPr>
        <w:rFonts w:hint="default"/>
        <w:lang w:val="en-US" w:eastAsia="en-US" w:bidi="ar-SA"/>
      </w:rPr>
    </w:lvl>
  </w:abstractNum>
  <w:abstractNum w:abstractNumId="21">
    <w:nsid w:val="2A8F537B"/>
    <w:multiLevelType w:val="multilevel"/>
    <w:tmpl w:val="2A8F537B"/>
    <w:lvl w:ilvl="0" w:tentative="0">
      <w:start w:val="1"/>
      <w:numFmt w:val="decimal"/>
      <w:lvlText w:val="%1."/>
      <w:lvlJc w:val="left"/>
      <w:pPr>
        <w:ind w:left="402"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22">
    <w:nsid w:val="39A0D9AC"/>
    <w:multiLevelType w:val="multilevel"/>
    <w:tmpl w:val="39A0D9AC"/>
    <w:lvl w:ilvl="0" w:tentative="0">
      <w:start w:val="1"/>
      <w:numFmt w:val="decimal"/>
      <w:lvlText w:val="%1."/>
      <w:lvlJc w:val="left"/>
      <w:pPr>
        <w:ind w:left="165"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107" w:hanging="238"/>
      </w:pPr>
      <w:rPr>
        <w:rFonts w:hint="default"/>
        <w:lang w:val="en-US" w:eastAsia="en-US" w:bidi="ar-SA"/>
      </w:rPr>
    </w:lvl>
    <w:lvl w:ilvl="2" w:tentative="0">
      <w:start w:val="0"/>
      <w:numFmt w:val="bullet"/>
      <w:lvlText w:val="•"/>
      <w:lvlJc w:val="left"/>
      <w:pPr>
        <w:ind w:left="2055" w:hanging="238"/>
      </w:pPr>
      <w:rPr>
        <w:rFonts w:hint="default"/>
        <w:lang w:val="en-US" w:eastAsia="en-US" w:bidi="ar-SA"/>
      </w:rPr>
    </w:lvl>
    <w:lvl w:ilvl="3" w:tentative="0">
      <w:start w:val="0"/>
      <w:numFmt w:val="bullet"/>
      <w:lvlText w:val="•"/>
      <w:lvlJc w:val="left"/>
      <w:pPr>
        <w:ind w:left="3003" w:hanging="238"/>
      </w:pPr>
      <w:rPr>
        <w:rFonts w:hint="default"/>
        <w:lang w:val="en-US" w:eastAsia="en-US" w:bidi="ar-SA"/>
      </w:rPr>
    </w:lvl>
    <w:lvl w:ilvl="4" w:tentative="0">
      <w:start w:val="0"/>
      <w:numFmt w:val="bullet"/>
      <w:lvlText w:val="•"/>
      <w:lvlJc w:val="left"/>
      <w:pPr>
        <w:ind w:left="3951" w:hanging="238"/>
      </w:pPr>
      <w:rPr>
        <w:rFonts w:hint="default"/>
        <w:lang w:val="en-US" w:eastAsia="en-US" w:bidi="ar-SA"/>
      </w:rPr>
    </w:lvl>
    <w:lvl w:ilvl="5" w:tentative="0">
      <w:start w:val="0"/>
      <w:numFmt w:val="bullet"/>
      <w:lvlText w:val="•"/>
      <w:lvlJc w:val="left"/>
      <w:pPr>
        <w:ind w:left="4899" w:hanging="238"/>
      </w:pPr>
      <w:rPr>
        <w:rFonts w:hint="default"/>
        <w:lang w:val="en-US" w:eastAsia="en-US" w:bidi="ar-SA"/>
      </w:rPr>
    </w:lvl>
    <w:lvl w:ilvl="6" w:tentative="0">
      <w:start w:val="0"/>
      <w:numFmt w:val="bullet"/>
      <w:lvlText w:val="•"/>
      <w:lvlJc w:val="left"/>
      <w:pPr>
        <w:ind w:left="5847" w:hanging="238"/>
      </w:pPr>
      <w:rPr>
        <w:rFonts w:hint="default"/>
        <w:lang w:val="en-US" w:eastAsia="en-US" w:bidi="ar-SA"/>
      </w:rPr>
    </w:lvl>
    <w:lvl w:ilvl="7" w:tentative="0">
      <w:start w:val="0"/>
      <w:numFmt w:val="bullet"/>
      <w:lvlText w:val="•"/>
      <w:lvlJc w:val="left"/>
      <w:pPr>
        <w:ind w:left="6795" w:hanging="238"/>
      </w:pPr>
      <w:rPr>
        <w:rFonts w:hint="default"/>
        <w:lang w:val="en-US" w:eastAsia="en-US" w:bidi="ar-SA"/>
      </w:rPr>
    </w:lvl>
    <w:lvl w:ilvl="8" w:tentative="0">
      <w:start w:val="0"/>
      <w:numFmt w:val="bullet"/>
      <w:lvlText w:val="•"/>
      <w:lvlJc w:val="left"/>
      <w:pPr>
        <w:ind w:left="7743" w:hanging="238"/>
      </w:pPr>
      <w:rPr>
        <w:rFonts w:hint="default"/>
        <w:lang w:val="en-US" w:eastAsia="en-US" w:bidi="ar-SA"/>
      </w:rPr>
    </w:lvl>
  </w:abstractNum>
  <w:abstractNum w:abstractNumId="23">
    <w:nsid w:val="46A08BB8"/>
    <w:multiLevelType w:val="multilevel"/>
    <w:tmpl w:val="46A08BB8"/>
    <w:lvl w:ilvl="0" w:tentative="0">
      <w:start w:val="1"/>
      <w:numFmt w:val="decimal"/>
      <w:lvlText w:val="%1."/>
      <w:lvlJc w:val="left"/>
      <w:pPr>
        <w:ind w:left="165" w:hanging="243"/>
        <w:jc w:val="right"/>
      </w:pPr>
      <w:rPr>
        <w:rFonts w:hint="default"/>
        <w:spacing w:val="0"/>
        <w:w w:val="100"/>
        <w:lang w:val="en-US" w:eastAsia="en-US" w:bidi="ar-SA"/>
      </w:rPr>
    </w:lvl>
    <w:lvl w:ilvl="1" w:tentative="0">
      <w:start w:val="0"/>
      <w:numFmt w:val="bullet"/>
      <w:lvlText w:val="•"/>
      <w:lvlJc w:val="left"/>
      <w:pPr>
        <w:ind w:left="1107" w:hanging="243"/>
      </w:pPr>
      <w:rPr>
        <w:rFonts w:hint="default"/>
        <w:lang w:val="en-US" w:eastAsia="en-US" w:bidi="ar-SA"/>
      </w:rPr>
    </w:lvl>
    <w:lvl w:ilvl="2" w:tentative="0">
      <w:start w:val="0"/>
      <w:numFmt w:val="bullet"/>
      <w:lvlText w:val="•"/>
      <w:lvlJc w:val="left"/>
      <w:pPr>
        <w:ind w:left="2055" w:hanging="243"/>
      </w:pPr>
      <w:rPr>
        <w:rFonts w:hint="default"/>
        <w:lang w:val="en-US" w:eastAsia="en-US" w:bidi="ar-SA"/>
      </w:rPr>
    </w:lvl>
    <w:lvl w:ilvl="3" w:tentative="0">
      <w:start w:val="0"/>
      <w:numFmt w:val="bullet"/>
      <w:lvlText w:val="•"/>
      <w:lvlJc w:val="left"/>
      <w:pPr>
        <w:ind w:left="3003" w:hanging="243"/>
      </w:pPr>
      <w:rPr>
        <w:rFonts w:hint="default"/>
        <w:lang w:val="en-US" w:eastAsia="en-US" w:bidi="ar-SA"/>
      </w:rPr>
    </w:lvl>
    <w:lvl w:ilvl="4" w:tentative="0">
      <w:start w:val="0"/>
      <w:numFmt w:val="bullet"/>
      <w:lvlText w:val="•"/>
      <w:lvlJc w:val="left"/>
      <w:pPr>
        <w:ind w:left="3951" w:hanging="243"/>
      </w:pPr>
      <w:rPr>
        <w:rFonts w:hint="default"/>
        <w:lang w:val="en-US" w:eastAsia="en-US" w:bidi="ar-SA"/>
      </w:rPr>
    </w:lvl>
    <w:lvl w:ilvl="5" w:tentative="0">
      <w:start w:val="0"/>
      <w:numFmt w:val="bullet"/>
      <w:lvlText w:val="•"/>
      <w:lvlJc w:val="left"/>
      <w:pPr>
        <w:ind w:left="4899" w:hanging="243"/>
      </w:pPr>
      <w:rPr>
        <w:rFonts w:hint="default"/>
        <w:lang w:val="en-US" w:eastAsia="en-US" w:bidi="ar-SA"/>
      </w:rPr>
    </w:lvl>
    <w:lvl w:ilvl="6" w:tentative="0">
      <w:start w:val="0"/>
      <w:numFmt w:val="bullet"/>
      <w:lvlText w:val="•"/>
      <w:lvlJc w:val="left"/>
      <w:pPr>
        <w:ind w:left="5847" w:hanging="243"/>
      </w:pPr>
      <w:rPr>
        <w:rFonts w:hint="default"/>
        <w:lang w:val="en-US" w:eastAsia="en-US" w:bidi="ar-SA"/>
      </w:rPr>
    </w:lvl>
    <w:lvl w:ilvl="7" w:tentative="0">
      <w:start w:val="0"/>
      <w:numFmt w:val="bullet"/>
      <w:lvlText w:val="•"/>
      <w:lvlJc w:val="left"/>
      <w:pPr>
        <w:ind w:left="6795" w:hanging="243"/>
      </w:pPr>
      <w:rPr>
        <w:rFonts w:hint="default"/>
        <w:lang w:val="en-US" w:eastAsia="en-US" w:bidi="ar-SA"/>
      </w:rPr>
    </w:lvl>
    <w:lvl w:ilvl="8" w:tentative="0">
      <w:start w:val="0"/>
      <w:numFmt w:val="bullet"/>
      <w:lvlText w:val="•"/>
      <w:lvlJc w:val="left"/>
      <w:pPr>
        <w:ind w:left="7743" w:hanging="243"/>
      </w:pPr>
      <w:rPr>
        <w:rFonts w:hint="default"/>
        <w:lang w:val="en-US" w:eastAsia="en-US" w:bidi="ar-SA"/>
      </w:rPr>
    </w:lvl>
  </w:abstractNum>
  <w:abstractNum w:abstractNumId="24">
    <w:nsid w:val="4C1BAE26"/>
    <w:multiLevelType w:val="multilevel"/>
    <w:tmpl w:val="4C1BAE26"/>
    <w:lvl w:ilvl="0" w:tentative="0">
      <w:start w:val="1"/>
      <w:numFmt w:val="decimal"/>
      <w:lvlText w:val="%1."/>
      <w:lvlJc w:val="left"/>
      <w:pPr>
        <w:ind w:left="165"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107" w:hanging="238"/>
      </w:pPr>
      <w:rPr>
        <w:rFonts w:hint="default"/>
        <w:lang w:val="en-US" w:eastAsia="en-US" w:bidi="ar-SA"/>
      </w:rPr>
    </w:lvl>
    <w:lvl w:ilvl="2" w:tentative="0">
      <w:start w:val="0"/>
      <w:numFmt w:val="bullet"/>
      <w:lvlText w:val="•"/>
      <w:lvlJc w:val="left"/>
      <w:pPr>
        <w:ind w:left="2055" w:hanging="238"/>
      </w:pPr>
      <w:rPr>
        <w:rFonts w:hint="default"/>
        <w:lang w:val="en-US" w:eastAsia="en-US" w:bidi="ar-SA"/>
      </w:rPr>
    </w:lvl>
    <w:lvl w:ilvl="3" w:tentative="0">
      <w:start w:val="0"/>
      <w:numFmt w:val="bullet"/>
      <w:lvlText w:val="•"/>
      <w:lvlJc w:val="left"/>
      <w:pPr>
        <w:ind w:left="3003" w:hanging="238"/>
      </w:pPr>
      <w:rPr>
        <w:rFonts w:hint="default"/>
        <w:lang w:val="en-US" w:eastAsia="en-US" w:bidi="ar-SA"/>
      </w:rPr>
    </w:lvl>
    <w:lvl w:ilvl="4" w:tentative="0">
      <w:start w:val="0"/>
      <w:numFmt w:val="bullet"/>
      <w:lvlText w:val="•"/>
      <w:lvlJc w:val="left"/>
      <w:pPr>
        <w:ind w:left="3951" w:hanging="238"/>
      </w:pPr>
      <w:rPr>
        <w:rFonts w:hint="default"/>
        <w:lang w:val="en-US" w:eastAsia="en-US" w:bidi="ar-SA"/>
      </w:rPr>
    </w:lvl>
    <w:lvl w:ilvl="5" w:tentative="0">
      <w:start w:val="0"/>
      <w:numFmt w:val="bullet"/>
      <w:lvlText w:val="•"/>
      <w:lvlJc w:val="left"/>
      <w:pPr>
        <w:ind w:left="4899" w:hanging="238"/>
      </w:pPr>
      <w:rPr>
        <w:rFonts w:hint="default"/>
        <w:lang w:val="en-US" w:eastAsia="en-US" w:bidi="ar-SA"/>
      </w:rPr>
    </w:lvl>
    <w:lvl w:ilvl="6" w:tentative="0">
      <w:start w:val="0"/>
      <w:numFmt w:val="bullet"/>
      <w:lvlText w:val="•"/>
      <w:lvlJc w:val="left"/>
      <w:pPr>
        <w:ind w:left="5847" w:hanging="238"/>
      </w:pPr>
      <w:rPr>
        <w:rFonts w:hint="default"/>
        <w:lang w:val="en-US" w:eastAsia="en-US" w:bidi="ar-SA"/>
      </w:rPr>
    </w:lvl>
    <w:lvl w:ilvl="7" w:tentative="0">
      <w:start w:val="0"/>
      <w:numFmt w:val="bullet"/>
      <w:lvlText w:val="•"/>
      <w:lvlJc w:val="left"/>
      <w:pPr>
        <w:ind w:left="6795" w:hanging="238"/>
      </w:pPr>
      <w:rPr>
        <w:rFonts w:hint="default"/>
        <w:lang w:val="en-US" w:eastAsia="en-US" w:bidi="ar-SA"/>
      </w:rPr>
    </w:lvl>
    <w:lvl w:ilvl="8" w:tentative="0">
      <w:start w:val="0"/>
      <w:numFmt w:val="bullet"/>
      <w:lvlText w:val="•"/>
      <w:lvlJc w:val="left"/>
      <w:pPr>
        <w:ind w:left="7743" w:hanging="238"/>
      </w:pPr>
      <w:rPr>
        <w:rFonts w:hint="default"/>
        <w:lang w:val="en-US" w:eastAsia="en-US" w:bidi="ar-SA"/>
      </w:rPr>
    </w:lvl>
  </w:abstractNum>
  <w:abstractNum w:abstractNumId="25">
    <w:nsid w:val="4D4DC07F"/>
    <w:multiLevelType w:val="multilevel"/>
    <w:tmpl w:val="4D4DC07F"/>
    <w:lvl w:ilvl="0" w:tentative="0">
      <w:start w:val="1"/>
      <w:numFmt w:val="decimal"/>
      <w:lvlText w:val="%1."/>
      <w:lvlJc w:val="left"/>
      <w:pPr>
        <w:ind w:left="402"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26">
    <w:nsid w:val="4D94DA66"/>
    <w:multiLevelType w:val="multilevel"/>
    <w:tmpl w:val="4D94DA66"/>
    <w:lvl w:ilvl="0" w:tentative="0">
      <w:start w:val="0"/>
      <w:numFmt w:val="bullet"/>
      <w:lvlText w:val=""/>
      <w:lvlJc w:val="left"/>
      <w:pPr>
        <w:ind w:left="926" w:hanging="360"/>
      </w:pPr>
      <w:rPr>
        <w:rFonts w:hint="default" w:ascii="Symbol" w:hAnsi="Symbol" w:eastAsia="Symbol" w:cs="Symbol"/>
        <w:spacing w:val="0"/>
        <w:w w:val="100"/>
        <w:lang w:val="en-US" w:eastAsia="en-US" w:bidi="ar-SA"/>
      </w:rPr>
    </w:lvl>
    <w:lvl w:ilvl="1" w:tentative="0">
      <w:start w:val="0"/>
      <w:numFmt w:val="bullet"/>
      <w:lvlText w:val="•"/>
      <w:lvlJc w:val="left"/>
      <w:pPr>
        <w:ind w:left="1791" w:hanging="360"/>
      </w:pPr>
      <w:rPr>
        <w:rFonts w:hint="default"/>
        <w:lang w:val="en-US" w:eastAsia="en-US" w:bidi="ar-SA"/>
      </w:rPr>
    </w:lvl>
    <w:lvl w:ilvl="2" w:tentative="0">
      <w:start w:val="0"/>
      <w:numFmt w:val="bullet"/>
      <w:lvlText w:val="•"/>
      <w:lvlJc w:val="left"/>
      <w:pPr>
        <w:ind w:left="2663" w:hanging="360"/>
      </w:pPr>
      <w:rPr>
        <w:rFonts w:hint="default"/>
        <w:lang w:val="en-US" w:eastAsia="en-US" w:bidi="ar-SA"/>
      </w:rPr>
    </w:lvl>
    <w:lvl w:ilvl="3" w:tentative="0">
      <w:start w:val="0"/>
      <w:numFmt w:val="bullet"/>
      <w:lvlText w:val="•"/>
      <w:lvlJc w:val="left"/>
      <w:pPr>
        <w:ind w:left="3535" w:hanging="360"/>
      </w:pPr>
      <w:rPr>
        <w:rFonts w:hint="default"/>
        <w:lang w:val="en-US" w:eastAsia="en-US" w:bidi="ar-SA"/>
      </w:rPr>
    </w:lvl>
    <w:lvl w:ilvl="4" w:tentative="0">
      <w:start w:val="0"/>
      <w:numFmt w:val="bullet"/>
      <w:lvlText w:val="•"/>
      <w:lvlJc w:val="left"/>
      <w:pPr>
        <w:ind w:left="4407" w:hanging="360"/>
      </w:pPr>
      <w:rPr>
        <w:rFonts w:hint="default"/>
        <w:lang w:val="en-US" w:eastAsia="en-US" w:bidi="ar-SA"/>
      </w:rPr>
    </w:lvl>
    <w:lvl w:ilvl="5" w:tentative="0">
      <w:start w:val="0"/>
      <w:numFmt w:val="bullet"/>
      <w:lvlText w:val="•"/>
      <w:lvlJc w:val="left"/>
      <w:pPr>
        <w:ind w:left="5279" w:hanging="360"/>
      </w:pPr>
      <w:rPr>
        <w:rFonts w:hint="default"/>
        <w:lang w:val="en-US" w:eastAsia="en-US" w:bidi="ar-SA"/>
      </w:rPr>
    </w:lvl>
    <w:lvl w:ilvl="6" w:tentative="0">
      <w:start w:val="0"/>
      <w:numFmt w:val="bullet"/>
      <w:lvlText w:val="•"/>
      <w:lvlJc w:val="left"/>
      <w:pPr>
        <w:ind w:left="6151" w:hanging="360"/>
      </w:pPr>
      <w:rPr>
        <w:rFonts w:hint="default"/>
        <w:lang w:val="en-US" w:eastAsia="en-US" w:bidi="ar-SA"/>
      </w:rPr>
    </w:lvl>
    <w:lvl w:ilvl="7" w:tentative="0">
      <w:start w:val="0"/>
      <w:numFmt w:val="bullet"/>
      <w:lvlText w:val="•"/>
      <w:lvlJc w:val="left"/>
      <w:pPr>
        <w:ind w:left="7023" w:hanging="360"/>
      </w:pPr>
      <w:rPr>
        <w:rFonts w:hint="default"/>
        <w:lang w:val="en-US" w:eastAsia="en-US" w:bidi="ar-SA"/>
      </w:rPr>
    </w:lvl>
    <w:lvl w:ilvl="8" w:tentative="0">
      <w:start w:val="0"/>
      <w:numFmt w:val="bullet"/>
      <w:lvlText w:val="•"/>
      <w:lvlJc w:val="left"/>
      <w:pPr>
        <w:ind w:left="7895" w:hanging="360"/>
      </w:pPr>
      <w:rPr>
        <w:rFonts w:hint="default"/>
        <w:lang w:val="en-US" w:eastAsia="en-US" w:bidi="ar-SA"/>
      </w:rPr>
    </w:lvl>
  </w:abstractNum>
  <w:abstractNum w:abstractNumId="27">
    <w:nsid w:val="58765686"/>
    <w:multiLevelType w:val="multilevel"/>
    <w:tmpl w:val="58765686"/>
    <w:lvl w:ilvl="0" w:tentative="0">
      <w:start w:val="1"/>
      <w:numFmt w:val="decimal"/>
      <w:lvlText w:val="%1."/>
      <w:lvlJc w:val="left"/>
      <w:pPr>
        <w:ind w:left="165" w:hanging="243"/>
        <w:jc w:val="left"/>
      </w:pPr>
      <w:rPr>
        <w:rFonts w:hint="default" w:ascii="Calibri" w:hAnsi="Calibri" w:eastAsia="Calibri" w:cs="Calibri"/>
        <w:b w:val="0"/>
        <w:bCs w:val="0"/>
        <w:i w:val="0"/>
        <w:iCs w:val="0"/>
        <w:color w:val="221F1F"/>
        <w:spacing w:val="0"/>
        <w:w w:val="100"/>
        <w:sz w:val="24"/>
        <w:szCs w:val="24"/>
        <w:lang w:val="en-US" w:eastAsia="en-US" w:bidi="ar-SA"/>
      </w:rPr>
    </w:lvl>
    <w:lvl w:ilvl="1" w:tentative="0">
      <w:start w:val="0"/>
      <w:numFmt w:val="bullet"/>
      <w:lvlText w:val="•"/>
      <w:lvlJc w:val="left"/>
      <w:pPr>
        <w:ind w:left="1107" w:hanging="243"/>
      </w:pPr>
      <w:rPr>
        <w:rFonts w:hint="default"/>
        <w:lang w:val="en-US" w:eastAsia="en-US" w:bidi="ar-SA"/>
      </w:rPr>
    </w:lvl>
    <w:lvl w:ilvl="2" w:tentative="0">
      <w:start w:val="0"/>
      <w:numFmt w:val="bullet"/>
      <w:lvlText w:val="•"/>
      <w:lvlJc w:val="left"/>
      <w:pPr>
        <w:ind w:left="2055" w:hanging="243"/>
      </w:pPr>
      <w:rPr>
        <w:rFonts w:hint="default"/>
        <w:lang w:val="en-US" w:eastAsia="en-US" w:bidi="ar-SA"/>
      </w:rPr>
    </w:lvl>
    <w:lvl w:ilvl="3" w:tentative="0">
      <w:start w:val="0"/>
      <w:numFmt w:val="bullet"/>
      <w:lvlText w:val="•"/>
      <w:lvlJc w:val="left"/>
      <w:pPr>
        <w:ind w:left="3003" w:hanging="243"/>
      </w:pPr>
      <w:rPr>
        <w:rFonts w:hint="default"/>
        <w:lang w:val="en-US" w:eastAsia="en-US" w:bidi="ar-SA"/>
      </w:rPr>
    </w:lvl>
    <w:lvl w:ilvl="4" w:tentative="0">
      <w:start w:val="0"/>
      <w:numFmt w:val="bullet"/>
      <w:lvlText w:val="•"/>
      <w:lvlJc w:val="left"/>
      <w:pPr>
        <w:ind w:left="3951" w:hanging="243"/>
      </w:pPr>
      <w:rPr>
        <w:rFonts w:hint="default"/>
        <w:lang w:val="en-US" w:eastAsia="en-US" w:bidi="ar-SA"/>
      </w:rPr>
    </w:lvl>
    <w:lvl w:ilvl="5" w:tentative="0">
      <w:start w:val="0"/>
      <w:numFmt w:val="bullet"/>
      <w:lvlText w:val="•"/>
      <w:lvlJc w:val="left"/>
      <w:pPr>
        <w:ind w:left="4899" w:hanging="243"/>
      </w:pPr>
      <w:rPr>
        <w:rFonts w:hint="default"/>
        <w:lang w:val="en-US" w:eastAsia="en-US" w:bidi="ar-SA"/>
      </w:rPr>
    </w:lvl>
    <w:lvl w:ilvl="6" w:tentative="0">
      <w:start w:val="0"/>
      <w:numFmt w:val="bullet"/>
      <w:lvlText w:val="•"/>
      <w:lvlJc w:val="left"/>
      <w:pPr>
        <w:ind w:left="5847" w:hanging="243"/>
      </w:pPr>
      <w:rPr>
        <w:rFonts w:hint="default"/>
        <w:lang w:val="en-US" w:eastAsia="en-US" w:bidi="ar-SA"/>
      </w:rPr>
    </w:lvl>
    <w:lvl w:ilvl="7" w:tentative="0">
      <w:start w:val="0"/>
      <w:numFmt w:val="bullet"/>
      <w:lvlText w:val="•"/>
      <w:lvlJc w:val="left"/>
      <w:pPr>
        <w:ind w:left="6795" w:hanging="243"/>
      </w:pPr>
      <w:rPr>
        <w:rFonts w:hint="default"/>
        <w:lang w:val="en-US" w:eastAsia="en-US" w:bidi="ar-SA"/>
      </w:rPr>
    </w:lvl>
    <w:lvl w:ilvl="8" w:tentative="0">
      <w:start w:val="0"/>
      <w:numFmt w:val="bullet"/>
      <w:lvlText w:val="•"/>
      <w:lvlJc w:val="left"/>
      <w:pPr>
        <w:ind w:left="7743" w:hanging="243"/>
      </w:pPr>
      <w:rPr>
        <w:rFonts w:hint="default"/>
        <w:lang w:val="en-US" w:eastAsia="en-US" w:bidi="ar-SA"/>
      </w:rPr>
    </w:lvl>
  </w:abstractNum>
  <w:abstractNum w:abstractNumId="28">
    <w:nsid w:val="59ADCABA"/>
    <w:multiLevelType w:val="multilevel"/>
    <w:tmpl w:val="59ADCABA"/>
    <w:lvl w:ilvl="0" w:tentative="0">
      <w:start w:val="1"/>
      <w:numFmt w:val="decimal"/>
      <w:lvlText w:val="%1."/>
      <w:lvlJc w:val="left"/>
      <w:pPr>
        <w:ind w:left="403"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29">
    <w:nsid w:val="5A241D34"/>
    <w:multiLevelType w:val="multilevel"/>
    <w:tmpl w:val="5A241D34"/>
    <w:lvl w:ilvl="0" w:tentative="0">
      <w:start w:val="1"/>
      <w:numFmt w:val="decimal"/>
      <w:lvlText w:val="%1."/>
      <w:lvlJc w:val="left"/>
      <w:pPr>
        <w:ind w:left="403"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30">
    <w:nsid w:val="60382F6E"/>
    <w:multiLevelType w:val="multilevel"/>
    <w:tmpl w:val="60382F6E"/>
    <w:lvl w:ilvl="0" w:tentative="0">
      <w:start w:val="1"/>
      <w:numFmt w:val="decimal"/>
      <w:lvlText w:val="%1."/>
      <w:lvlJc w:val="left"/>
      <w:pPr>
        <w:ind w:left="165" w:hanging="238"/>
        <w:jc w:val="left"/>
      </w:pPr>
      <w:rPr>
        <w:rFonts w:hint="default" w:ascii="Calibri" w:hAnsi="Calibri" w:eastAsia="Calibri" w:cs="Calibri"/>
        <w:b w:val="0"/>
        <w:bCs w:val="0"/>
        <w:i w:val="0"/>
        <w:iCs w:val="0"/>
        <w:spacing w:val="-1"/>
        <w:w w:val="100"/>
        <w:sz w:val="24"/>
        <w:szCs w:val="24"/>
        <w:lang w:val="en-US" w:eastAsia="en-US" w:bidi="ar-SA"/>
      </w:rPr>
    </w:lvl>
    <w:lvl w:ilvl="1" w:tentative="0">
      <w:start w:val="0"/>
      <w:numFmt w:val="bullet"/>
      <w:lvlText w:val=""/>
      <w:lvlJc w:val="left"/>
      <w:pPr>
        <w:ind w:left="885"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1853" w:hanging="360"/>
      </w:pPr>
      <w:rPr>
        <w:rFonts w:hint="default"/>
        <w:lang w:val="en-US" w:eastAsia="en-US" w:bidi="ar-SA"/>
      </w:rPr>
    </w:lvl>
    <w:lvl w:ilvl="3" w:tentative="0">
      <w:start w:val="0"/>
      <w:numFmt w:val="bullet"/>
      <w:lvlText w:val="•"/>
      <w:lvlJc w:val="left"/>
      <w:pPr>
        <w:ind w:left="2826" w:hanging="360"/>
      </w:pPr>
      <w:rPr>
        <w:rFonts w:hint="default"/>
        <w:lang w:val="en-US" w:eastAsia="en-US" w:bidi="ar-SA"/>
      </w:rPr>
    </w:lvl>
    <w:lvl w:ilvl="4" w:tentative="0">
      <w:start w:val="0"/>
      <w:numFmt w:val="bullet"/>
      <w:lvlText w:val="•"/>
      <w:lvlJc w:val="left"/>
      <w:pPr>
        <w:ind w:left="3799" w:hanging="360"/>
      </w:pPr>
      <w:rPr>
        <w:rFonts w:hint="default"/>
        <w:lang w:val="en-US" w:eastAsia="en-US" w:bidi="ar-SA"/>
      </w:rPr>
    </w:lvl>
    <w:lvl w:ilvl="5" w:tentative="0">
      <w:start w:val="0"/>
      <w:numFmt w:val="bullet"/>
      <w:lvlText w:val="•"/>
      <w:lvlJc w:val="left"/>
      <w:pPr>
        <w:ind w:left="4773" w:hanging="360"/>
      </w:pPr>
      <w:rPr>
        <w:rFonts w:hint="default"/>
        <w:lang w:val="en-US" w:eastAsia="en-US" w:bidi="ar-SA"/>
      </w:rPr>
    </w:lvl>
    <w:lvl w:ilvl="6" w:tentative="0">
      <w:start w:val="0"/>
      <w:numFmt w:val="bullet"/>
      <w:lvlText w:val="•"/>
      <w:lvlJc w:val="left"/>
      <w:pPr>
        <w:ind w:left="5746" w:hanging="360"/>
      </w:pPr>
      <w:rPr>
        <w:rFonts w:hint="default"/>
        <w:lang w:val="en-US" w:eastAsia="en-US" w:bidi="ar-SA"/>
      </w:rPr>
    </w:lvl>
    <w:lvl w:ilvl="7" w:tentative="0">
      <w:start w:val="0"/>
      <w:numFmt w:val="bullet"/>
      <w:lvlText w:val="•"/>
      <w:lvlJc w:val="left"/>
      <w:pPr>
        <w:ind w:left="6719" w:hanging="360"/>
      </w:pPr>
      <w:rPr>
        <w:rFonts w:hint="default"/>
        <w:lang w:val="en-US" w:eastAsia="en-US" w:bidi="ar-SA"/>
      </w:rPr>
    </w:lvl>
    <w:lvl w:ilvl="8" w:tentative="0">
      <w:start w:val="0"/>
      <w:numFmt w:val="bullet"/>
      <w:lvlText w:val="•"/>
      <w:lvlJc w:val="left"/>
      <w:pPr>
        <w:ind w:left="7692" w:hanging="360"/>
      </w:pPr>
      <w:rPr>
        <w:rFonts w:hint="default"/>
        <w:lang w:val="en-US" w:eastAsia="en-US" w:bidi="ar-SA"/>
      </w:rPr>
    </w:lvl>
  </w:abstractNum>
  <w:abstractNum w:abstractNumId="31">
    <w:nsid w:val="629F7852"/>
    <w:multiLevelType w:val="multilevel"/>
    <w:tmpl w:val="629F7852"/>
    <w:lvl w:ilvl="0" w:tentative="0">
      <w:start w:val="1"/>
      <w:numFmt w:val="decimal"/>
      <w:lvlText w:val="%1."/>
      <w:lvlJc w:val="left"/>
      <w:pPr>
        <w:ind w:left="407" w:hanging="243"/>
        <w:jc w:val="left"/>
      </w:pPr>
      <w:rPr>
        <w:rFonts w:hint="default"/>
        <w:spacing w:val="0"/>
        <w:w w:val="100"/>
        <w:lang w:val="en-US" w:eastAsia="en-US" w:bidi="ar-SA"/>
      </w:rPr>
    </w:lvl>
    <w:lvl w:ilvl="1" w:tentative="0">
      <w:start w:val="0"/>
      <w:numFmt w:val="bullet"/>
      <w:lvlText w:val="•"/>
      <w:lvlJc w:val="left"/>
      <w:pPr>
        <w:ind w:left="1323" w:hanging="243"/>
      </w:pPr>
      <w:rPr>
        <w:rFonts w:hint="default"/>
        <w:lang w:val="en-US" w:eastAsia="en-US" w:bidi="ar-SA"/>
      </w:rPr>
    </w:lvl>
    <w:lvl w:ilvl="2" w:tentative="0">
      <w:start w:val="0"/>
      <w:numFmt w:val="bullet"/>
      <w:lvlText w:val="•"/>
      <w:lvlJc w:val="left"/>
      <w:pPr>
        <w:ind w:left="2247" w:hanging="243"/>
      </w:pPr>
      <w:rPr>
        <w:rFonts w:hint="default"/>
        <w:lang w:val="en-US" w:eastAsia="en-US" w:bidi="ar-SA"/>
      </w:rPr>
    </w:lvl>
    <w:lvl w:ilvl="3" w:tentative="0">
      <w:start w:val="0"/>
      <w:numFmt w:val="bullet"/>
      <w:lvlText w:val="•"/>
      <w:lvlJc w:val="left"/>
      <w:pPr>
        <w:ind w:left="3171" w:hanging="243"/>
      </w:pPr>
      <w:rPr>
        <w:rFonts w:hint="default"/>
        <w:lang w:val="en-US" w:eastAsia="en-US" w:bidi="ar-SA"/>
      </w:rPr>
    </w:lvl>
    <w:lvl w:ilvl="4" w:tentative="0">
      <w:start w:val="0"/>
      <w:numFmt w:val="bullet"/>
      <w:lvlText w:val="•"/>
      <w:lvlJc w:val="left"/>
      <w:pPr>
        <w:ind w:left="4095" w:hanging="243"/>
      </w:pPr>
      <w:rPr>
        <w:rFonts w:hint="default"/>
        <w:lang w:val="en-US" w:eastAsia="en-US" w:bidi="ar-SA"/>
      </w:rPr>
    </w:lvl>
    <w:lvl w:ilvl="5" w:tentative="0">
      <w:start w:val="0"/>
      <w:numFmt w:val="bullet"/>
      <w:lvlText w:val="•"/>
      <w:lvlJc w:val="left"/>
      <w:pPr>
        <w:ind w:left="5019" w:hanging="243"/>
      </w:pPr>
      <w:rPr>
        <w:rFonts w:hint="default"/>
        <w:lang w:val="en-US" w:eastAsia="en-US" w:bidi="ar-SA"/>
      </w:rPr>
    </w:lvl>
    <w:lvl w:ilvl="6" w:tentative="0">
      <w:start w:val="0"/>
      <w:numFmt w:val="bullet"/>
      <w:lvlText w:val="•"/>
      <w:lvlJc w:val="left"/>
      <w:pPr>
        <w:ind w:left="5943" w:hanging="243"/>
      </w:pPr>
      <w:rPr>
        <w:rFonts w:hint="default"/>
        <w:lang w:val="en-US" w:eastAsia="en-US" w:bidi="ar-SA"/>
      </w:rPr>
    </w:lvl>
    <w:lvl w:ilvl="7" w:tentative="0">
      <w:start w:val="0"/>
      <w:numFmt w:val="bullet"/>
      <w:lvlText w:val="•"/>
      <w:lvlJc w:val="left"/>
      <w:pPr>
        <w:ind w:left="6867" w:hanging="243"/>
      </w:pPr>
      <w:rPr>
        <w:rFonts w:hint="default"/>
        <w:lang w:val="en-US" w:eastAsia="en-US" w:bidi="ar-SA"/>
      </w:rPr>
    </w:lvl>
    <w:lvl w:ilvl="8" w:tentative="0">
      <w:start w:val="0"/>
      <w:numFmt w:val="bullet"/>
      <w:lvlText w:val="•"/>
      <w:lvlJc w:val="left"/>
      <w:pPr>
        <w:ind w:left="7791" w:hanging="243"/>
      </w:pPr>
      <w:rPr>
        <w:rFonts w:hint="default"/>
        <w:lang w:val="en-US" w:eastAsia="en-US" w:bidi="ar-SA"/>
      </w:rPr>
    </w:lvl>
  </w:abstractNum>
  <w:abstractNum w:abstractNumId="32">
    <w:nsid w:val="72183CF9"/>
    <w:multiLevelType w:val="multilevel"/>
    <w:tmpl w:val="72183CF9"/>
    <w:lvl w:ilvl="0" w:tentative="0">
      <w:start w:val="0"/>
      <w:numFmt w:val="bullet"/>
      <w:lvlText w:val=""/>
      <w:lvlJc w:val="left"/>
      <w:pPr>
        <w:ind w:left="885" w:hanging="269"/>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1755" w:hanging="269"/>
      </w:pPr>
      <w:rPr>
        <w:rFonts w:hint="default"/>
        <w:lang w:val="en-US" w:eastAsia="en-US" w:bidi="ar-SA"/>
      </w:rPr>
    </w:lvl>
    <w:lvl w:ilvl="2" w:tentative="0">
      <w:start w:val="0"/>
      <w:numFmt w:val="bullet"/>
      <w:lvlText w:val="•"/>
      <w:lvlJc w:val="left"/>
      <w:pPr>
        <w:ind w:left="2631" w:hanging="269"/>
      </w:pPr>
      <w:rPr>
        <w:rFonts w:hint="default"/>
        <w:lang w:val="en-US" w:eastAsia="en-US" w:bidi="ar-SA"/>
      </w:rPr>
    </w:lvl>
    <w:lvl w:ilvl="3" w:tentative="0">
      <w:start w:val="0"/>
      <w:numFmt w:val="bullet"/>
      <w:lvlText w:val="•"/>
      <w:lvlJc w:val="left"/>
      <w:pPr>
        <w:ind w:left="3507" w:hanging="269"/>
      </w:pPr>
      <w:rPr>
        <w:rFonts w:hint="default"/>
        <w:lang w:val="en-US" w:eastAsia="en-US" w:bidi="ar-SA"/>
      </w:rPr>
    </w:lvl>
    <w:lvl w:ilvl="4" w:tentative="0">
      <w:start w:val="0"/>
      <w:numFmt w:val="bullet"/>
      <w:lvlText w:val="•"/>
      <w:lvlJc w:val="left"/>
      <w:pPr>
        <w:ind w:left="4383" w:hanging="269"/>
      </w:pPr>
      <w:rPr>
        <w:rFonts w:hint="default"/>
        <w:lang w:val="en-US" w:eastAsia="en-US" w:bidi="ar-SA"/>
      </w:rPr>
    </w:lvl>
    <w:lvl w:ilvl="5" w:tentative="0">
      <w:start w:val="0"/>
      <w:numFmt w:val="bullet"/>
      <w:lvlText w:val="•"/>
      <w:lvlJc w:val="left"/>
      <w:pPr>
        <w:ind w:left="5259" w:hanging="269"/>
      </w:pPr>
      <w:rPr>
        <w:rFonts w:hint="default"/>
        <w:lang w:val="en-US" w:eastAsia="en-US" w:bidi="ar-SA"/>
      </w:rPr>
    </w:lvl>
    <w:lvl w:ilvl="6" w:tentative="0">
      <w:start w:val="0"/>
      <w:numFmt w:val="bullet"/>
      <w:lvlText w:val="•"/>
      <w:lvlJc w:val="left"/>
      <w:pPr>
        <w:ind w:left="6135" w:hanging="269"/>
      </w:pPr>
      <w:rPr>
        <w:rFonts w:hint="default"/>
        <w:lang w:val="en-US" w:eastAsia="en-US" w:bidi="ar-SA"/>
      </w:rPr>
    </w:lvl>
    <w:lvl w:ilvl="7" w:tentative="0">
      <w:start w:val="0"/>
      <w:numFmt w:val="bullet"/>
      <w:lvlText w:val="•"/>
      <w:lvlJc w:val="left"/>
      <w:pPr>
        <w:ind w:left="7011" w:hanging="269"/>
      </w:pPr>
      <w:rPr>
        <w:rFonts w:hint="default"/>
        <w:lang w:val="en-US" w:eastAsia="en-US" w:bidi="ar-SA"/>
      </w:rPr>
    </w:lvl>
    <w:lvl w:ilvl="8" w:tentative="0">
      <w:start w:val="0"/>
      <w:numFmt w:val="bullet"/>
      <w:lvlText w:val="•"/>
      <w:lvlJc w:val="left"/>
      <w:pPr>
        <w:ind w:left="7887" w:hanging="269"/>
      </w:pPr>
      <w:rPr>
        <w:rFonts w:hint="default"/>
        <w:lang w:val="en-US" w:eastAsia="en-US" w:bidi="ar-SA"/>
      </w:rPr>
    </w:lvl>
  </w:abstractNum>
  <w:abstractNum w:abstractNumId="33">
    <w:nsid w:val="77ECEA79"/>
    <w:multiLevelType w:val="multilevel"/>
    <w:tmpl w:val="77ECEA79"/>
    <w:lvl w:ilvl="0" w:tentative="0">
      <w:start w:val="1"/>
      <w:numFmt w:val="decimal"/>
      <w:lvlText w:val="%1."/>
      <w:lvlJc w:val="left"/>
      <w:pPr>
        <w:ind w:left="402"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34">
    <w:nsid w:val="7C246926"/>
    <w:multiLevelType w:val="multilevel"/>
    <w:tmpl w:val="7C246926"/>
    <w:lvl w:ilvl="0" w:tentative="0">
      <w:start w:val="1"/>
      <w:numFmt w:val="decimal"/>
      <w:lvlText w:val="%1."/>
      <w:lvlJc w:val="left"/>
      <w:pPr>
        <w:ind w:left="402" w:hanging="238"/>
        <w:jc w:val="right"/>
      </w:pPr>
      <w:rPr>
        <w:rFonts w:hint="default"/>
        <w:spacing w:val="-1"/>
        <w:w w:val="100"/>
        <w:lang w:val="en-US" w:eastAsia="en-US" w:bidi="ar-SA"/>
      </w:rPr>
    </w:lvl>
    <w:lvl w:ilvl="1" w:tentative="0">
      <w:start w:val="0"/>
      <w:numFmt w:val="bullet"/>
      <w:lvlText w:val="•"/>
      <w:lvlJc w:val="left"/>
      <w:pPr>
        <w:ind w:left="1323" w:hanging="238"/>
      </w:pPr>
      <w:rPr>
        <w:rFonts w:hint="default"/>
        <w:lang w:val="en-US" w:eastAsia="en-US" w:bidi="ar-SA"/>
      </w:rPr>
    </w:lvl>
    <w:lvl w:ilvl="2" w:tentative="0">
      <w:start w:val="0"/>
      <w:numFmt w:val="bullet"/>
      <w:lvlText w:val="•"/>
      <w:lvlJc w:val="left"/>
      <w:pPr>
        <w:ind w:left="2247" w:hanging="238"/>
      </w:pPr>
      <w:rPr>
        <w:rFonts w:hint="default"/>
        <w:lang w:val="en-US" w:eastAsia="en-US" w:bidi="ar-SA"/>
      </w:rPr>
    </w:lvl>
    <w:lvl w:ilvl="3" w:tentative="0">
      <w:start w:val="0"/>
      <w:numFmt w:val="bullet"/>
      <w:lvlText w:val="•"/>
      <w:lvlJc w:val="left"/>
      <w:pPr>
        <w:ind w:left="3171" w:hanging="238"/>
      </w:pPr>
      <w:rPr>
        <w:rFonts w:hint="default"/>
        <w:lang w:val="en-US" w:eastAsia="en-US" w:bidi="ar-SA"/>
      </w:rPr>
    </w:lvl>
    <w:lvl w:ilvl="4" w:tentative="0">
      <w:start w:val="0"/>
      <w:numFmt w:val="bullet"/>
      <w:lvlText w:val="•"/>
      <w:lvlJc w:val="left"/>
      <w:pPr>
        <w:ind w:left="4095" w:hanging="238"/>
      </w:pPr>
      <w:rPr>
        <w:rFonts w:hint="default"/>
        <w:lang w:val="en-US" w:eastAsia="en-US" w:bidi="ar-SA"/>
      </w:rPr>
    </w:lvl>
    <w:lvl w:ilvl="5" w:tentative="0">
      <w:start w:val="0"/>
      <w:numFmt w:val="bullet"/>
      <w:lvlText w:val="•"/>
      <w:lvlJc w:val="left"/>
      <w:pPr>
        <w:ind w:left="5019" w:hanging="238"/>
      </w:pPr>
      <w:rPr>
        <w:rFonts w:hint="default"/>
        <w:lang w:val="en-US" w:eastAsia="en-US" w:bidi="ar-SA"/>
      </w:rPr>
    </w:lvl>
    <w:lvl w:ilvl="6" w:tentative="0">
      <w:start w:val="0"/>
      <w:numFmt w:val="bullet"/>
      <w:lvlText w:val="•"/>
      <w:lvlJc w:val="left"/>
      <w:pPr>
        <w:ind w:left="5943" w:hanging="238"/>
      </w:pPr>
      <w:rPr>
        <w:rFonts w:hint="default"/>
        <w:lang w:val="en-US" w:eastAsia="en-US" w:bidi="ar-SA"/>
      </w:rPr>
    </w:lvl>
    <w:lvl w:ilvl="7" w:tentative="0">
      <w:start w:val="0"/>
      <w:numFmt w:val="bullet"/>
      <w:lvlText w:val="•"/>
      <w:lvlJc w:val="left"/>
      <w:pPr>
        <w:ind w:left="6867" w:hanging="238"/>
      </w:pPr>
      <w:rPr>
        <w:rFonts w:hint="default"/>
        <w:lang w:val="en-US" w:eastAsia="en-US" w:bidi="ar-SA"/>
      </w:rPr>
    </w:lvl>
    <w:lvl w:ilvl="8" w:tentative="0">
      <w:start w:val="0"/>
      <w:numFmt w:val="bullet"/>
      <w:lvlText w:val="•"/>
      <w:lvlJc w:val="left"/>
      <w:pPr>
        <w:ind w:left="7791" w:hanging="238"/>
      </w:pPr>
      <w:rPr>
        <w:rFonts w:hint="default"/>
        <w:lang w:val="en-US" w:eastAsia="en-US" w:bidi="ar-SA"/>
      </w:rPr>
    </w:lvl>
  </w:abstractNum>
  <w:abstractNum w:abstractNumId="35">
    <w:nsid w:val="7DEC2089"/>
    <w:multiLevelType w:val="multilevel"/>
    <w:tmpl w:val="7DEC2089"/>
    <w:lvl w:ilvl="0" w:tentative="0">
      <w:start w:val="1"/>
      <w:numFmt w:val="decimal"/>
      <w:lvlText w:val="%1."/>
      <w:lvlJc w:val="left"/>
      <w:pPr>
        <w:ind w:left="165" w:hanging="238"/>
        <w:jc w:val="left"/>
      </w:pPr>
      <w:rPr>
        <w:rFonts w:hint="default" w:ascii="Calibri" w:hAnsi="Calibri" w:eastAsia="Calibri" w:cs="Calibri"/>
        <w:b w:val="0"/>
        <w:bCs w:val="0"/>
        <w:i w:val="0"/>
        <w:iCs w:val="0"/>
        <w:color w:val="221F1F"/>
        <w:spacing w:val="-1"/>
        <w:w w:val="100"/>
        <w:sz w:val="24"/>
        <w:szCs w:val="24"/>
        <w:lang w:val="en-US" w:eastAsia="en-US" w:bidi="ar-SA"/>
      </w:rPr>
    </w:lvl>
    <w:lvl w:ilvl="1" w:tentative="0">
      <w:start w:val="0"/>
      <w:numFmt w:val="bullet"/>
      <w:lvlText w:val="•"/>
      <w:lvlJc w:val="left"/>
      <w:pPr>
        <w:ind w:left="1107" w:hanging="238"/>
      </w:pPr>
      <w:rPr>
        <w:rFonts w:hint="default"/>
        <w:lang w:val="en-US" w:eastAsia="en-US" w:bidi="ar-SA"/>
      </w:rPr>
    </w:lvl>
    <w:lvl w:ilvl="2" w:tentative="0">
      <w:start w:val="0"/>
      <w:numFmt w:val="bullet"/>
      <w:lvlText w:val="•"/>
      <w:lvlJc w:val="left"/>
      <w:pPr>
        <w:ind w:left="2055" w:hanging="238"/>
      </w:pPr>
      <w:rPr>
        <w:rFonts w:hint="default"/>
        <w:lang w:val="en-US" w:eastAsia="en-US" w:bidi="ar-SA"/>
      </w:rPr>
    </w:lvl>
    <w:lvl w:ilvl="3" w:tentative="0">
      <w:start w:val="0"/>
      <w:numFmt w:val="bullet"/>
      <w:lvlText w:val="•"/>
      <w:lvlJc w:val="left"/>
      <w:pPr>
        <w:ind w:left="3003" w:hanging="238"/>
      </w:pPr>
      <w:rPr>
        <w:rFonts w:hint="default"/>
        <w:lang w:val="en-US" w:eastAsia="en-US" w:bidi="ar-SA"/>
      </w:rPr>
    </w:lvl>
    <w:lvl w:ilvl="4" w:tentative="0">
      <w:start w:val="0"/>
      <w:numFmt w:val="bullet"/>
      <w:lvlText w:val="•"/>
      <w:lvlJc w:val="left"/>
      <w:pPr>
        <w:ind w:left="3951" w:hanging="238"/>
      </w:pPr>
      <w:rPr>
        <w:rFonts w:hint="default"/>
        <w:lang w:val="en-US" w:eastAsia="en-US" w:bidi="ar-SA"/>
      </w:rPr>
    </w:lvl>
    <w:lvl w:ilvl="5" w:tentative="0">
      <w:start w:val="0"/>
      <w:numFmt w:val="bullet"/>
      <w:lvlText w:val="•"/>
      <w:lvlJc w:val="left"/>
      <w:pPr>
        <w:ind w:left="4899" w:hanging="238"/>
      </w:pPr>
      <w:rPr>
        <w:rFonts w:hint="default"/>
        <w:lang w:val="en-US" w:eastAsia="en-US" w:bidi="ar-SA"/>
      </w:rPr>
    </w:lvl>
    <w:lvl w:ilvl="6" w:tentative="0">
      <w:start w:val="0"/>
      <w:numFmt w:val="bullet"/>
      <w:lvlText w:val="•"/>
      <w:lvlJc w:val="left"/>
      <w:pPr>
        <w:ind w:left="5847" w:hanging="238"/>
      </w:pPr>
      <w:rPr>
        <w:rFonts w:hint="default"/>
        <w:lang w:val="en-US" w:eastAsia="en-US" w:bidi="ar-SA"/>
      </w:rPr>
    </w:lvl>
    <w:lvl w:ilvl="7" w:tentative="0">
      <w:start w:val="0"/>
      <w:numFmt w:val="bullet"/>
      <w:lvlText w:val="•"/>
      <w:lvlJc w:val="left"/>
      <w:pPr>
        <w:ind w:left="6795" w:hanging="238"/>
      </w:pPr>
      <w:rPr>
        <w:rFonts w:hint="default"/>
        <w:lang w:val="en-US" w:eastAsia="en-US" w:bidi="ar-SA"/>
      </w:rPr>
    </w:lvl>
    <w:lvl w:ilvl="8" w:tentative="0">
      <w:start w:val="0"/>
      <w:numFmt w:val="bullet"/>
      <w:lvlText w:val="•"/>
      <w:lvlJc w:val="left"/>
      <w:pPr>
        <w:ind w:left="7743" w:hanging="238"/>
      </w:pPr>
      <w:rPr>
        <w:rFonts w:hint="default"/>
        <w:lang w:val="en-US" w:eastAsia="en-US" w:bidi="ar-SA"/>
      </w:rPr>
    </w:lvl>
  </w:abstractNum>
  <w:num w:numId="1">
    <w:abstractNumId w:val="14"/>
  </w:num>
  <w:num w:numId="2">
    <w:abstractNumId w:val="10"/>
  </w:num>
  <w:num w:numId="3">
    <w:abstractNumId w:val="28"/>
  </w:num>
  <w:num w:numId="4">
    <w:abstractNumId w:val="8"/>
  </w:num>
  <w:num w:numId="5">
    <w:abstractNumId w:val="6"/>
  </w:num>
  <w:num w:numId="6">
    <w:abstractNumId w:val="16"/>
  </w:num>
  <w:num w:numId="7">
    <w:abstractNumId w:val="20"/>
  </w:num>
  <w:num w:numId="8">
    <w:abstractNumId w:val="32"/>
  </w:num>
  <w:num w:numId="9">
    <w:abstractNumId w:val="15"/>
  </w:num>
  <w:num w:numId="10">
    <w:abstractNumId w:val="2"/>
  </w:num>
  <w:num w:numId="11">
    <w:abstractNumId w:val="21"/>
  </w:num>
  <w:num w:numId="12">
    <w:abstractNumId w:val="29"/>
  </w:num>
  <w:num w:numId="13">
    <w:abstractNumId w:val="9"/>
  </w:num>
  <w:num w:numId="14">
    <w:abstractNumId w:val="25"/>
  </w:num>
  <w:num w:numId="15">
    <w:abstractNumId w:val="13"/>
  </w:num>
  <w:num w:numId="16">
    <w:abstractNumId w:val="19"/>
  </w:num>
  <w:num w:numId="17">
    <w:abstractNumId w:val="12"/>
  </w:num>
  <w:num w:numId="18">
    <w:abstractNumId w:val="11"/>
  </w:num>
  <w:num w:numId="19">
    <w:abstractNumId w:val="4"/>
  </w:num>
  <w:num w:numId="20">
    <w:abstractNumId w:val="24"/>
  </w:num>
  <w:num w:numId="21">
    <w:abstractNumId w:val="30"/>
  </w:num>
  <w:num w:numId="22">
    <w:abstractNumId w:val="17"/>
  </w:num>
  <w:num w:numId="23">
    <w:abstractNumId w:val="23"/>
  </w:num>
  <w:num w:numId="24">
    <w:abstractNumId w:val="5"/>
  </w:num>
  <w:num w:numId="25">
    <w:abstractNumId w:val="34"/>
  </w:num>
  <w:num w:numId="26">
    <w:abstractNumId w:val="33"/>
  </w:num>
  <w:num w:numId="27">
    <w:abstractNumId w:val="7"/>
  </w:num>
  <w:num w:numId="28">
    <w:abstractNumId w:val="31"/>
  </w:num>
  <w:num w:numId="29">
    <w:abstractNumId w:val="3"/>
  </w:num>
  <w:num w:numId="30">
    <w:abstractNumId w:val="22"/>
  </w:num>
  <w:num w:numId="31">
    <w:abstractNumId w:val="1"/>
  </w:num>
  <w:num w:numId="32">
    <w:abstractNumId w:val="27"/>
  </w:num>
  <w:num w:numId="33">
    <w:abstractNumId w:val="35"/>
  </w:num>
  <w:num w:numId="34">
    <w:abstractNumId w:val="0"/>
  </w:num>
  <w:num w:numId="35">
    <w:abstractNumId w:val="1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A89050E"/>
    <w:rsid w:val="3E9C6D27"/>
    <w:rsid w:val="496038EF"/>
    <w:rsid w:val="4FA7573D"/>
    <w:rsid w:val="62107E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libri" w:hAnsi="Calibri" w:eastAsia="Calibri" w:cs="Calibri"/>
      <w:sz w:val="22"/>
      <w:szCs w:val="22"/>
      <w:lang w:val="en-US" w:eastAsia="en-US" w:bidi="ar-SA"/>
    </w:rPr>
  </w:style>
  <w:style w:type="paragraph" w:styleId="2">
    <w:name w:val="heading 1"/>
    <w:basedOn w:val="1"/>
    <w:qFormat/>
    <w:uiPriority w:val="1"/>
    <w:pPr>
      <w:spacing w:before="19"/>
      <w:ind w:left="1006" w:hanging="318"/>
      <w:outlineLvl w:val="1"/>
    </w:pPr>
    <w:rPr>
      <w:rFonts w:ascii="Calibri" w:hAnsi="Calibri" w:eastAsia="Calibri" w:cs="Calibri"/>
      <w:b/>
      <w:bCs/>
      <w:sz w:val="32"/>
      <w:szCs w:val="32"/>
      <w:lang w:val="en-US" w:eastAsia="en-US" w:bidi="ar-SA"/>
    </w:rPr>
  </w:style>
  <w:style w:type="paragraph" w:styleId="3">
    <w:name w:val="heading 2"/>
    <w:basedOn w:val="1"/>
    <w:qFormat/>
    <w:uiPriority w:val="1"/>
    <w:pPr>
      <w:ind w:left="165"/>
      <w:outlineLvl w:val="2"/>
    </w:pPr>
    <w:rPr>
      <w:rFonts w:ascii="Calibri" w:hAnsi="Calibri" w:eastAsia="Calibri" w:cs="Calibri"/>
      <w:b/>
      <w:bCs/>
      <w:sz w:val="24"/>
      <w:szCs w:val="24"/>
      <w:lang w:val="en-US" w:eastAsia="en-US" w:bidi="ar-SA"/>
    </w:rPr>
  </w:style>
  <w:style w:type="paragraph" w:styleId="4">
    <w:name w:val="heading 3"/>
    <w:basedOn w:val="1"/>
    <w:qFormat/>
    <w:uiPriority w:val="1"/>
    <w:pPr>
      <w:ind w:left="165"/>
      <w:outlineLvl w:val="3"/>
    </w:pPr>
    <w:rPr>
      <w:rFonts w:ascii="Calibri" w:hAnsi="Calibri" w:eastAsia="Calibri" w:cs="Calibri"/>
      <w:b/>
      <w:bCs/>
      <w:sz w:val="24"/>
      <w:szCs w:val="24"/>
      <w:lang w:val="en-US" w:eastAsia="en-US" w:bidi="ar-SA"/>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pPr>
      <w:ind w:left="165"/>
    </w:pPr>
    <w:rPr>
      <w:rFonts w:ascii="Calibri" w:hAnsi="Calibri" w:eastAsia="Calibri" w:cs="Calibri"/>
      <w:sz w:val="24"/>
      <w:szCs w:val="24"/>
      <w:lang w:val="en-US" w:eastAsia="en-US" w:bidi="ar-SA"/>
    </w:rPr>
  </w:style>
  <w:style w:type="paragraph" w:styleId="8">
    <w:name w:val="Title"/>
    <w:basedOn w:val="1"/>
    <w:qFormat/>
    <w:uiPriority w:val="1"/>
    <w:pPr>
      <w:spacing w:line="819" w:lineRule="exact"/>
      <w:ind w:left="1014" w:right="1291"/>
      <w:jc w:val="center"/>
    </w:pPr>
    <w:rPr>
      <w:rFonts w:ascii="Calibri" w:hAnsi="Calibri" w:eastAsia="Calibri" w:cs="Calibri"/>
      <w:b/>
      <w:bCs/>
      <w:sz w:val="72"/>
      <w:szCs w:val="72"/>
      <w:lang w:val="en-US" w:eastAsia="en-US" w:bidi="ar-SA"/>
    </w:rPr>
  </w:style>
  <w:style w:type="table" w:customStyle="1" w:styleId="9">
    <w:name w:val="Table Normal1"/>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65"/>
    </w:pPr>
    <w:rPr>
      <w:rFonts w:ascii="Calibri" w:hAnsi="Calibri" w:eastAsia="Calibri" w:cs="Calibri"/>
      <w:lang w:val="en-US" w:eastAsia="en-US" w:bidi="ar-SA"/>
    </w:rPr>
  </w:style>
  <w:style w:type="paragraph" w:customStyle="1" w:styleId="11">
    <w:name w:val="Table Paragraph"/>
    <w:basedOn w:val="1"/>
    <w:qFormat/>
    <w:uiPriority w:val="1"/>
    <w:pPr>
      <w:ind w:left="50"/>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png"/><Relationship Id="rId90" Type="http://schemas.openxmlformats.org/officeDocument/2006/relationships/image" Target="media/image84.jpeg"/><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png"/><Relationship Id="rId80" Type="http://schemas.openxmlformats.org/officeDocument/2006/relationships/image" Target="media/image74.jpe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pn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6" Type="http://schemas.openxmlformats.org/officeDocument/2006/relationships/fontTable" Target="fontTable.xml"/><Relationship Id="rId145" Type="http://schemas.openxmlformats.org/officeDocument/2006/relationships/numbering" Target="numbering.xml"/><Relationship Id="rId144" Type="http://schemas.openxmlformats.org/officeDocument/2006/relationships/customXml" Target="../customXml/item1.xml"/><Relationship Id="rId143" Type="http://schemas.openxmlformats.org/officeDocument/2006/relationships/image" Target="media/image137.png"/><Relationship Id="rId142" Type="http://schemas.openxmlformats.org/officeDocument/2006/relationships/image" Target="media/image136.jpeg"/><Relationship Id="rId141" Type="http://schemas.openxmlformats.org/officeDocument/2006/relationships/image" Target="media/image135.jpeg"/><Relationship Id="rId140" Type="http://schemas.openxmlformats.org/officeDocument/2006/relationships/image" Target="media/image134.jpeg"/><Relationship Id="rId14" Type="http://schemas.openxmlformats.org/officeDocument/2006/relationships/image" Target="media/image8.jpeg"/><Relationship Id="rId139" Type="http://schemas.openxmlformats.org/officeDocument/2006/relationships/image" Target="media/image133.png"/><Relationship Id="rId138" Type="http://schemas.openxmlformats.org/officeDocument/2006/relationships/image" Target="media/image132.jpeg"/><Relationship Id="rId137" Type="http://schemas.openxmlformats.org/officeDocument/2006/relationships/image" Target="media/image131.jpeg"/><Relationship Id="rId136" Type="http://schemas.openxmlformats.org/officeDocument/2006/relationships/image" Target="media/image130.jpe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png"/><Relationship Id="rId129" Type="http://schemas.openxmlformats.org/officeDocument/2006/relationships/image" Target="media/image123.jpeg"/><Relationship Id="rId128" Type="http://schemas.openxmlformats.org/officeDocument/2006/relationships/image" Target="media/image122.jpeg"/><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image" Target="media/image6.png"/><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png"/><Relationship Id="rId116" Type="http://schemas.openxmlformats.org/officeDocument/2006/relationships/image" Target="media/image110.jpeg"/><Relationship Id="rId115" Type="http://schemas.openxmlformats.org/officeDocument/2006/relationships/image" Target="media/image109.pn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png"/><Relationship Id="rId111" Type="http://schemas.openxmlformats.org/officeDocument/2006/relationships/image" Target="media/image105.jpeg"/><Relationship Id="rId110" Type="http://schemas.openxmlformats.org/officeDocument/2006/relationships/image" Target="media/image104.png"/><Relationship Id="rId11" Type="http://schemas.openxmlformats.org/officeDocument/2006/relationships/image" Target="media/image5.jpe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TotalTime>1</TotalTime>
  <ScaleCrop>false</ScaleCrop>
  <LinksUpToDate>false</LinksUpToDate>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2024-12-16T10:16:00Z</dcterms:created>
  <dc:creator>Muchu</dc:creator>
  <cp:lastModifiedBy>user</cp:lastModifiedBy>
  <dcterms:modified xsi:type="dcterms:W3CDTF">2025-09-23T03:03:00Z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Microsoft® Office Word 2007</vt:lpwstr>
  </property>
  <property fmtid="{D5CDD505-2E9C-101B-9397-08002B2CF9AE}" pid="4" name="LastSaved">
    <vt:filetime>2024-12-16T00:00:00Z</vt:filetime>
  </property>
  <property fmtid="{D5CDD505-2E9C-101B-9397-08002B2CF9AE}" pid="5" name="Producer">
    <vt:lpwstr>Microsoft® Office Word 2007</vt:lpwstr>
  </property>
  <property fmtid="{D5CDD505-2E9C-101B-9397-08002B2CF9AE}" pid="6" name="KSOProductBuildVer">
    <vt:lpwstr>1033-12.2.0.19307</vt:lpwstr>
  </property>
  <property fmtid="{D5CDD505-2E9C-101B-9397-08002B2CF9AE}" pid="7" name="ICV">
    <vt:lpwstr>9FFD1BB23D0F45AB9CE4169BFA0018B2_12</vt:lpwstr>
  </property>
</Properties>
</file>